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717A89E6" w14:textId="219CC810" w:rsidR="00FC0A92" w:rsidRPr="00F15B64" w:rsidRDefault="00FD3FD2" w:rsidP="00F15B64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  <w:r w:rsidR="00FC0A92"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1BD6A9E3" w14:textId="78340F94" w:rsidR="00675026" w:rsidRDefault="00675026" w:rsidP="00675026">
      <w:pPr>
        <w:pStyle w:val="Titel12pt"/>
        <w:ind w:left="2893" w:firstLine="339"/>
        <w:rPr>
          <w:sz w:val="28"/>
          <w:szCs w:val="28"/>
        </w:rPr>
      </w:pPr>
      <w:r>
        <w:rPr>
          <w:sz w:val="28"/>
          <w:szCs w:val="28"/>
        </w:rPr>
        <w:t>I</w:t>
      </w:r>
      <w:r w:rsidRPr="000C315E">
        <w:rPr>
          <w:sz w:val="28"/>
          <w:szCs w:val="28"/>
        </w:rPr>
        <w:t>WR202</w:t>
      </w:r>
      <w:r w:rsidR="00B33A85">
        <w:rPr>
          <w:sz w:val="28"/>
          <w:szCs w:val="28"/>
        </w:rPr>
        <w:t>6</w:t>
      </w:r>
      <w:r w:rsidRPr="000C315E">
        <w:rPr>
          <w:sz w:val="28"/>
          <w:szCs w:val="28"/>
        </w:rPr>
        <w:t>|W</w:t>
      </w:r>
      <w:r>
        <w:rPr>
          <w:sz w:val="28"/>
          <w:szCs w:val="28"/>
        </w:rPr>
        <w:t>erkplekhardware</w:t>
      </w:r>
      <w:r w:rsidRPr="000C315E">
        <w:rPr>
          <w:sz w:val="28"/>
          <w:szCs w:val="28"/>
        </w:rPr>
        <w:t>|</w:t>
      </w:r>
    </w:p>
    <w:p w14:paraId="74783F4A" w14:textId="77777777" w:rsidR="00B33A85" w:rsidRDefault="00675026" w:rsidP="00F15B64">
      <w:pPr>
        <w:pStyle w:val="Titel12pt"/>
        <w:ind w:right="-835"/>
        <w:rPr>
          <w:sz w:val="28"/>
          <w:szCs w:val="28"/>
        </w:rPr>
      </w:pPr>
      <w:r>
        <w:rPr>
          <w:sz w:val="28"/>
          <w:szCs w:val="28"/>
        </w:rPr>
        <w:t xml:space="preserve">Laptops </w:t>
      </w:r>
      <w:r w:rsidR="00B33A85">
        <w:rPr>
          <w:sz w:val="28"/>
          <w:szCs w:val="28"/>
        </w:rPr>
        <w:t>&amp;</w:t>
      </w:r>
      <w:r>
        <w:rPr>
          <w:sz w:val="28"/>
          <w:szCs w:val="28"/>
        </w:rPr>
        <w:t xml:space="preserve"> </w:t>
      </w:r>
      <w:r w:rsidR="00B33A85">
        <w:rPr>
          <w:sz w:val="28"/>
          <w:szCs w:val="28"/>
        </w:rPr>
        <w:t>v</w:t>
      </w:r>
      <w:r>
        <w:rPr>
          <w:sz w:val="28"/>
          <w:szCs w:val="28"/>
        </w:rPr>
        <w:t>aste ICT</w:t>
      </w:r>
      <w:r w:rsidR="00B33A85">
        <w:rPr>
          <w:sz w:val="28"/>
          <w:szCs w:val="28"/>
        </w:rPr>
        <w:t>-</w:t>
      </w:r>
      <w:r>
        <w:rPr>
          <w:sz w:val="28"/>
          <w:szCs w:val="28"/>
        </w:rPr>
        <w:t>werkplekk</w:t>
      </w:r>
      <w:r w:rsidRPr="00520B41">
        <w:rPr>
          <w:sz w:val="28"/>
          <w:szCs w:val="28"/>
        </w:rPr>
        <w:t>en</w:t>
      </w:r>
      <w:r w:rsidR="00B33A85">
        <w:rPr>
          <w:sz w:val="28"/>
          <w:szCs w:val="28"/>
        </w:rPr>
        <w:t xml:space="preserve">, </w:t>
      </w:r>
    </w:p>
    <w:p w14:paraId="3FA595A2" w14:textId="77777777" w:rsidR="00B33A85" w:rsidRDefault="00B33A85" w:rsidP="00F15B64">
      <w:pPr>
        <w:pStyle w:val="Titel12pt"/>
        <w:ind w:right="-835"/>
        <w:rPr>
          <w:sz w:val="28"/>
          <w:szCs w:val="28"/>
        </w:rPr>
      </w:pPr>
      <w:r>
        <w:rPr>
          <w:sz w:val="28"/>
          <w:szCs w:val="28"/>
        </w:rPr>
        <w:t xml:space="preserve">inclusief optionele Accessoires </w:t>
      </w:r>
    </w:p>
    <w:p w14:paraId="2E81B6A8" w14:textId="4420F6B7" w:rsidR="00B33A85" w:rsidRDefault="00B33A85" w:rsidP="00F15B64">
      <w:pPr>
        <w:pStyle w:val="Titel12pt"/>
        <w:ind w:right="-835"/>
        <w:rPr>
          <w:sz w:val="28"/>
          <w:szCs w:val="28"/>
        </w:rPr>
      </w:pPr>
      <w:r>
        <w:rPr>
          <w:sz w:val="28"/>
          <w:szCs w:val="28"/>
        </w:rPr>
        <w:t>en Diensten</w:t>
      </w:r>
    </w:p>
    <w:p w14:paraId="7ED367AB" w14:textId="77777777" w:rsidR="00B33A85" w:rsidRDefault="00B33A85" w:rsidP="00F15B64">
      <w:pPr>
        <w:pStyle w:val="Titel12pt"/>
        <w:ind w:right="-835"/>
        <w:rPr>
          <w:sz w:val="28"/>
          <w:szCs w:val="28"/>
        </w:rPr>
      </w:pPr>
    </w:p>
    <w:p w14:paraId="34A5F85D" w14:textId="77777777" w:rsidR="00B33A85" w:rsidRDefault="00B33A85" w:rsidP="00F15B64">
      <w:pPr>
        <w:pStyle w:val="Titel12pt"/>
        <w:ind w:right="-835"/>
        <w:rPr>
          <w:sz w:val="28"/>
          <w:szCs w:val="28"/>
        </w:rPr>
      </w:pPr>
    </w:p>
    <w:p w14:paraId="68C6D65A" w14:textId="0F3D1046" w:rsidR="00F15B64" w:rsidRPr="0047160A" w:rsidRDefault="00675026" w:rsidP="00F15B64">
      <w:pPr>
        <w:pStyle w:val="Titel12pt"/>
        <w:ind w:right="-835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14:paraId="2F1A1908" w14:textId="77777777" w:rsidR="00F15B64" w:rsidRPr="0047160A" w:rsidRDefault="00F15B64" w:rsidP="00F15B64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173F15AF" w14:textId="77777777" w:rsidR="00F15B64" w:rsidRPr="0074580B" w:rsidRDefault="00F15B64" w:rsidP="00F15B6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A2FA2E1" w14:textId="77777777" w:rsidR="00F15B64" w:rsidRPr="00B14C5A" w:rsidRDefault="00F15B64" w:rsidP="00F15B64">
      <w:pPr>
        <w:ind w:right="-835"/>
      </w:pPr>
    </w:p>
    <w:p w14:paraId="40887671" w14:textId="77777777" w:rsidR="00F15B64" w:rsidRDefault="00F15B64" w:rsidP="00F15B64">
      <w:pPr>
        <w:pStyle w:val="Titel12pt"/>
        <w:ind w:right="-835"/>
        <w:rPr>
          <w:highlight w:val="yellow"/>
        </w:rPr>
      </w:pPr>
    </w:p>
    <w:p w14:paraId="4E34ABAF" w14:textId="77777777" w:rsidR="00F15B64" w:rsidRDefault="00F15B64" w:rsidP="00F15B64">
      <w:pPr>
        <w:pStyle w:val="Titel12pt"/>
        <w:ind w:left="0" w:right="-835"/>
      </w:pPr>
    </w:p>
    <w:p w14:paraId="55AB4239" w14:textId="77777777" w:rsidR="00F15B64" w:rsidRPr="000D6375" w:rsidRDefault="00F15B64" w:rsidP="00F15B64">
      <w:pPr>
        <w:pStyle w:val="Titel12pt"/>
        <w:ind w:left="0" w:right="-835"/>
      </w:pPr>
    </w:p>
    <w:p w14:paraId="261862E5" w14:textId="77777777" w:rsidR="00F15B64" w:rsidRPr="000D6375" w:rsidRDefault="00F15B64" w:rsidP="00F15B64">
      <w:pPr>
        <w:pStyle w:val="Datumstatusvoorblad"/>
        <w:ind w:right="-835"/>
      </w:pPr>
    </w:p>
    <w:p w14:paraId="1096AB09" w14:textId="77777777" w:rsidR="00F15B64" w:rsidRPr="000D6375" w:rsidRDefault="00F15B64" w:rsidP="00F15B64">
      <w:pPr>
        <w:pStyle w:val="Datumstatusvoorblad"/>
        <w:ind w:right="-835"/>
      </w:pPr>
    </w:p>
    <w:p w14:paraId="7F2C2273" w14:textId="77777777" w:rsidR="00F15B64" w:rsidRPr="000D6375" w:rsidRDefault="00F15B64" w:rsidP="00F15B64">
      <w:pPr>
        <w:pStyle w:val="Datumstatusvoorblad"/>
        <w:ind w:right="-835"/>
      </w:pPr>
    </w:p>
    <w:p w14:paraId="40349E8C" w14:textId="1D2721D4" w:rsidR="00F15B64" w:rsidRPr="00A51847" w:rsidRDefault="00F15B64" w:rsidP="00F15B6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 w:rsidR="001A0A63">
        <w:t>1.</w:t>
      </w:r>
      <w:r w:rsidR="00B33A85">
        <w:t>0</w:t>
      </w:r>
    </w:p>
    <w:p w14:paraId="3DB334EE" w14:textId="26A443A9" w:rsidR="00F15B64" w:rsidRDefault="00F15B64" w:rsidP="00F15B6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 xml:space="preserve">IUC </w:t>
      </w:r>
      <w:r w:rsidR="00B33A85">
        <w:rPr>
          <w:lang w:val="de-DE"/>
        </w:rPr>
        <w:t>202602006</w:t>
      </w:r>
    </w:p>
    <w:p w14:paraId="1F0260A9" w14:textId="77777777" w:rsidR="00F15B64" w:rsidRDefault="00F15B64" w:rsidP="00F15B64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4A402859" w14:textId="77777777" w:rsidR="001B7DD5" w:rsidRDefault="001B7DD5" w:rsidP="001B7DD5">
      <w:pPr>
        <w:rPr>
          <w:b/>
        </w:rPr>
      </w:pPr>
      <w:bookmarkStart w:id="1" w:name="_Toc321484809"/>
    </w:p>
    <w:p w14:paraId="1AF80C2B" w14:textId="77777777" w:rsidR="00F15B64" w:rsidRPr="00DE4D63" w:rsidRDefault="00F15B64" w:rsidP="001B7DD5">
      <w:pPr>
        <w:rPr>
          <w:b/>
        </w:rPr>
        <w:sectPr w:rsidR="00F15B64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p w14:paraId="25EF533D" w14:textId="77777777" w:rsidR="006C757D" w:rsidRDefault="006C757D" w:rsidP="001B7DD5">
      <w:pPr>
        <w:rPr>
          <w:b/>
          <w:sz w:val="28"/>
          <w:szCs w:val="28"/>
        </w:rPr>
      </w:pPr>
    </w:p>
    <w:p w14:paraId="37F93027" w14:textId="77777777" w:rsidR="006C757D" w:rsidRDefault="006C757D" w:rsidP="001B7DD5">
      <w:pPr>
        <w:rPr>
          <w:b/>
          <w:sz w:val="28"/>
          <w:szCs w:val="28"/>
        </w:rPr>
      </w:pPr>
    </w:p>
    <w:p w14:paraId="38F77E66" w14:textId="1FBD3078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Pr="00A338A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geen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5779D3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Pr="00A338A3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wel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5E9BF9B0" w14:textId="77777777" w:rsidR="00B33A85" w:rsidRDefault="00B33A85" w:rsidP="001B7DD5"/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  <w:rPr>
          <w:bCs/>
        </w:rPr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7BAA7377" w14:textId="77777777" w:rsidR="00B33A85" w:rsidRDefault="00B33A85" w:rsidP="001B7DD5">
      <w:pPr>
        <w:spacing w:line="240" w:lineRule="exact"/>
        <w:rPr>
          <w:bCs/>
        </w:rPr>
      </w:pPr>
    </w:p>
    <w:p w14:paraId="526205F4" w14:textId="77777777" w:rsidR="00B33A85" w:rsidRDefault="00B33A85" w:rsidP="001B7DD5">
      <w:pPr>
        <w:spacing w:line="240" w:lineRule="exact"/>
      </w:pP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Pr="00E640C2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Pr="00E640C2">
        <w:rPr>
          <w:b/>
        </w:rPr>
      </w:r>
      <w:r w:rsidRPr="00E640C2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1241" w14:textId="77777777" w:rsidR="00C55AA1" w:rsidRDefault="00C55AA1">
      <w:r>
        <w:separator/>
      </w:r>
    </w:p>
    <w:p w14:paraId="5E0130F6" w14:textId="77777777" w:rsidR="00C55AA1" w:rsidRDefault="00C55AA1"/>
    <w:p w14:paraId="6EC0360A" w14:textId="77777777" w:rsidR="00C55AA1" w:rsidRDefault="00C55AA1"/>
  </w:endnote>
  <w:endnote w:type="continuationSeparator" w:id="0">
    <w:p w14:paraId="3BA65CD7" w14:textId="77777777" w:rsidR="00C55AA1" w:rsidRDefault="00C55AA1">
      <w:r>
        <w:continuationSeparator/>
      </w:r>
    </w:p>
    <w:p w14:paraId="78446FC8" w14:textId="77777777" w:rsidR="00C55AA1" w:rsidRDefault="00C55AA1"/>
    <w:p w14:paraId="74813707" w14:textId="77777777" w:rsidR="00C55AA1" w:rsidRDefault="00C55A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02DD" w14:textId="4EFD8C08" w:rsidR="001B7DD5" w:rsidRPr="00A96E6F" w:rsidRDefault="001B7DD5" w:rsidP="00B33A85">
    <w:pPr>
      <w:ind w:left="227" w:firstLine="227"/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 w:rsidR="00675026" w:rsidRPr="0047160A">
      <w:rPr>
        <w:rStyle w:val="Paginanummer"/>
        <w:rFonts w:cs="Verdana"/>
        <w:sz w:val="13"/>
        <w:szCs w:val="13"/>
      </w:rPr>
      <w:t>IWR202</w:t>
    </w:r>
    <w:r w:rsidR="00B33A85">
      <w:rPr>
        <w:rStyle w:val="Paginanummer"/>
        <w:rFonts w:cs="Verdana"/>
        <w:sz w:val="13"/>
        <w:szCs w:val="13"/>
      </w:rPr>
      <w:t>6</w:t>
    </w:r>
    <w:r w:rsidR="00675026" w:rsidRPr="0047160A">
      <w:rPr>
        <w:rStyle w:val="Paginanummer"/>
        <w:rFonts w:cs="Verdana"/>
        <w:sz w:val="13"/>
        <w:szCs w:val="13"/>
      </w:rPr>
      <w:t>|WpHW</w:t>
    </w:r>
    <w:r w:rsidR="00675026">
      <w:rPr>
        <w:rStyle w:val="Paginanummer"/>
        <w:rFonts w:cs="Verdana"/>
        <w:sz w:val="13"/>
        <w:szCs w:val="13"/>
      </w:rPr>
      <w:t>| Laptops</w:t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="00B33A85">
      <w:rPr>
        <w:rStyle w:val="Paginanummer"/>
        <w:rFonts w:cs="Verdana"/>
        <w:sz w:val="13"/>
        <w:szCs w:val="13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0AEBCF52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1A0A63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3CFDDD62" w14:textId="7F8BF0D9" w:rsidR="00037EA8" w:rsidRPr="006C757D" w:rsidRDefault="002C0BB7">
    <w:bookmarkStart w:id="8" w:name="_Toc148176410"/>
    <w:bookmarkEnd w:id="8"/>
    <w:r w:rsidRPr="006C757D">
      <w:rPr>
        <w:rStyle w:val="Paginanummer"/>
        <w:rFonts w:cs="Verdana"/>
        <w:sz w:val="16"/>
        <w:szCs w:val="16"/>
      </w:rPr>
      <w:t>Bijlage C – H</w:t>
    </w:r>
    <w:r w:rsidRPr="006C757D">
      <w:rPr>
        <w:sz w:val="16"/>
        <w:szCs w:val="16"/>
      </w:rPr>
      <w:t>oldingverklaring</w:t>
    </w:r>
    <w:r w:rsidRPr="006C757D">
      <w:rPr>
        <w:rStyle w:val="Paginanummer"/>
        <w:rFonts w:cs="Verdana"/>
        <w:sz w:val="16"/>
        <w:szCs w:val="16"/>
      </w:rPr>
      <w:t xml:space="preserve"> </w:t>
    </w:r>
    <w:r w:rsidR="00675026" w:rsidRPr="0047160A">
      <w:rPr>
        <w:rStyle w:val="Paginanummer"/>
        <w:rFonts w:cs="Verdana"/>
        <w:sz w:val="13"/>
        <w:szCs w:val="13"/>
      </w:rPr>
      <w:t>IWR202</w:t>
    </w:r>
    <w:r w:rsidR="00B33A85">
      <w:rPr>
        <w:rStyle w:val="Paginanummer"/>
        <w:rFonts w:cs="Verdana"/>
        <w:sz w:val="13"/>
        <w:szCs w:val="13"/>
      </w:rPr>
      <w:t>6</w:t>
    </w:r>
    <w:r w:rsidR="00675026" w:rsidRPr="0047160A">
      <w:rPr>
        <w:rStyle w:val="Paginanummer"/>
        <w:rFonts w:cs="Verdana"/>
        <w:sz w:val="13"/>
        <w:szCs w:val="13"/>
      </w:rPr>
      <w:t>|WpHW</w:t>
    </w:r>
    <w:r w:rsidR="00675026">
      <w:rPr>
        <w:rStyle w:val="Paginanummer"/>
        <w:rFonts w:cs="Verdana"/>
        <w:sz w:val="13"/>
        <w:szCs w:val="13"/>
      </w:rPr>
      <w:t>| Laptops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00EF805F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B33A85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D8E2" w14:textId="77777777" w:rsidR="00C55AA1" w:rsidRDefault="00C55AA1">
      <w:r>
        <w:separator/>
      </w:r>
    </w:p>
    <w:p w14:paraId="6C171929" w14:textId="77777777" w:rsidR="00C55AA1" w:rsidRDefault="00C55AA1"/>
    <w:p w14:paraId="4D2D298A" w14:textId="77777777" w:rsidR="00C55AA1" w:rsidRDefault="00C55AA1"/>
  </w:footnote>
  <w:footnote w:type="continuationSeparator" w:id="0">
    <w:p w14:paraId="751EF568" w14:textId="77777777" w:rsidR="00C55AA1" w:rsidRDefault="00C55AA1">
      <w:r>
        <w:continuationSeparator/>
      </w:r>
    </w:p>
    <w:p w14:paraId="3FB97D0F" w14:textId="77777777" w:rsidR="00C55AA1" w:rsidRDefault="00C55AA1"/>
    <w:p w14:paraId="49FF800A" w14:textId="77777777" w:rsidR="00C55AA1" w:rsidRDefault="00C55A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B0BC" w14:textId="77777777" w:rsidR="001B7DD5" w:rsidRDefault="00C55AA1">
    <w:pPr>
      <w:pStyle w:val="Koptekst"/>
    </w:pPr>
    <w:r>
      <w:rPr>
        <w:noProof/>
      </w:rPr>
      <w:pict w14:anchorId="421587B0">
        <v:group id="_x0000_s1025" editas="canvas" alt="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6496;top:3661;width:3404;height:3582;mso-wrap-style:square;v-text-anchor:top" filled="f" stroked="f" strokecolor="#09f">
            <v:textbox style="mso-next-textbox:#_x0000_s1027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1028" type="#_x0000_t75" alt="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GB" w:vendorID="64" w:dllVersion="6" w:nlCheck="1" w:checkStyle="1"/>
  <w:activeWritingStyle w:appName="MSWord" w:lang="nl-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4D04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3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A25"/>
    <w:rsid w:val="00221D69"/>
    <w:rsid w:val="00222D66"/>
    <w:rsid w:val="00223E1F"/>
    <w:rsid w:val="00224A8A"/>
    <w:rsid w:val="00226FED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4FD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E7D7A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27CE"/>
    <w:rsid w:val="00572A5A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5026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C757D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3A85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55AA1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36E9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5B64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484C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67502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2782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Vugt, M.E.D. van (Marliese)</cp:lastModifiedBy>
  <cp:revision>3</cp:revision>
  <cp:lastPrinted>2020-12-24T20:28:00Z</cp:lastPrinted>
  <dcterms:created xsi:type="dcterms:W3CDTF">2026-06-29T19:19:00Z</dcterms:created>
  <dcterms:modified xsi:type="dcterms:W3CDTF">2026-08-05T20:14:00Z</dcterms:modified>
</cp:coreProperties>
</file>