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W w:w="9067" w:type="dxa"/>
        <w:tblLayout w:type="fixed"/>
        <w:tblLook w:val="00A0" w:firstRow="1" w:lastRow="0" w:firstColumn="1" w:lastColumn="0" w:noHBand="0" w:noVBand="0"/>
      </w:tblPr>
      <w:tblGrid>
        <w:gridCol w:w="1980"/>
        <w:gridCol w:w="7087"/>
      </w:tblGrid>
      <w:tr w:rsidR="0045324C" w:rsidRPr="008A2E85" w14:paraId="3E9B1B29" w14:textId="77777777" w:rsidTr="00933BBD">
        <w:trPr>
          <w:trHeight w:val="300"/>
        </w:trPr>
        <w:tc>
          <w:tcPr>
            <w:tcW w:w="1980" w:type="dxa"/>
            <w:noWrap/>
            <w:tcMar>
              <w:top w:w="57" w:type="dxa"/>
              <w:bottom w:w="57" w:type="dxa"/>
            </w:tcMar>
          </w:tcPr>
          <w:p w14:paraId="7EC4B5A0" w14:textId="77777777" w:rsidR="0045324C" w:rsidRPr="009042DF" w:rsidRDefault="0045324C" w:rsidP="00933BBD">
            <w:pPr>
              <w:rPr>
                <w:b/>
                <w:bCs/>
                <w:szCs w:val="18"/>
              </w:rPr>
            </w:pPr>
            <w:r w:rsidRPr="009042DF">
              <w:rPr>
                <w:b/>
                <w:bCs/>
                <w:szCs w:val="18"/>
              </w:rPr>
              <w:t>Naam geïnteresseerde:</w:t>
            </w:r>
          </w:p>
        </w:tc>
        <w:tc>
          <w:tcPr>
            <w:tcW w:w="7087" w:type="dxa"/>
            <w:noWrap/>
            <w:tcMar>
              <w:top w:w="57" w:type="dxa"/>
              <w:bottom w:w="57" w:type="dxa"/>
            </w:tcMar>
          </w:tcPr>
          <w:p w14:paraId="5B78A692" w14:textId="0B368C2E" w:rsidR="0045324C" w:rsidRPr="009042DF" w:rsidRDefault="0045324C" w:rsidP="00933BBD">
            <w:pPr>
              <w:ind w:right="851"/>
              <w:rPr>
                <w:szCs w:val="18"/>
              </w:rPr>
            </w:pPr>
          </w:p>
        </w:tc>
      </w:tr>
      <w:tr w:rsidR="0045324C" w:rsidRPr="008A2E85" w14:paraId="3053A179" w14:textId="77777777" w:rsidTr="00933BBD">
        <w:trPr>
          <w:trHeight w:val="300"/>
        </w:trPr>
        <w:tc>
          <w:tcPr>
            <w:tcW w:w="1980" w:type="dxa"/>
            <w:noWrap/>
            <w:tcMar>
              <w:top w:w="57" w:type="dxa"/>
              <w:bottom w:w="57" w:type="dxa"/>
            </w:tcMar>
          </w:tcPr>
          <w:p w14:paraId="5F6DD1DA" w14:textId="77777777" w:rsidR="0045324C" w:rsidRPr="009042DF" w:rsidRDefault="0045324C" w:rsidP="00933BBD">
            <w:pPr>
              <w:rPr>
                <w:b/>
                <w:bCs/>
                <w:szCs w:val="18"/>
              </w:rPr>
            </w:pPr>
            <w:r w:rsidRPr="009042DF">
              <w:rPr>
                <w:b/>
                <w:bCs/>
                <w:szCs w:val="18"/>
              </w:rPr>
              <w:t>Naam contactpersoon en functie:</w:t>
            </w:r>
          </w:p>
        </w:tc>
        <w:tc>
          <w:tcPr>
            <w:tcW w:w="7087" w:type="dxa"/>
            <w:noWrap/>
            <w:tcMar>
              <w:top w:w="57" w:type="dxa"/>
              <w:bottom w:w="57" w:type="dxa"/>
            </w:tcMar>
          </w:tcPr>
          <w:p w14:paraId="13188FDC" w14:textId="77777777" w:rsidR="0045324C" w:rsidRPr="009042DF" w:rsidRDefault="0045324C" w:rsidP="00933BBD">
            <w:pPr>
              <w:spacing w:line="233" w:lineRule="auto"/>
              <w:ind w:right="851"/>
              <w:rPr>
                <w:szCs w:val="18"/>
              </w:rPr>
            </w:pPr>
          </w:p>
        </w:tc>
      </w:tr>
      <w:tr w:rsidR="0045324C" w:rsidRPr="008A2E85" w14:paraId="78D9DBE7" w14:textId="77777777" w:rsidTr="00933BBD">
        <w:trPr>
          <w:trHeight w:val="300"/>
        </w:trPr>
        <w:tc>
          <w:tcPr>
            <w:tcW w:w="1980" w:type="dxa"/>
            <w:noWrap/>
            <w:tcMar>
              <w:top w:w="57" w:type="dxa"/>
              <w:bottom w:w="57" w:type="dxa"/>
            </w:tcMar>
          </w:tcPr>
          <w:p w14:paraId="13665B6D" w14:textId="77777777" w:rsidR="0045324C" w:rsidRPr="009042DF" w:rsidRDefault="0045324C" w:rsidP="00933BBD">
            <w:pPr>
              <w:rPr>
                <w:b/>
                <w:bCs/>
                <w:szCs w:val="18"/>
              </w:rPr>
            </w:pPr>
            <w:r w:rsidRPr="009042DF">
              <w:rPr>
                <w:b/>
                <w:bCs/>
                <w:szCs w:val="18"/>
              </w:rPr>
              <w:t>Tel. Nummer contactpersoon:</w:t>
            </w:r>
          </w:p>
        </w:tc>
        <w:tc>
          <w:tcPr>
            <w:tcW w:w="7087" w:type="dxa"/>
            <w:noWrap/>
            <w:tcMar>
              <w:top w:w="57" w:type="dxa"/>
              <w:bottom w:w="57" w:type="dxa"/>
            </w:tcMar>
          </w:tcPr>
          <w:p w14:paraId="58CE2E7A" w14:textId="77777777" w:rsidR="0045324C" w:rsidRPr="009042DF" w:rsidRDefault="0045324C" w:rsidP="00933BBD">
            <w:pPr>
              <w:spacing w:line="233" w:lineRule="auto"/>
              <w:ind w:right="851"/>
              <w:rPr>
                <w:szCs w:val="18"/>
              </w:rPr>
            </w:pPr>
          </w:p>
        </w:tc>
      </w:tr>
      <w:tr w:rsidR="0045324C" w:rsidRPr="008A2E85" w14:paraId="1E01268B" w14:textId="77777777" w:rsidTr="00933BBD">
        <w:trPr>
          <w:trHeight w:val="300"/>
        </w:trPr>
        <w:tc>
          <w:tcPr>
            <w:tcW w:w="1980" w:type="dxa"/>
            <w:noWrap/>
            <w:tcMar>
              <w:top w:w="57" w:type="dxa"/>
              <w:bottom w:w="57" w:type="dxa"/>
            </w:tcMar>
          </w:tcPr>
          <w:p w14:paraId="58D62819" w14:textId="77777777" w:rsidR="0045324C" w:rsidRPr="009042DF" w:rsidRDefault="0045324C" w:rsidP="00933BBD">
            <w:pPr>
              <w:rPr>
                <w:b/>
                <w:bCs/>
                <w:szCs w:val="18"/>
              </w:rPr>
            </w:pPr>
            <w:r w:rsidRPr="009042DF">
              <w:rPr>
                <w:b/>
                <w:bCs/>
                <w:szCs w:val="18"/>
              </w:rPr>
              <w:t>E-mail contactpersoon:</w:t>
            </w:r>
          </w:p>
        </w:tc>
        <w:tc>
          <w:tcPr>
            <w:tcW w:w="7087" w:type="dxa"/>
            <w:noWrap/>
            <w:tcMar>
              <w:top w:w="57" w:type="dxa"/>
              <w:bottom w:w="57" w:type="dxa"/>
            </w:tcMar>
          </w:tcPr>
          <w:p w14:paraId="2ACD389A" w14:textId="77777777" w:rsidR="0045324C" w:rsidRPr="009042DF" w:rsidRDefault="0045324C" w:rsidP="00933BBD">
            <w:pPr>
              <w:spacing w:line="233" w:lineRule="auto"/>
              <w:ind w:right="851"/>
              <w:rPr>
                <w:szCs w:val="18"/>
              </w:rPr>
            </w:pPr>
          </w:p>
        </w:tc>
      </w:tr>
      <w:tr w:rsidR="0045324C" w:rsidRPr="008A2E85" w14:paraId="7C14FBF8" w14:textId="77777777" w:rsidTr="00933BBD">
        <w:trPr>
          <w:trHeight w:val="300"/>
        </w:trPr>
        <w:tc>
          <w:tcPr>
            <w:tcW w:w="1980" w:type="dxa"/>
            <w:tcMar>
              <w:top w:w="57" w:type="dxa"/>
              <w:bottom w:w="57" w:type="dxa"/>
            </w:tcMar>
          </w:tcPr>
          <w:p w14:paraId="2D30579F" w14:textId="77777777" w:rsidR="0045324C" w:rsidRPr="009042DF" w:rsidRDefault="0045324C" w:rsidP="00933BBD">
            <w:pPr>
              <w:rPr>
                <w:b/>
                <w:bCs/>
                <w:szCs w:val="18"/>
              </w:rPr>
            </w:pPr>
            <w:r w:rsidRPr="009042DF">
              <w:rPr>
                <w:b/>
                <w:bCs/>
                <w:szCs w:val="18"/>
              </w:rPr>
              <w:t>Bezoekadres:</w:t>
            </w:r>
          </w:p>
        </w:tc>
        <w:tc>
          <w:tcPr>
            <w:tcW w:w="7087" w:type="dxa"/>
            <w:tcMar>
              <w:top w:w="57" w:type="dxa"/>
              <w:bottom w:w="57" w:type="dxa"/>
            </w:tcMar>
          </w:tcPr>
          <w:p w14:paraId="329E4049" w14:textId="49E39D37" w:rsidR="0045324C" w:rsidRPr="009042DF" w:rsidRDefault="0045324C" w:rsidP="00933BBD">
            <w:pPr>
              <w:ind w:right="851"/>
              <w:rPr>
                <w:szCs w:val="18"/>
              </w:rPr>
            </w:pPr>
          </w:p>
        </w:tc>
      </w:tr>
      <w:tr w:rsidR="0045324C" w:rsidRPr="008A2E85" w14:paraId="134BE836" w14:textId="77777777" w:rsidTr="00933BBD">
        <w:trPr>
          <w:trHeight w:val="300"/>
        </w:trPr>
        <w:tc>
          <w:tcPr>
            <w:tcW w:w="1980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C1355ED" w14:textId="77777777" w:rsidR="0045324C" w:rsidRPr="009042DF" w:rsidRDefault="0045324C" w:rsidP="00933BBD">
            <w:pPr>
              <w:rPr>
                <w:b/>
                <w:bCs/>
                <w:szCs w:val="18"/>
              </w:rPr>
            </w:pPr>
            <w:r w:rsidRPr="009042DF">
              <w:rPr>
                <w:b/>
                <w:bCs/>
                <w:szCs w:val="18"/>
              </w:rPr>
              <w:t>Postadres:</w:t>
            </w:r>
          </w:p>
        </w:tc>
        <w:tc>
          <w:tcPr>
            <w:tcW w:w="7087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1CD43041" w14:textId="77777777" w:rsidR="0045324C" w:rsidRPr="009042DF" w:rsidRDefault="0045324C" w:rsidP="00933BBD">
            <w:pPr>
              <w:ind w:right="851"/>
              <w:rPr>
                <w:szCs w:val="18"/>
              </w:rPr>
            </w:pPr>
          </w:p>
        </w:tc>
      </w:tr>
      <w:tr w:rsidR="0045324C" w:rsidRPr="008A2E85" w14:paraId="51C95C50" w14:textId="77777777" w:rsidTr="00933BBD">
        <w:trPr>
          <w:trHeight w:val="300"/>
        </w:trPr>
        <w:tc>
          <w:tcPr>
            <w:tcW w:w="1980" w:type="dxa"/>
            <w:tcBorders>
              <w:left w:val="nil"/>
              <w:right w:val="nil"/>
            </w:tcBorders>
            <w:tcMar>
              <w:top w:w="57" w:type="dxa"/>
              <w:bottom w:w="57" w:type="dxa"/>
            </w:tcMar>
          </w:tcPr>
          <w:p w14:paraId="621814BD" w14:textId="77777777" w:rsidR="0045324C" w:rsidRPr="009042DF" w:rsidRDefault="0045324C" w:rsidP="00933BBD">
            <w:pPr>
              <w:spacing w:line="233" w:lineRule="auto"/>
              <w:ind w:firstLineChars="100" w:firstLine="180"/>
              <w:rPr>
                <w:rFonts w:ascii="Times New Roman" w:hAnsi="Times New Roman"/>
                <w:szCs w:val="18"/>
              </w:rPr>
            </w:pPr>
          </w:p>
        </w:tc>
        <w:tc>
          <w:tcPr>
            <w:tcW w:w="7087" w:type="dxa"/>
            <w:tcBorders>
              <w:left w:val="nil"/>
              <w:right w:val="nil"/>
            </w:tcBorders>
            <w:tcMar>
              <w:top w:w="57" w:type="dxa"/>
              <w:bottom w:w="57" w:type="dxa"/>
            </w:tcMar>
          </w:tcPr>
          <w:p w14:paraId="50E08E8B" w14:textId="77777777" w:rsidR="0045324C" w:rsidRPr="009042DF" w:rsidRDefault="0045324C" w:rsidP="00933BBD">
            <w:pPr>
              <w:spacing w:line="233" w:lineRule="auto"/>
              <w:ind w:right="851" w:firstLineChars="100" w:firstLine="180"/>
              <w:rPr>
                <w:rFonts w:ascii="Times New Roman" w:hAnsi="Times New Roman"/>
                <w:szCs w:val="18"/>
              </w:rPr>
            </w:pPr>
          </w:p>
        </w:tc>
      </w:tr>
      <w:tr w:rsidR="0045324C" w:rsidRPr="008A2E85" w14:paraId="26C5022B" w14:textId="77777777" w:rsidTr="00933BBD">
        <w:trPr>
          <w:trHeight w:val="600"/>
        </w:trPr>
        <w:tc>
          <w:tcPr>
            <w:tcW w:w="1980" w:type="dxa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34E73F88" w14:textId="77777777" w:rsidR="0045324C" w:rsidRPr="009042DF" w:rsidRDefault="0045324C" w:rsidP="00933BBD">
            <w:pPr>
              <w:rPr>
                <w:b/>
                <w:bCs/>
                <w:szCs w:val="18"/>
              </w:rPr>
            </w:pPr>
            <w:r w:rsidRPr="009042DF">
              <w:rPr>
                <w:b/>
                <w:bCs/>
                <w:szCs w:val="18"/>
              </w:rPr>
              <w:t>Vraagnr.</w:t>
            </w:r>
          </w:p>
        </w:tc>
        <w:tc>
          <w:tcPr>
            <w:tcW w:w="7087" w:type="dxa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267D0F69" w14:textId="77777777" w:rsidR="0045324C" w:rsidRPr="009042DF" w:rsidRDefault="0045324C" w:rsidP="00933BBD">
            <w:pPr>
              <w:ind w:right="851"/>
              <w:rPr>
                <w:b/>
                <w:bCs/>
                <w:szCs w:val="18"/>
              </w:rPr>
            </w:pPr>
            <w:r w:rsidRPr="009042DF">
              <w:rPr>
                <w:b/>
                <w:bCs/>
                <w:szCs w:val="18"/>
              </w:rPr>
              <w:t>Vraag en antwoord</w:t>
            </w:r>
          </w:p>
        </w:tc>
      </w:tr>
      <w:tr w:rsidR="0045324C" w:rsidRPr="008A2E85" w14:paraId="129EC639" w14:textId="77777777" w:rsidTr="00933BBD">
        <w:trPr>
          <w:trHeight w:val="300"/>
        </w:trPr>
        <w:tc>
          <w:tcPr>
            <w:tcW w:w="1980" w:type="dxa"/>
            <w:tcMar>
              <w:top w:w="57" w:type="dxa"/>
              <w:bottom w:w="57" w:type="dxa"/>
            </w:tcMar>
          </w:tcPr>
          <w:p w14:paraId="6EF0E8FC" w14:textId="77777777" w:rsidR="0045324C" w:rsidRPr="009042DF" w:rsidRDefault="0045324C" w:rsidP="00933BBD">
            <w:pPr>
              <w:rPr>
                <w:szCs w:val="18"/>
              </w:rPr>
            </w:pPr>
            <w:r w:rsidRPr="009042DF">
              <w:rPr>
                <w:szCs w:val="18"/>
              </w:rPr>
              <w:t>Vraag 1</w:t>
            </w:r>
          </w:p>
        </w:tc>
        <w:tc>
          <w:tcPr>
            <w:tcW w:w="7087" w:type="dxa"/>
            <w:tcMar>
              <w:top w:w="57" w:type="dxa"/>
              <w:bottom w:w="57" w:type="dxa"/>
            </w:tcMar>
          </w:tcPr>
          <w:p w14:paraId="2B2702AF" w14:textId="7CCBB5A4" w:rsidR="0045324C" w:rsidRPr="009042DF" w:rsidRDefault="006D08B9" w:rsidP="00933BBD">
            <w:pPr>
              <w:ind w:right="851"/>
              <w:rPr>
                <w:szCs w:val="18"/>
              </w:rPr>
            </w:pPr>
            <w:r w:rsidRPr="006D08B9">
              <w:rPr>
                <w:szCs w:val="18"/>
              </w:rPr>
              <w:t xml:space="preserve">Kunt u uw organisatie beschrijven, waar ligt uw expertise en welke relevante ervaring heeft u met </w:t>
            </w:r>
            <w:r w:rsidR="003B73C2">
              <w:rPr>
                <w:szCs w:val="18"/>
              </w:rPr>
              <w:t xml:space="preserve">onderzoek naar de </w:t>
            </w:r>
            <w:r w:rsidR="00B77263">
              <w:rPr>
                <w:szCs w:val="18"/>
              </w:rPr>
              <w:t>T</w:t>
            </w:r>
            <w:r w:rsidR="003B73C2">
              <w:rPr>
                <w:szCs w:val="18"/>
              </w:rPr>
              <w:t>erugverdientijd van zonnepanelen?</w:t>
            </w:r>
          </w:p>
        </w:tc>
      </w:tr>
      <w:tr w:rsidR="0045324C" w:rsidRPr="008A2E85" w14:paraId="4D81FB48" w14:textId="77777777" w:rsidTr="00942239">
        <w:trPr>
          <w:trHeight w:val="2407"/>
        </w:trPr>
        <w:tc>
          <w:tcPr>
            <w:tcW w:w="1980" w:type="dxa"/>
            <w:tcMar>
              <w:top w:w="57" w:type="dxa"/>
              <w:bottom w:w="57" w:type="dxa"/>
            </w:tcMar>
          </w:tcPr>
          <w:p w14:paraId="70273998" w14:textId="77777777" w:rsidR="0045324C" w:rsidRPr="009042DF" w:rsidRDefault="0045324C" w:rsidP="00933BBD">
            <w:pPr>
              <w:rPr>
                <w:szCs w:val="18"/>
              </w:rPr>
            </w:pPr>
            <w:r w:rsidRPr="009042DF">
              <w:rPr>
                <w:szCs w:val="18"/>
              </w:rPr>
              <w:t>Antwoord</w:t>
            </w:r>
          </w:p>
        </w:tc>
        <w:tc>
          <w:tcPr>
            <w:tcW w:w="7087" w:type="dxa"/>
            <w:tcMar>
              <w:top w:w="57" w:type="dxa"/>
              <w:bottom w:w="57" w:type="dxa"/>
            </w:tcMar>
          </w:tcPr>
          <w:p w14:paraId="2BD96199" w14:textId="77777777" w:rsidR="0045324C" w:rsidRPr="009042DF" w:rsidRDefault="0045324C" w:rsidP="00933BBD">
            <w:pPr>
              <w:ind w:right="851"/>
              <w:rPr>
                <w:szCs w:val="18"/>
              </w:rPr>
            </w:pPr>
          </w:p>
        </w:tc>
      </w:tr>
      <w:tr w:rsidR="006D08B9" w:rsidRPr="008A2E85" w14:paraId="757E6640" w14:textId="77777777" w:rsidTr="00933BBD">
        <w:trPr>
          <w:trHeight w:val="300"/>
        </w:trPr>
        <w:tc>
          <w:tcPr>
            <w:tcW w:w="1980" w:type="dxa"/>
            <w:tcMar>
              <w:top w:w="57" w:type="dxa"/>
              <w:bottom w:w="57" w:type="dxa"/>
            </w:tcMar>
          </w:tcPr>
          <w:p w14:paraId="0B4091F3" w14:textId="355EDF4D" w:rsidR="006D08B9" w:rsidRPr="009042DF" w:rsidRDefault="006D08B9" w:rsidP="00933BBD">
            <w:pPr>
              <w:rPr>
                <w:szCs w:val="18"/>
              </w:rPr>
            </w:pPr>
            <w:r>
              <w:rPr>
                <w:szCs w:val="18"/>
              </w:rPr>
              <w:t>Vraag 2</w:t>
            </w:r>
          </w:p>
        </w:tc>
        <w:tc>
          <w:tcPr>
            <w:tcW w:w="7087" w:type="dxa"/>
            <w:tcMar>
              <w:top w:w="57" w:type="dxa"/>
              <w:bottom w:w="57" w:type="dxa"/>
            </w:tcMar>
          </w:tcPr>
          <w:p w14:paraId="472BC702" w14:textId="028FBFCD" w:rsidR="006D08B9" w:rsidRPr="009042DF" w:rsidRDefault="006D08B9" w:rsidP="00933BBD">
            <w:pPr>
              <w:ind w:right="851"/>
              <w:rPr>
                <w:szCs w:val="18"/>
              </w:rPr>
            </w:pPr>
            <w:r w:rsidRPr="006D08B9">
              <w:rPr>
                <w:szCs w:val="18"/>
              </w:rPr>
              <w:t>Wat voor soort opdrachten heeft u uitgevoerd (of voert u op dit moment uit) waarbij vergelijkbare expertise benodigd was</w:t>
            </w:r>
            <w:r>
              <w:rPr>
                <w:szCs w:val="18"/>
              </w:rPr>
              <w:t>?</w:t>
            </w:r>
          </w:p>
        </w:tc>
      </w:tr>
      <w:tr w:rsidR="00466B33" w:rsidRPr="008A2E85" w14:paraId="1AB87000" w14:textId="77777777" w:rsidTr="00933BBD">
        <w:trPr>
          <w:trHeight w:val="300"/>
        </w:trPr>
        <w:tc>
          <w:tcPr>
            <w:tcW w:w="1980" w:type="dxa"/>
            <w:tcMar>
              <w:top w:w="57" w:type="dxa"/>
              <w:bottom w:w="57" w:type="dxa"/>
            </w:tcMar>
          </w:tcPr>
          <w:p w14:paraId="7D1F472A" w14:textId="0ACAEE2D" w:rsidR="00466B33" w:rsidRPr="009042DF" w:rsidRDefault="00466B33" w:rsidP="00466B33">
            <w:pPr>
              <w:rPr>
                <w:szCs w:val="18"/>
              </w:rPr>
            </w:pPr>
            <w:r w:rsidRPr="009042DF">
              <w:rPr>
                <w:szCs w:val="18"/>
              </w:rPr>
              <w:t>Antwoord</w:t>
            </w:r>
          </w:p>
        </w:tc>
        <w:tc>
          <w:tcPr>
            <w:tcW w:w="7087" w:type="dxa"/>
            <w:tcMar>
              <w:top w:w="57" w:type="dxa"/>
              <w:bottom w:w="57" w:type="dxa"/>
            </w:tcMar>
          </w:tcPr>
          <w:p w14:paraId="193AEBB0" w14:textId="77777777" w:rsidR="00466B33" w:rsidRDefault="00466B33" w:rsidP="00466B33">
            <w:pPr>
              <w:ind w:right="851"/>
              <w:rPr>
                <w:szCs w:val="18"/>
              </w:rPr>
            </w:pPr>
          </w:p>
          <w:p w14:paraId="7E3CB917" w14:textId="77777777" w:rsidR="00466B33" w:rsidRDefault="00466B33" w:rsidP="00466B33">
            <w:pPr>
              <w:ind w:right="851"/>
              <w:rPr>
                <w:szCs w:val="18"/>
              </w:rPr>
            </w:pPr>
          </w:p>
          <w:p w14:paraId="21422A9A" w14:textId="77777777" w:rsidR="00466B33" w:rsidRDefault="00466B33" w:rsidP="00466B33">
            <w:pPr>
              <w:ind w:right="851"/>
              <w:rPr>
                <w:szCs w:val="18"/>
              </w:rPr>
            </w:pPr>
          </w:p>
          <w:p w14:paraId="7CA88B41" w14:textId="77777777" w:rsidR="00466B33" w:rsidRDefault="00466B33" w:rsidP="00466B33">
            <w:pPr>
              <w:ind w:right="851"/>
              <w:rPr>
                <w:szCs w:val="18"/>
              </w:rPr>
            </w:pPr>
          </w:p>
          <w:p w14:paraId="08705F09" w14:textId="77777777" w:rsidR="00466B33" w:rsidRDefault="00466B33" w:rsidP="00466B33">
            <w:pPr>
              <w:ind w:right="851"/>
              <w:rPr>
                <w:szCs w:val="18"/>
              </w:rPr>
            </w:pPr>
          </w:p>
          <w:p w14:paraId="3D7D8D61" w14:textId="77777777" w:rsidR="00466B33" w:rsidRDefault="00466B33" w:rsidP="00466B33">
            <w:pPr>
              <w:ind w:right="851"/>
              <w:rPr>
                <w:szCs w:val="18"/>
              </w:rPr>
            </w:pPr>
          </w:p>
          <w:p w14:paraId="20864DFD" w14:textId="77777777" w:rsidR="00466B33" w:rsidRDefault="00466B33" w:rsidP="00466B33">
            <w:pPr>
              <w:ind w:right="851"/>
              <w:rPr>
                <w:szCs w:val="18"/>
              </w:rPr>
            </w:pPr>
          </w:p>
          <w:p w14:paraId="680744B0" w14:textId="77777777" w:rsidR="00466B33" w:rsidRDefault="00466B33" w:rsidP="00466B33">
            <w:pPr>
              <w:ind w:right="851"/>
              <w:rPr>
                <w:szCs w:val="18"/>
              </w:rPr>
            </w:pPr>
          </w:p>
          <w:p w14:paraId="7181D717" w14:textId="77777777" w:rsidR="00466B33" w:rsidRDefault="00466B33" w:rsidP="00466B33">
            <w:pPr>
              <w:ind w:right="851"/>
              <w:rPr>
                <w:szCs w:val="18"/>
              </w:rPr>
            </w:pPr>
          </w:p>
          <w:p w14:paraId="7F060AE2" w14:textId="77777777" w:rsidR="00466B33" w:rsidRDefault="00466B33" w:rsidP="00466B33">
            <w:pPr>
              <w:ind w:right="851"/>
              <w:rPr>
                <w:szCs w:val="18"/>
              </w:rPr>
            </w:pPr>
          </w:p>
          <w:p w14:paraId="33FA0C59" w14:textId="77777777" w:rsidR="00466B33" w:rsidRPr="006D08B9" w:rsidRDefault="00466B33" w:rsidP="00466B33">
            <w:pPr>
              <w:ind w:right="851"/>
              <w:rPr>
                <w:szCs w:val="18"/>
              </w:rPr>
            </w:pPr>
          </w:p>
        </w:tc>
      </w:tr>
      <w:tr w:rsidR="0045324C" w:rsidRPr="008A2E85" w14:paraId="0FD178FA" w14:textId="77777777" w:rsidTr="00933BBD">
        <w:trPr>
          <w:trHeight w:val="300"/>
        </w:trPr>
        <w:tc>
          <w:tcPr>
            <w:tcW w:w="1980" w:type="dxa"/>
            <w:tcMar>
              <w:top w:w="57" w:type="dxa"/>
              <w:bottom w:w="57" w:type="dxa"/>
            </w:tcMar>
          </w:tcPr>
          <w:p w14:paraId="0E91C4B0" w14:textId="2969EFD3" w:rsidR="0045324C" w:rsidRPr="009042DF" w:rsidRDefault="0045324C" w:rsidP="00933BBD">
            <w:pPr>
              <w:rPr>
                <w:szCs w:val="18"/>
              </w:rPr>
            </w:pPr>
            <w:r w:rsidRPr="009042DF">
              <w:rPr>
                <w:szCs w:val="18"/>
              </w:rPr>
              <w:t xml:space="preserve">Vraag </w:t>
            </w:r>
            <w:r w:rsidR="00466B33">
              <w:rPr>
                <w:szCs w:val="18"/>
              </w:rPr>
              <w:t>3</w:t>
            </w:r>
          </w:p>
        </w:tc>
        <w:tc>
          <w:tcPr>
            <w:tcW w:w="7087" w:type="dxa"/>
            <w:tcMar>
              <w:top w:w="57" w:type="dxa"/>
              <w:bottom w:w="57" w:type="dxa"/>
            </w:tcMar>
          </w:tcPr>
          <w:p w14:paraId="09334B03" w14:textId="2E044F89" w:rsidR="0045324C" w:rsidRPr="009042DF" w:rsidRDefault="00466B33" w:rsidP="00B81935">
            <w:pPr>
              <w:ind w:right="851"/>
              <w:rPr>
                <w:szCs w:val="18"/>
              </w:rPr>
            </w:pPr>
            <w:r>
              <w:rPr>
                <w:szCs w:val="18"/>
              </w:rPr>
              <w:t>Indien u eerder dergelijke berekeningen heeft uitgevoerd; kunnen deze</w:t>
            </w:r>
            <w:r w:rsidR="003B73C2">
              <w:rPr>
                <w:szCs w:val="18"/>
              </w:rPr>
              <w:t xml:space="preserve"> rekenmethodes </w:t>
            </w:r>
            <w:r>
              <w:rPr>
                <w:szCs w:val="18"/>
              </w:rPr>
              <w:t xml:space="preserve">worden benut </w:t>
            </w:r>
            <w:r w:rsidR="003B73C2">
              <w:rPr>
                <w:szCs w:val="18"/>
              </w:rPr>
              <w:t xml:space="preserve">voor het berekenen van de </w:t>
            </w:r>
            <w:r w:rsidR="00F822DF">
              <w:rPr>
                <w:szCs w:val="18"/>
              </w:rPr>
              <w:t>Terugverdientijd</w:t>
            </w:r>
            <w:r w:rsidR="003B73C2">
              <w:rPr>
                <w:szCs w:val="18"/>
              </w:rPr>
              <w:t xml:space="preserve"> van zonnepanelen </w:t>
            </w:r>
            <w:r>
              <w:rPr>
                <w:szCs w:val="18"/>
              </w:rPr>
              <w:t>rekening houdend met</w:t>
            </w:r>
            <w:r w:rsidR="00B81935">
              <w:rPr>
                <w:szCs w:val="18"/>
              </w:rPr>
              <w:t xml:space="preserve"> verschillende scenario’s (zoals bijvoorbeeld de genoemde scenario’s uit 1.2)?</w:t>
            </w:r>
          </w:p>
        </w:tc>
      </w:tr>
      <w:tr w:rsidR="0045324C" w:rsidRPr="008A2E85" w14:paraId="1555A3F4" w14:textId="77777777" w:rsidTr="00942239">
        <w:trPr>
          <w:trHeight w:val="2773"/>
        </w:trPr>
        <w:tc>
          <w:tcPr>
            <w:tcW w:w="1980" w:type="dxa"/>
            <w:tcMar>
              <w:top w:w="57" w:type="dxa"/>
              <w:bottom w:w="57" w:type="dxa"/>
            </w:tcMar>
          </w:tcPr>
          <w:p w14:paraId="721ABBD9" w14:textId="77777777" w:rsidR="0045324C" w:rsidRPr="009042DF" w:rsidRDefault="0045324C" w:rsidP="00933BBD">
            <w:pPr>
              <w:rPr>
                <w:szCs w:val="18"/>
              </w:rPr>
            </w:pPr>
            <w:r w:rsidRPr="009042DF">
              <w:rPr>
                <w:szCs w:val="18"/>
              </w:rPr>
              <w:lastRenderedPageBreak/>
              <w:t>Antwoord</w:t>
            </w:r>
          </w:p>
        </w:tc>
        <w:tc>
          <w:tcPr>
            <w:tcW w:w="7087" w:type="dxa"/>
            <w:tcMar>
              <w:top w:w="57" w:type="dxa"/>
              <w:bottom w:w="57" w:type="dxa"/>
            </w:tcMar>
          </w:tcPr>
          <w:p w14:paraId="06A57A68" w14:textId="77777777" w:rsidR="0045324C" w:rsidRPr="009042DF" w:rsidRDefault="0045324C" w:rsidP="00933BBD">
            <w:pPr>
              <w:ind w:right="851"/>
              <w:rPr>
                <w:szCs w:val="18"/>
              </w:rPr>
            </w:pPr>
          </w:p>
        </w:tc>
      </w:tr>
      <w:tr w:rsidR="0045324C" w:rsidRPr="008A2E85" w14:paraId="301F2B69" w14:textId="77777777" w:rsidTr="00933BBD">
        <w:trPr>
          <w:trHeight w:val="300"/>
        </w:trPr>
        <w:tc>
          <w:tcPr>
            <w:tcW w:w="1980" w:type="dxa"/>
            <w:tcMar>
              <w:top w:w="57" w:type="dxa"/>
              <w:bottom w:w="57" w:type="dxa"/>
            </w:tcMar>
          </w:tcPr>
          <w:p w14:paraId="117F75A6" w14:textId="62B50D49" w:rsidR="0045324C" w:rsidRPr="009042DF" w:rsidRDefault="0045324C" w:rsidP="00933BBD">
            <w:pPr>
              <w:rPr>
                <w:szCs w:val="18"/>
              </w:rPr>
            </w:pPr>
            <w:r w:rsidRPr="009042DF">
              <w:rPr>
                <w:szCs w:val="18"/>
              </w:rPr>
              <w:t xml:space="preserve">Vraag </w:t>
            </w:r>
            <w:r w:rsidR="00466B33">
              <w:rPr>
                <w:szCs w:val="18"/>
              </w:rPr>
              <w:t>4</w:t>
            </w:r>
          </w:p>
        </w:tc>
        <w:tc>
          <w:tcPr>
            <w:tcW w:w="7087" w:type="dxa"/>
            <w:tcMar>
              <w:top w:w="57" w:type="dxa"/>
              <w:bottom w:w="57" w:type="dxa"/>
            </w:tcMar>
          </w:tcPr>
          <w:p w14:paraId="61D12902" w14:textId="483BDE14" w:rsidR="0045324C" w:rsidRPr="009042DF" w:rsidRDefault="003C2A80" w:rsidP="00933BBD">
            <w:pPr>
              <w:ind w:right="851"/>
              <w:rPr>
                <w:szCs w:val="18"/>
              </w:rPr>
            </w:pPr>
            <w:r>
              <w:rPr>
                <w:szCs w:val="18"/>
              </w:rPr>
              <w:t>W</w:t>
            </w:r>
            <w:r w:rsidR="006D08B9">
              <w:rPr>
                <w:szCs w:val="18"/>
              </w:rPr>
              <w:t xml:space="preserve">at is gemiddeld de doorlooptijd van het berekenen van de </w:t>
            </w:r>
            <w:r w:rsidR="00F822DF">
              <w:rPr>
                <w:szCs w:val="18"/>
              </w:rPr>
              <w:t>Terugverdientijd</w:t>
            </w:r>
            <w:r w:rsidR="006D08B9">
              <w:rPr>
                <w:szCs w:val="18"/>
              </w:rPr>
              <w:t xml:space="preserve"> van een maatregel?</w:t>
            </w:r>
            <w:r w:rsidR="006742DD">
              <w:rPr>
                <w:szCs w:val="18"/>
              </w:rPr>
              <w:t xml:space="preserve"> En wat zijn de belangrijkste factoren die hierbij een rol spelen? </w:t>
            </w:r>
          </w:p>
        </w:tc>
      </w:tr>
      <w:tr w:rsidR="0045324C" w:rsidRPr="008A2E85" w14:paraId="5605E39B" w14:textId="77777777" w:rsidTr="00942239">
        <w:trPr>
          <w:trHeight w:val="2526"/>
        </w:trPr>
        <w:tc>
          <w:tcPr>
            <w:tcW w:w="1980" w:type="dxa"/>
            <w:tcMar>
              <w:top w:w="57" w:type="dxa"/>
              <w:bottom w:w="57" w:type="dxa"/>
            </w:tcMar>
          </w:tcPr>
          <w:p w14:paraId="36D13463" w14:textId="77777777" w:rsidR="0045324C" w:rsidRPr="009042DF" w:rsidRDefault="0045324C" w:rsidP="00933BBD">
            <w:pPr>
              <w:rPr>
                <w:szCs w:val="18"/>
              </w:rPr>
            </w:pPr>
            <w:r w:rsidRPr="009042DF">
              <w:rPr>
                <w:szCs w:val="18"/>
              </w:rPr>
              <w:t>Antwoord</w:t>
            </w:r>
          </w:p>
        </w:tc>
        <w:tc>
          <w:tcPr>
            <w:tcW w:w="7087" w:type="dxa"/>
            <w:tcMar>
              <w:top w:w="57" w:type="dxa"/>
              <w:bottom w:w="57" w:type="dxa"/>
            </w:tcMar>
          </w:tcPr>
          <w:p w14:paraId="12D37A42" w14:textId="77777777" w:rsidR="0045324C" w:rsidRPr="009042DF" w:rsidRDefault="0045324C" w:rsidP="00933BBD">
            <w:pPr>
              <w:ind w:right="851"/>
              <w:rPr>
                <w:szCs w:val="18"/>
              </w:rPr>
            </w:pPr>
          </w:p>
        </w:tc>
      </w:tr>
      <w:tr w:rsidR="0045324C" w:rsidRPr="008A2E85" w14:paraId="7C08FB0C" w14:textId="77777777" w:rsidTr="00933BBD">
        <w:trPr>
          <w:trHeight w:val="300"/>
        </w:trPr>
        <w:tc>
          <w:tcPr>
            <w:tcW w:w="1980" w:type="dxa"/>
            <w:tcMar>
              <w:top w:w="57" w:type="dxa"/>
              <w:bottom w:w="57" w:type="dxa"/>
            </w:tcMar>
          </w:tcPr>
          <w:p w14:paraId="3AF9A2E7" w14:textId="5D327BC7" w:rsidR="0045324C" w:rsidRPr="009042DF" w:rsidRDefault="0045324C" w:rsidP="00933BBD">
            <w:pPr>
              <w:rPr>
                <w:szCs w:val="18"/>
              </w:rPr>
            </w:pPr>
            <w:r w:rsidRPr="009042DF">
              <w:rPr>
                <w:szCs w:val="18"/>
              </w:rPr>
              <w:t xml:space="preserve">Vraag </w:t>
            </w:r>
            <w:r w:rsidR="00466B33">
              <w:rPr>
                <w:szCs w:val="18"/>
              </w:rPr>
              <w:t>5</w:t>
            </w:r>
          </w:p>
        </w:tc>
        <w:tc>
          <w:tcPr>
            <w:tcW w:w="7087" w:type="dxa"/>
            <w:tcMar>
              <w:top w:w="57" w:type="dxa"/>
              <w:bottom w:w="57" w:type="dxa"/>
            </w:tcMar>
          </w:tcPr>
          <w:p w14:paraId="15EB397C" w14:textId="456D76DA" w:rsidR="0045324C" w:rsidRPr="009042DF" w:rsidRDefault="003C2A80" w:rsidP="00933BBD">
            <w:pPr>
              <w:ind w:right="851"/>
              <w:rPr>
                <w:szCs w:val="18"/>
              </w:rPr>
            </w:pPr>
            <w:r>
              <w:rPr>
                <w:szCs w:val="18"/>
              </w:rPr>
              <w:t>W</w:t>
            </w:r>
            <w:r w:rsidR="006D08B9">
              <w:rPr>
                <w:szCs w:val="18"/>
              </w:rPr>
              <w:t xml:space="preserve">at zijn gemiddeld de kosten van het berekenen van de </w:t>
            </w:r>
            <w:r w:rsidR="00F822DF">
              <w:rPr>
                <w:szCs w:val="18"/>
              </w:rPr>
              <w:t>Terugverdientijd</w:t>
            </w:r>
            <w:r w:rsidR="006D08B9">
              <w:rPr>
                <w:szCs w:val="18"/>
              </w:rPr>
              <w:t xml:space="preserve"> van een maatregel?</w:t>
            </w:r>
            <w:r w:rsidR="006742DD">
              <w:rPr>
                <w:szCs w:val="18"/>
              </w:rPr>
              <w:t xml:space="preserve"> En welke factoren zijn van invloed op deze kosten? </w:t>
            </w:r>
          </w:p>
        </w:tc>
      </w:tr>
      <w:tr w:rsidR="0045324C" w:rsidRPr="008A2E85" w14:paraId="19096879" w14:textId="77777777" w:rsidTr="00D767EE">
        <w:trPr>
          <w:trHeight w:val="2197"/>
        </w:trPr>
        <w:tc>
          <w:tcPr>
            <w:tcW w:w="1980" w:type="dxa"/>
            <w:tcMar>
              <w:top w:w="57" w:type="dxa"/>
              <w:bottom w:w="57" w:type="dxa"/>
            </w:tcMar>
          </w:tcPr>
          <w:p w14:paraId="7F93F39E" w14:textId="77777777" w:rsidR="0045324C" w:rsidRPr="009042DF" w:rsidRDefault="0045324C" w:rsidP="00933BBD">
            <w:pPr>
              <w:rPr>
                <w:szCs w:val="18"/>
              </w:rPr>
            </w:pPr>
            <w:r w:rsidRPr="009042DF">
              <w:rPr>
                <w:szCs w:val="18"/>
              </w:rPr>
              <w:t>Antwoord</w:t>
            </w:r>
          </w:p>
        </w:tc>
        <w:tc>
          <w:tcPr>
            <w:tcW w:w="7087" w:type="dxa"/>
            <w:tcMar>
              <w:top w:w="57" w:type="dxa"/>
              <w:bottom w:w="57" w:type="dxa"/>
            </w:tcMar>
          </w:tcPr>
          <w:p w14:paraId="69F5E2C4" w14:textId="77777777" w:rsidR="0045324C" w:rsidRPr="009042DF" w:rsidRDefault="0045324C" w:rsidP="00933BBD">
            <w:pPr>
              <w:ind w:right="851"/>
              <w:rPr>
                <w:szCs w:val="18"/>
              </w:rPr>
            </w:pPr>
          </w:p>
        </w:tc>
      </w:tr>
      <w:tr w:rsidR="0045324C" w:rsidRPr="008A2E85" w14:paraId="418F0CCE" w14:textId="77777777" w:rsidTr="00933BBD">
        <w:trPr>
          <w:trHeight w:val="300"/>
        </w:trPr>
        <w:tc>
          <w:tcPr>
            <w:tcW w:w="1980" w:type="dxa"/>
            <w:tcMar>
              <w:top w:w="57" w:type="dxa"/>
              <w:bottom w:w="57" w:type="dxa"/>
            </w:tcMar>
          </w:tcPr>
          <w:p w14:paraId="18F9B9AF" w14:textId="04CE4190" w:rsidR="0045324C" w:rsidRPr="009042DF" w:rsidRDefault="0045324C" w:rsidP="00933BBD">
            <w:pPr>
              <w:rPr>
                <w:szCs w:val="18"/>
              </w:rPr>
            </w:pPr>
            <w:r w:rsidRPr="009042DF">
              <w:rPr>
                <w:szCs w:val="18"/>
              </w:rPr>
              <w:t xml:space="preserve">Vraag </w:t>
            </w:r>
            <w:r w:rsidR="00466B33">
              <w:rPr>
                <w:szCs w:val="18"/>
              </w:rPr>
              <w:t>6</w:t>
            </w:r>
          </w:p>
        </w:tc>
        <w:tc>
          <w:tcPr>
            <w:tcW w:w="7087" w:type="dxa"/>
            <w:tcMar>
              <w:top w:w="57" w:type="dxa"/>
              <w:bottom w:w="57" w:type="dxa"/>
            </w:tcMar>
          </w:tcPr>
          <w:p w14:paraId="3F552C3E" w14:textId="2F9EEA5A" w:rsidR="0045324C" w:rsidRPr="009042DF" w:rsidRDefault="00501E14" w:rsidP="00933BBD">
            <w:pPr>
              <w:ind w:right="851"/>
              <w:rPr>
                <w:szCs w:val="18"/>
              </w:rPr>
            </w:pPr>
            <w:r w:rsidRPr="00501E14">
              <w:rPr>
                <w:szCs w:val="18"/>
              </w:rPr>
              <w:t>Wat zijn volgens u de voornaamste uitdagingen bij het uitvoeren van deze opdracht</w:t>
            </w:r>
            <w:r>
              <w:rPr>
                <w:szCs w:val="18"/>
              </w:rPr>
              <w:t>?</w:t>
            </w:r>
            <w:r>
              <w:rPr>
                <w:szCs w:val="18"/>
              </w:rPr>
              <w:tab/>
            </w:r>
          </w:p>
        </w:tc>
      </w:tr>
      <w:tr w:rsidR="0045324C" w:rsidRPr="008A2E85" w14:paraId="1B1AC07F" w14:textId="77777777" w:rsidTr="00D767EE">
        <w:trPr>
          <w:trHeight w:val="2678"/>
        </w:trPr>
        <w:tc>
          <w:tcPr>
            <w:tcW w:w="1980" w:type="dxa"/>
            <w:tcMar>
              <w:top w:w="57" w:type="dxa"/>
              <w:bottom w:w="57" w:type="dxa"/>
            </w:tcMar>
          </w:tcPr>
          <w:p w14:paraId="27EB2336" w14:textId="77777777" w:rsidR="0045324C" w:rsidRPr="009042DF" w:rsidRDefault="0045324C" w:rsidP="00933BBD">
            <w:pPr>
              <w:rPr>
                <w:szCs w:val="18"/>
              </w:rPr>
            </w:pPr>
            <w:r w:rsidRPr="009042DF">
              <w:rPr>
                <w:szCs w:val="18"/>
              </w:rPr>
              <w:t>Antwoord</w:t>
            </w:r>
          </w:p>
        </w:tc>
        <w:tc>
          <w:tcPr>
            <w:tcW w:w="7087" w:type="dxa"/>
            <w:tcMar>
              <w:top w:w="57" w:type="dxa"/>
              <w:bottom w:w="57" w:type="dxa"/>
            </w:tcMar>
          </w:tcPr>
          <w:p w14:paraId="02B2A96F" w14:textId="77777777" w:rsidR="0045324C" w:rsidRPr="009042DF" w:rsidRDefault="0045324C" w:rsidP="00933BBD">
            <w:pPr>
              <w:ind w:right="851"/>
              <w:rPr>
                <w:szCs w:val="18"/>
              </w:rPr>
            </w:pPr>
          </w:p>
        </w:tc>
      </w:tr>
      <w:tr w:rsidR="0045324C" w:rsidRPr="008A2E85" w14:paraId="50B45150" w14:textId="77777777" w:rsidTr="00933BBD">
        <w:trPr>
          <w:trHeight w:val="300"/>
        </w:trPr>
        <w:tc>
          <w:tcPr>
            <w:tcW w:w="1980" w:type="dxa"/>
            <w:tcMar>
              <w:top w:w="57" w:type="dxa"/>
              <w:bottom w:w="57" w:type="dxa"/>
            </w:tcMar>
          </w:tcPr>
          <w:p w14:paraId="6C579251" w14:textId="77B5E7C8" w:rsidR="0045324C" w:rsidRPr="009042DF" w:rsidRDefault="0045324C" w:rsidP="00933BBD">
            <w:pPr>
              <w:rPr>
                <w:szCs w:val="18"/>
              </w:rPr>
            </w:pPr>
            <w:r w:rsidRPr="009042DF">
              <w:rPr>
                <w:szCs w:val="18"/>
              </w:rPr>
              <w:lastRenderedPageBreak/>
              <w:t xml:space="preserve">Vraag </w:t>
            </w:r>
            <w:r w:rsidR="00466B33">
              <w:rPr>
                <w:szCs w:val="18"/>
              </w:rPr>
              <w:t>7</w:t>
            </w:r>
          </w:p>
        </w:tc>
        <w:tc>
          <w:tcPr>
            <w:tcW w:w="7087" w:type="dxa"/>
            <w:tcMar>
              <w:top w:w="57" w:type="dxa"/>
              <w:bottom w:w="57" w:type="dxa"/>
            </w:tcMar>
          </w:tcPr>
          <w:p w14:paraId="76951785" w14:textId="13755EEB" w:rsidR="0045324C" w:rsidRPr="009042DF" w:rsidRDefault="00501E14" w:rsidP="00933BBD">
            <w:pPr>
              <w:ind w:right="851"/>
              <w:rPr>
                <w:szCs w:val="18"/>
              </w:rPr>
            </w:pPr>
            <w:r w:rsidRPr="00501E14">
              <w:rPr>
                <w:szCs w:val="18"/>
              </w:rPr>
              <w:t xml:space="preserve">Wat vindt u belangrijk in de eisen en criteria die wij zouden moeten stellen in </w:t>
            </w:r>
            <w:r w:rsidR="00B77263">
              <w:rPr>
                <w:szCs w:val="18"/>
              </w:rPr>
              <w:t>een potentiële</w:t>
            </w:r>
            <w:r w:rsidR="00B77263" w:rsidRPr="00501E14">
              <w:rPr>
                <w:szCs w:val="18"/>
              </w:rPr>
              <w:t xml:space="preserve"> </w:t>
            </w:r>
            <w:r w:rsidRPr="00501E14">
              <w:rPr>
                <w:szCs w:val="18"/>
              </w:rPr>
              <w:t>aanbesteding?</w:t>
            </w:r>
          </w:p>
        </w:tc>
      </w:tr>
      <w:tr w:rsidR="0045324C" w:rsidRPr="008A2E85" w14:paraId="5D08922D" w14:textId="77777777" w:rsidTr="00942239">
        <w:trPr>
          <w:trHeight w:val="1817"/>
        </w:trPr>
        <w:tc>
          <w:tcPr>
            <w:tcW w:w="1980" w:type="dxa"/>
            <w:tcMar>
              <w:top w:w="57" w:type="dxa"/>
              <w:bottom w:w="57" w:type="dxa"/>
            </w:tcMar>
          </w:tcPr>
          <w:p w14:paraId="30A0379D" w14:textId="77777777" w:rsidR="0045324C" w:rsidRPr="009042DF" w:rsidRDefault="0045324C" w:rsidP="00933BBD">
            <w:pPr>
              <w:rPr>
                <w:szCs w:val="18"/>
              </w:rPr>
            </w:pPr>
            <w:r w:rsidRPr="009042DF">
              <w:rPr>
                <w:szCs w:val="18"/>
              </w:rPr>
              <w:t>Antwoord</w:t>
            </w:r>
          </w:p>
        </w:tc>
        <w:tc>
          <w:tcPr>
            <w:tcW w:w="7087" w:type="dxa"/>
            <w:tcMar>
              <w:top w:w="57" w:type="dxa"/>
              <w:bottom w:w="57" w:type="dxa"/>
            </w:tcMar>
          </w:tcPr>
          <w:p w14:paraId="0D825BCD" w14:textId="77777777" w:rsidR="0045324C" w:rsidRPr="009042DF" w:rsidRDefault="0045324C" w:rsidP="00933BBD">
            <w:pPr>
              <w:ind w:right="851"/>
              <w:rPr>
                <w:szCs w:val="18"/>
              </w:rPr>
            </w:pPr>
          </w:p>
        </w:tc>
      </w:tr>
      <w:tr w:rsidR="0045324C" w:rsidRPr="008A2E85" w14:paraId="00179935" w14:textId="77777777" w:rsidTr="00933BBD">
        <w:trPr>
          <w:trHeight w:val="300"/>
        </w:trPr>
        <w:tc>
          <w:tcPr>
            <w:tcW w:w="1980" w:type="dxa"/>
            <w:tcMar>
              <w:top w:w="57" w:type="dxa"/>
              <w:bottom w:w="57" w:type="dxa"/>
            </w:tcMar>
          </w:tcPr>
          <w:p w14:paraId="2CDCA5DC" w14:textId="1889E5E2" w:rsidR="0045324C" w:rsidRPr="009042DF" w:rsidRDefault="0045324C" w:rsidP="00933BBD">
            <w:pPr>
              <w:rPr>
                <w:szCs w:val="18"/>
              </w:rPr>
            </w:pPr>
            <w:r w:rsidRPr="009042DF">
              <w:rPr>
                <w:szCs w:val="18"/>
              </w:rPr>
              <w:t xml:space="preserve">Vraag </w:t>
            </w:r>
            <w:r w:rsidR="00466B33">
              <w:rPr>
                <w:szCs w:val="18"/>
              </w:rPr>
              <w:t>8</w:t>
            </w:r>
          </w:p>
        </w:tc>
        <w:tc>
          <w:tcPr>
            <w:tcW w:w="7087" w:type="dxa"/>
            <w:tcMar>
              <w:top w:w="57" w:type="dxa"/>
              <w:bottom w:w="57" w:type="dxa"/>
            </w:tcMar>
          </w:tcPr>
          <w:p w14:paraId="27D3B6C6" w14:textId="3EFD5E89" w:rsidR="0045324C" w:rsidRPr="009042DF" w:rsidRDefault="00501E14" w:rsidP="00933BBD">
            <w:pPr>
              <w:ind w:right="851"/>
              <w:rPr>
                <w:szCs w:val="18"/>
              </w:rPr>
            </w:pPr>
            <w:r w:rsidRPr="00501E14">
              <w:rPr>
                <w:szCs w:val="18"/>
              </w:rPr>
              <w:t>Zijn er zaken die u ons zou adviseren mee te nemen in de opzet van de aanbesteding, op basis van uw ervaring in dit werkveld?</w:t>
            </w:r>
          </w:p>
        </w:tc>
      </w:tr>
      <w:tr w:rsidR="0045324C" w:rsidRPr="008A2E85" w14:paraId="34EC377F" w14:textId="77777777" w:rsidTr="00942239">
        <w:trPr>
          <w:trHeight w:val="1826"/>
        </w:trPr>
        <w:tc>
          <w:tcPr>
            <w:tcW w:w="1980" w:type="dxa"/>
            <w:tcMar>
              <w:top w:w="57" w:type="dxa"/>
              <w:bottom w:w="57" w:type="dxa"/>
            </w:tcMar>
          </w:tcPr>
          <w:p w14:paraId="245D407A" w14:textId="77777777" w:rsidR="0045324C" w:rsidRPr="009042DF" w:rsidRDefault="0045324C" w:rsidP="00933BBD">
            <w:pPr>
              <w:rPr>
                <w:szCs w:val="18"/>
              </w:rPr>
            </w:pPr>
            <w:r w:rsidRPr="009042DF">
              <w:rPr>
                <w:szCs w:val="18"/>
              </w:rPr>
              <w:t>Antwoord</w:t>
            </w:r>
          </w:p>
        </w:tc>
        <w:tc>
          <w:tcPr>
            <w:tcW w:w="7087" w:type="dxa"/>
            <w:tcMar>
              <w:top w:w="57" w:type="dxa"/>
              <w:bottom w:w="57" w:type="dxa"/>
            </w:tcMar>
          </w:tcPr>
          <w:p w14:paraId="287F40F8" w14:textId="77777777" w:rsidR="0045324C" w:rsidRPr="009042DF" w:rsidRDefault="0045324C" w:rsidP="00933BBD">
            <w:pPr>
              <w:ind w:right="851"/>
              <w:rPr>
                <w:szCs w:val="18"/>
              </w:rPr>
            </w:pPr>
          </w:p>
        </w:tc>
      </w:tr>
      <w:tr w:rsidR="0045324C" w:rsidRPr="008A2E85" w14:paraId="025E459D" w14:textId="77777777" w:rsidTr="00933BBD">
        <w:trPr>
          <w:trHeight w:val="300"/>
        </w:trPr>
        <w:tc>
          <w:tcPr>
            <w:tcW w:w="1980" w:type="dxa"/>
            <w:tcMar>
              <w:top w:w="57" w:type="dxa"/>
              <w:bottom w:w="57" w:type="dxa"/>
            </w:tcMar>
          </w:tcPr>
          <w:p w14:paraId="6519CEF6" w14:textId="7D44DD40" w:rsidR="0045324C" w:rsidRPr="009042DF" w:rsidRDefault="0045324C" w:rsidP="00933BBD">
            <w:pPr>
              <w:rPr>
                <w:szCs w:val="18"/>
              </w:rPr>
            </w:pPr>
            <w:r w:rsidRPr="009042DF">
              <w:rPr>
                <w:szCs w:val="18"/>
              </w:rPr>
              <w:t xml:space="preserve">Vraag </w:t>
            </w:r>
            <w:r w:rsidR="00466B33">
              <w:rPr>
                <w:szCs w:val="18"/>
              </w:rPr>
              <w:t>9</w:t>
            </w:r>
          </w:p>
        </w:tc>
        <w:tc>
          <w:tcPr>
            <w:tcW w:w="7087" w:type="dxa"/>
            <w:tcMar>
              <w:top w:w="57" w:type="dxa"/>
              <w:bottom w:w="57" w:type="dxa"/>
            </w:tcMar>
          </w:tcPr>
          <w:p w14:paraId="2A25ACAE" w14:textId="336873CD" w:rsidR="0045324C" w:rsidRPr="009042DF" w:rsidRDefault="00501E14" w:rsidP="00933BBD">
            <w:pPr>
              <w:ind w:right="851"/>
              <w:rPr>
                <w:szCs w:val="18"/>
              </w:rPr>
            </w:pPr>
            <w:r w:rsidRPr="00501E14">
              <w:rPr>
                <w:szCs w:val="18"/>
              </w:rPr>
              <w:t xml:space="preserve">Bent u </w:t>
            </w:r>
            <w:r>
              <w:rPr>
                <w:szCs w:val="18"/>
              </w:rPr>
              <w:t xml:space="preserve">geïnteresseerd om deel te nemen </w:t>
            </w:r>
            <w:r w:rsidR="00F6307D">
              <w:rPr>
                <w:szCs w:val="18"/>
              </w:rPr>
              <w:t>aan</w:t>
            </w:r>
            <w:r w:rsidRPr="00501E14">
              <w:rPr>
                <w:szCs w:val="18"/>
              </w:rPr>
              <w:t xml:space="preserve"> een eventuele </w:t>
            </w:r>
            <w:r w:rsidR="006B2014">
              <w:rPr>
                <w:szCs w:val="18"/>
              </w:rPr>
              <w:t>meervoudig</w:t>
            </w:r>
            <w:r w:rsidR="00973705">
              <w:rPr>
                <w:szCs w:val="18"/>
              </w:rPr>
              <w:t xml:space="preserve"> onderhandse </w:t>
            </w:r>
            <w:r w:rsidRPr="00501E14">
              <w:rPr>
                <w:szCs w:val="18"/>
              </w:rPr>
              <w:t>aanbesteding?</w:t>
            </w:r>
          </w:p>
        </w:tc>
      </w:tr>
      <w:tr w:rsidR="001B751F" w:rsidRPr="008A2E85" w14:paraId="65D43DFB" w14:textId="77777777" w:rsidTr="00942239">
        <w:trPr>
          <w:trHeight w:val="1734"/>
        </w:trPr>
        <w:tc>
          <w:tcPr>
            <w:tcW w:w="1980" w:type="dxa"/>
          </w:tcPr>
          <w:p w14:paraId="61CE7466" w14:textId="77777777" w:rsidR="001B751F" w:rsidRPr="009042DF" w:rsidRDefault="001B751F" w:rsidP="00051C8F">
            <w:pPr>
              <w:rPr>
                <w:szCs w:val="18"/>
              </w:rPr>
            </w:pPr>
            <w:r w:rsidRPr="009042DF">
              <w:rPr>
                <w:szCs w:val="18"/>
              </w:rPr>
              <w:t>Antwoord</w:t>
            </w:r>
          </w:p>
        </w:tc>
        <w:tc>
          <w:tcPr>
            <w:tcW w:w="7087" w:type="dxa"/>
          </w:tcPr>
          <w:p w14:paraId="485451D5" w14:textId="77777777" w:rsidR="001B751F" w:rsidRPr="009042DF" w:rsidRDefault="001B751F" w:rsidP="00051C8F">
            <w:pPr>
              <w:ind w:right="851"/>
              <w:rPr>
                <w:szCs w:val="18"/>
              </w:rPr>
            </w:pPr>
          </w:p>
        </w:tc>
      </w:tr>
    </w:tbl>
    <w:p w14:paraId="6AC0BABA" w14:textId="77777777" w:rsidR="00F26502" w:rsidRPr="00EF38F4" w:rsidRDefault="00F26502" w:rsidP="001B751F">
      <w:pPr>
        <w:ind w:right="851"/>
      </w:pPr>
    </w:p>
    <w:sectPr w:rsidR="00F26502" w:rsidRPr="00EF38F4" w:rsidSect="00933BBD">
      <w:footerReference w:type="default" r:id="rId11"/>
      <w:headerReference w:type="first" r:id="rId12"/>
      <w:footerReference w:type="first" r:id="rId13"/>
      <w:type w:val="continuous"/>
      <w:pgSz w:w="11906" w:h="16838" w:code="9"/>
      <w:pgMar w:top="2398" w:right="1416" w:bottom="1077" w:left="1559" w:header="2398" w:footer="561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C23902" w14:textId="77777777" w:rsidR="004224EA" w:rsidRDefault="004224EA">
      <w:r>
        <w:separator/>
      </w:r>
    </w:p>
    <w:p w14:paraId="7C11EFF1" w14:textId="77777777" w:rsidR="004224EA" w:rsidRDefault="004224EA"/>
    <w:p w14:paraId="572EF83F" w14:textId="77777777" w:rsidR="004224EA" w:rsidRDefault="004224EA"/>
  </w:endnote>
  <w:endnote w:type="continuationSeparator" w:id="0">
    <w:p w14:paraId="69F14E58" w14:textId="77777777" w:rsidR="004224EA" w:rsidRDefault="004224EA">
      <w:r>
        <w:continuationSeparator/>
      </w:r>
    </w:p>
    <w:p w14:paraId="69577589" w14:textId="77777777" w:rsidR="004224EA" w:rsidRDefault="004224EA"/>
    <w:p w14:paraId="5B44F45D" w14:textId="77777777" w:rsidR="004224EA" w:rsidRDefault="004224E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grofont"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altName w:val="Calibri"/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UAlbertina">
    <w:altName w:val="Cambria"/>
    <w:charset w:val="00"/>
    <w:family w:val="roman"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80A598" w14:textId="77777777" w:rsidR="002C2E00" w:rsidRPr="00BC3B53" w:rsidRDefault="002C2E00" w:rsidP="008C356D">
    <w:pPr>
      <w:pStyle w:val="Voettekst"/>
      <w:spacing w:line="240" w:lineRule="auto"/>
      <w:rPr>
        <w:sz w:val="2"/>
        <w:szCs w:val="2"/>
      </w:rPr>
    </w:pPr>
  </w:p>
  <w:tbl>
    <w:tblPr>
      <w:tblStyle w:val="Tabelrasterlicht"/>
      <w:tblW w:w="975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7601"/>
      <w:gridCol w:w="2156"/>
    </w:tblGrid>
    <w:tr w:rsidR="002C2E00" w14:paraId="547C9EC4" w14:textId="77777777" w:rsidTr="004058B0">
      <w:trPr>
        <w:trHeight w:hRule="exact" w:val="240"/>
      </w:trPr>
      <w:tc>
        <w:tcPr>
          <w:tcW w:w="7601" w:type="dxa"/>
        </w:tcPr>
        <w:p w14:paraId="1E5DAB29" w14:textId="77777777" w:rsidR="002C2E00" w:rsidRDefault="002C2E00" w:rsidP="003F1F6B"/>
      </w:tc>
      <w:tc>
        <w:tcPr>
          <w:tcW w:w="2156" w:type="dxa"/>
        </w:tcPr>
        <w:p w14:paraId="0A7C0FF3" w14:textId="21575E77" w:rsidR="002C2E00" w:rsidRPr="00645414" w:rsidRDefault="00380580" w:rsidP="00645414">
          <w:pPr>
            <w:pStyle w:val="Huisstijl-Paginanummering"/>
            <w:rPr>
              <w:noProof w:val="0"/>
            </w:rPr>
          </w:pPr>
          <w:r>
            <w:rPr>
              <w:noProof w:val="0"/>
            </w:rPr>
            <w:t xml:space="preserve">   </w:t>
          </w:r>
          <w:r w:rsidR="002C2E00">
            <w:rPr>
              <w:noProof w:val="0"/>
            </w:rPr>
            <w:t>Pagina</w:t>
          </w:r>
          <w:r w:rsidR="002C2E00" w:rsidRPr="00645414">
            <w:rPr>
              <w:noProof w:val="0"/>
            </w:rPr>
            <w:t xml:space="preserve"> </w:t>
          </w:r>
          <w:r w:rsidR="002C2E00" w:rsidRPr="00645414">
            <w:rPr>
              <w:noProof w:val="0"/>
            </w:rPr>
            <w:fldChar w:fldCharType="begin"/>
          </w:r>
          <w:r w:rsidR="002C2E00" w:rsidRPr="00645414">
            <w:rPr>
              <w:noProof w:val="0"/>
            </w:rPr>
            <w:instrText xml:space="preserve"> PAGE   \* MERGEFORMAT </w:instrText>
          </w:r>
          <w:r w:rsidR="002C2E00" w:rsidRPr="00645414">
            <w:rPr>
              <w:noProof w:val="0"/>
            </w:rPr>
            <w:fldChar w:fldCharType="separate"/>
          </w:r>
          <w:r w:rsidR="007D2C30">
            <w:t>7</w:t>
          </w:r>
          <w:r w:rsidR="002C2E00" w:rsidRPr="00645414">
            <w:rPr>
              <w:noProof w:val="0"/>
            </w:rPr>
            <w:fldChar w:fldCharType="end"/>
          </w:r>
          <w:r w:rsidR="002C2E00" w:rsidRPr="00645414">
            <w:rPr>
              <w:noProof w:val="0"/>
            </w:rPr>
            <w:t xml:space="preserve"> </w:t>
          </w:r>
          <w:r w:rsidR="002C2E00">
            <w:rPr>
              <w:noProof w:val="0"/>
            </w:rPr>
            <w:t>van</w:t>
          </w:r>
          <w:r w:rsidR="002C2E00" w:rsidRPr="00645414">
            <w:rPr>
              <w:noProof w:val="0"/>
            </w:rPr>
            <w:t xml:space="preserve"> </w:t>
          </w:r>
          <w:r w:rsidR="002C2E00" w:rsidRPr="00645414">
            <w:rPr>
              <w:noProof w:val="0"/>
            </w:rPr>
            <w:fldChar w:fldCharType="begin"/>
          </w:r>
          <w:r w:rsidR="002C2E00" w:rsidRPr="00645414">
            <w:rPr>
              <w:noProof w:val="0"/>
            </w:rPr>
            <w:instrText xml:space="preserve"> SECTIONPAGES   \* MERGEFORMAT </w:instrText>
          </w:r>
          <w:r w:rsidR="002C2E00" w:rsidRPr="00645414">
            <w:rPr>
              <w:noProof w:val="0"/>
            </w:rPr>
            <w:fldChar w:fldCharType="separate"/>
          </w:r>
          <w:r w:rsidR="00D767EE">
            <w:t>3</w:t>
          </w:r>
          <w:r w:rsidR="002C2E00" w:rsidRPr="00645414">
            <w:rPr>
              <w:noProof w:val="0"/>
            </w:rPr>
            <w:fldChar w:fldCharType="end"/>
          </w:r>
        </w:p>
      </w:tc>
    </w:tr>
  </w:tbl>
  <w:p w14:paraId="4BE3959A" w14:textId="77777777" w:rsidR="002C2E00" w:rsidRPr="00BC3B53" w:rsidRDefault="002C2E00" w:rsidP="00BC3B53">
    <w:pPr>
      <w:pStyle w:val="Voettekst"/>
      <w:spacing w:line="240" w:lineRule="auto"/>
      <w:rPr>
        <w:sz w:val="2"/>
        <w:szCs w:val="2"/>
      </w:rPr>
    </w:pPr>
  </w:p>
  <w:p w14:paraId="74EF0AF6" w14:textId="77777777" w:rsidR="002C2E00" w:rsidRDefault="002C2E0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licht"/>
      <w:tblW w:w="9771" w:type="dxa"/>
      <w:tblLayout w:type="fixed"/>
      <w:tblLook w:val="0020" w:firstRow="1" w:lastRow="0" w:firstColumn="0" w:lastColumn="0" w:noHBand="0" w:noVBand="0"/>
    </w:tblPr>
    <w:tblGrid>
      <w:gridCol w:w="7601"/>
      <w:gridCol w:w="2170"/>
    </w:tblGrid>
    <w:tr w:rsidR="002C2E00" w14:paraId="18A8D133" w14:textId="77777777" w:rsidTr="004058B0">
      <w:trPr>
        <w:trHeight w:hRule="exact" w:val="240"/>
      </w:trPr>
      <w:tc>
        <w:tcPr>
          <w:tcW w:w="7601" w:type="dxa"/>
        </w:tcPr>
        <w:p w14:paraId="7D3350C2" w14:textId="77777777" w:rsidR="002C2E00" w:rsidRDefault="002C2E00" w:rsidP="008C356D"/>
      </w:tc>
      <w:tc>
        <w:tcPr>
          <w:tcW w:w="2170" w:type="dxa"/>
        </w:tcPr>
        <w:p w14:paraId="34AE2AB2" w14:textId="1FD1FC4F" w:rsidR="002C2E00" w:rsidRPr="00ED539E" w:rsidRDefault="002C2E00" w:rsidP="00ED539E">
          <w:pPr>
            <w:pStyle w:val="Huisstijl-Paginanummering"/>
            <w:rPr>
              <w:noProof w:val="0"/>
            </w:rPr>
          </w:pPr>
          <w:r>
            <w:rPr>
              <w:noProof w:val="0"/>
            </w:rPr>
            <w:t>Pagina</w:t>
          </w:r>
          <w:r w:rsidRPr="00645414">
            <w:rPr>
              <w:noProof w:val="0"/>
            </w:rPr>
            <w:t xml:space="preserve"> </w:t>
          </w:r>
          <w:r w:rsidRPr="00645414">
            <w:rPr>
              <w:noProof w:val="0"/>
            </w:rPr>
            <w:fldChar w:fldCharType="begin"/>
          </w:r>
          <w:r w:rsidRPr="00645414">
            <w:rPr>
              <w:noProof w:val="0"/>
            </w:rPr>
            <w:instrText xml:space="preserve"> PAGE   \* MERGEFORMAT </w:instrText>
          </w:r>
          <w:r w:rsidRPr="00645414">
            <w:rPr>
              <w:noProof w:val="0"/>
            </w:rPr>
            <w:fldChar w:fldCharType="separate"/>
          </w:r>
          <w:r>
            <w:t>1</w:t>
          </w:r>
          <w:r w:rsidRPr="00645414">
            <w:rPr>
              <w:noProof w:val="0"/>
            </w:rPr>
            <w:fldChar w:fldCharType="end"/>
          </w:r>
          <w:r w:rsidRPr="00ED539E">
            <w:rPr>
              <w:rStyle w:val="Huisstijl-GegevenCharChar"/>
              <w:noProof w:val="0"/>
            </w:rPr>
            <w:t xml:space="preserve"> </w:t>
          </w:r>
          <w:r>
            <w:rPr>
              <w:noProof w:val="0"/>
            </w:rPr>
            <w:t>van</w:t>
          </w:r>
          <w:r w:rsidRPr="00ED539E">
            <w:rPr>
              <w:noProof w:val="0"/>
            </w:rPr>
            <w:t xml:space="preserve"> </w:t>
          </w:r>
          <w:r w:rsidRPr="00ED539E">
            <w:rPr>
              <w:noProof w:val="0"/>
            </w:rPr>
            <w:fldChar w:fldCharType="begin"/>
          </w:r>
          <w:r w:rsidRPr="00ED539E">
            <w:rPr>
              <w:noProof w:val="0"/>
            </w:rPr>
            <w:instrText xml:space="preserve"> SECTIONPAGES   \* MERGEFORMAT </w:instrText>
          </w:r>
          <w:r w:rsidRPr="00ED539E">
            <w:rPr>
              <w:noProof w:val="0"/>
            </w:rPr>
            <w:fldChar w:fldCharType="separate"/>
          </w:r>
          <w:r w:rsidR="00D767EE">
            <w:t>3</w:t>
          </w:r>
          <w:r w:rsidRPr="00ED539E">
            <w:rPr>
              <w:noProof w:val="0"/>
            </w:rPr>
            <w:fldChar w:fldCharType="end"/>
          </w:r>
        </w:p>
      </w:tc>
    </w:tr>
  </w:tbl>
  <w:p w14:paraId="1F6E3F89" w14:textId="77777777" w:rsidR="002C2E00" w:rsidRPr="00BC3B53" w:rsidRDefault="002C2E00" w:rsidP="008C356D">
    <w:pPr>
      <w:pStyle w:val="Voettekst"/>
      <w:spacing w:line="240" w:lineRule="auto"/>
      <w:rPr>
        <w:sz w:val="2"/>
        <w:szCs w:val="2"/>
      </w:rPr>
    </w:pPr>
  </w:p>
  <w:p w14:paraId="63883279" w14:textId="77777777" w:rsidR="002C2E00" w:rsidRPr="00BC3B53" w:rsidRDefault="002C2E00" w:rsidP="00023E9A">
    <w:pPr>
      <w:pStyle w:val="Voettekst"/>
      <w:spacing w:line="240" w:lineRule="auto"/>
      <w:rPr>
        <w:sz w:val="2"/>
        <w:szCs w:val="2"/>
      </w:rPr>
    </w:pPr>
  </w:p>
  <w:p w14:paraId="7B0545A3" w14:textId="77777777" w:rsidR="002C2E00" w:rsidRDefault="002C2E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FACB38" w14:textId="77777777" w:rsidR="004224EA" w:rsidRDefault="004224EA">
      <w:r>
        <w:separator/>
      </w:r>
    </w:p>
    <w:p w14:paraId="4A531216" w14:textId="77777777" w:rsidR="004224EA" w:rsidRDefault="004224EA"/>
    <w:p w14:paraId="6FE9C1A9" w14:textId="77777777" w:rsidR="004224EA" w:rsidRDefault="004224EA"/>
  </w:footnote>
  <w:footnote w:type="continuationSeparator" w:id="0">
    <w:p w14:paraId="19814E18" w14:textId="77777777" w:rsidR="004224EA" w:rsidRDefault="004224EA">
      <w:r>
        <w:continuationSeparator/>
      </w:r>
    </w:p>
    <w:p w14:paraId="109DA319" w14:textId="77777777" w:rsidR="004224EA" w:rsidRDefault="004224EA"/>
    <w:p w14:paraId="0A86A84A" w14:textId="77777777" w:rsidR="004224EA" w:rsidRDefault="004224E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0A14D" w14:textId="77777777" w:rsidR="002C2E00" w:rsidRDefault="002C2E0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914C1"/>
    <w:multiLevelType w:val="hybridMultilevel"/>
    <w:tmpl w:val="A32C434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F6566D"/>
    <w:multiLevelType w:val="hybridMultilevel"/>
    <w:tmpl w:val="96BE6DE0"/>
    <w:lvl w:ilvl="0" w:tplc="C3A2D6FA">
      <w:start w:val="1"/>
      <w:numFmt w:val="bullet"/>
      <w:pStyle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b w:val="0"/>
        <w:i w:val="0"/>
        <w:sz w:val="22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594956"/>
    <w:multiLevelType w:val="hybridMultilevel"/>
    <w:tmpl w:val="73A85C0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3520CF"/>
    <w:multiLevelType w:val="multilevel"/>
    <w:tmpl w:val="884A2386"/>
    <w:lvl w:ilvl="0">
      <w:start w:val="1"/>
      <w:numFmt w:val="decimal"/>
      <w:pStyle w:val="Bullet01Num"/>
      <w:lvlText w:val="(%1)"/>
      <w:lvlJc w:val="left"/>
      <w:pPr>
        <w:tabs>
          <w:tab w:val="num" w:pos="1417"/>
        </w:tabs>
        <w:ind w:left="1417" w:hanging="709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2124"/>
        </w:tabs>
        <w:ind w:left="2124" w:hanging="708"/>
      </w:pPr>
      <w:rPr>
        <w:rFonts w:hint="default"/>
      </w:rPr>
    </w:lvl>
    <w:lvl w:ilvl="2">
      <w:start w:val="1"/>
      <w:numFmt w:val="decimal"/>
      <w:pStyle w:val="Bullet03Num"/>
      <w:lvlText w:val="%3)"/>
      <w:lvlJc w:val="left"/>
      <w:pPr>
        <w:tabs>
          <w:tab w:val="num" w:pos="2409"/>
        </w:tabs>
        <w:ind w:left="2409" w:hanging="285"/>
      </w:pPr>
      <w:rPr>
        <w:rFonts w:hint="default"/>
      </w:rPr>
    </w:lvl>
    <w:lvl w:ilvl="3">
      <w:start w:val="1"/>
      <w:numFmt w:val="upperRoman"/>
      <w:lvlText w:val="%4)"/>
      <w:lvlJc w:val="left"/>
      <w:pPr>
        <w:tabs>
          <w:tab w:val="num" w:pos="708"/>
        </w:tabs>
        <w:ind w:left="3540" w:hanging="708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708"/>
        </w:tabs>
        <w:ind w:left="4248" w:hanging="708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708"/>
        </w:tabs>
        <w:ind w:left="4956" w:hanging="708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708"/>
        </w:tabs>
        <w:ind w:left="5664" w:hanging="708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708"/>
        </w:tabs>
        <w:ind w:left="6372" w:hanging="708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708"/>
        </w:tabs>
        <w:ind w:left="7080" w:hanging="708"/>
      </w:pPr>
      <w:rPr>
        <w:rFonts w:hint="default"/>
      </w:rPr>
    </w:lvl>
  </w:abstractNum>
  <w:abstractNum w:abstractNumId="5" w15:restartNumberingAfterBreak="0">
    <w:nsid w:val="1E555FEF"/>
    <w:multiLevelType w:val="hybridMultilevel"/>
    <w:tmpl w:val="50F0923E"/>
    <w:lvl w:ilvl="0" w:tplc="5CCA4324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4022B37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312FF9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D56D8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E50F74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9ECB9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FBCD3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956A22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2C662A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9704A0"/>
    <w:multiLevelType w:val="hybridMultilevel"/>
    <w:tmpl w:val="5244519C"/>
    <w:lvl w:ilvl="0" w:tplc="F8A097C8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D42E8B"/>
    <w:multiLevelType w:val="hybridMultilevel"/>
    <w:tmpl w:val="7C8450EE"/>
    <w:lvl w:ilvl="0" w:tplc="04130005">
      <w:start w:val="1"/>
      <w:numFmt w:val="bullet"/>
      <w:lvlText w:val="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sz w:val="24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514AF6"/>
    <w:multiLevelType w:val="multilevel"/>
    <w:tmpl w:val="B1441BA6"/>
    <w:lvl w:ilvl="0">
      <w:start w:val="1"/>
      <w:numFmt w:val="decimal"/>
      <w:pStyle w:val="Eis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Eis11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Eis111"/>
      <w:lvlText w:val="%1.%2.%3."/>
      <w:lvlJc w:val="left"/>
      <w:pPr>
        <w:tabs>
          <w:tab w:val="num" w:pos="1418"/>
        </w:tabs>
        <w:ind w:left="1418" w:hanging="1089"/>
      </w:pPr>
      <w:rPr>
        <w:rFonts w:hint="default"/>
      </w:rPr>
    </w:lvl>
    <w:lvl w:ilvl="3">
      <w:start w:val="1"/>
      <w:numFmt w:val="bullet"/>
      <w:pStyle w:val="Eis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4320" w:hanging="1440"/>
      </w:pPr>
      <w:rPr>
        <w:rFonts w:hint="default"/>
      </w:rPr>
    </w:lvl>
  </w:abstractNum>
  <w:abstractNum w:abstractNumId="9" w15:restartNumberingAfterBreak="0">
    <w:nsid w:val="382D5C04"/>
    <w:multiLevelType w:val="multilevel"/>
    <w:tmpl w:val="6A8C0134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1427"/>
        </w:tabs>
        <w:ind w:left="1427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6B556D9"/>
    <w:multiLevelType w:val="hybridMultilevel"/>
    <w:tmpl w:val="8E0A975E"/>
    <w:lvl w:ilvl="0" w:tplc="9028BEE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grofont" w:eastAsia="Times New Roman" w:hAnsi="Agrofont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05435F"/>
    <w:multiLevelType w:val="multilevel"/>
    <w:tmpl w:val="F10E6FA6"/>
    <w:styleLink w:val="OpmaakprofielOpmaakprofielGenummerdMeerderenive"/>
    <w:lvl w:ilvl="0">
      <w:start w:val="1"/>
      <w:numFmt w:val="lowerLetter"/>
      <w:lvlText w:val="%1."/>
      <w:lvlJc w:val="left"/>
      <w:pPr>
        <w:tabs>
          <w:tab w:val="num" w:pos="567"/>
        </w:tabs>
        <w:ind w:left="567" w:hanging="567"/>
      </w:pPr>
      <w:rPr>
        <w:rFonts w:ascii="Verdana" w:hAnsi="Verdana"/>
        <w:kern w:val="24"/>
        <w:sz w:val="18"/>
      </w:r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2" w15:restartNumberingAfterBreak="0">
    <w:nsid w:val="474C75F4"/>
    <w:multiLevelType w:val="hybridMultilevel"/>
    <w:tmpl w:val="7234C57C"/>
    <w:lvl w:ilvl="0" w:tplc="40FC67FA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11024C"/>
    <w:multiLevelType w:val="hybridMultilevel"/>
    <w:tmpl w:val="6846C13C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5C413CD"/>
    <w:multiLevelType w:val="hybridMultilevel"/>
    <w:tmpl w:val="51361EF6"/>
    <w:lvl w:ilvl="0" w:tplc="0413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DBB0B3A"/>
    <w:multiLevelType w:val="hybridMultilevel"/>
    <w:tmpl w:val="DFFAFB66"/>
    <w:lvl w:ilvl="0" w:tplc="0413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375F07"/>
    <w:multiLevelType w:val="multilevel"/>
    <w:tmpl w:val="C95C4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F2F313E"/>
    <w:multiLevelType w:val="hybridMultilevel"/>
    <w:tmpl w:val="6882E4EE"/>
    <w:lvl w:ilvl="0" w:tplc="B8CE3D5C">
      <w:start w:val="2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776750"/>
    <w:multiLevelType w:val="hybridMultilevel"/>
    <w:tmpl w:val="524CBEE6"/>
    <w:lvl w:ilvl="0" w:tplc="034CB4B4">
      <w:start w:val="1"/>
      <w:numFmt w:val="lowerLetter"/>
      <w:pStyle w:val="OpmaakprofielTekstopmerkingRegelafstandMeerdere097rg3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706758F"/>
    <w:multiLevelType w:val="hybridMultilevel"/>
    <w:tmpl w:val="8E0CD4BA"/>
    <w:lvl w:ilvl="0" w:tplc="0413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BB77FB2"/>
    <w:multiLevelType w:val="hybridMultilevel"/>
    <w:tmpl w:val="92BCCC00"/>
    <w:lvl w:ilvl="0" w:tplc="0413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D71FD0F"/>
    <w:multiLevelType w:val="hybridMultilevel"/>
    <w:tmpl w:val="62306266"/>
    <w:lvl w:ilvl="0" w:tplc="48FECFF0">
      <w:start w:val="1"/>
      <w:numFmt w:val="decimal"/>
      <w:lvlText w:val="%1."/>
      <w:lvlJc w:val="left"/>
      <w:pPr>
        <w:ind w:left="720" w:hanging="360"/>
      </w:pPr>
    </w:lvl>
    <w:lvl w:ilvl="1" w:tplc="A53C8184">
      <w:start w:val="1"/>
      <w:numFmt w:val="lowerLetter"/>
      <w:lvlText w:val="%2."/>
      <w:lvlJc w:val="left"/>
      <w:pPr>
        <w:ind w:left="1440" w:hanging="360"/>
      </w:pPr>
    </w:lvl>
    <w:lvl w:ilvl="2" w:tplc="31063FEC">
      <w:start w:val="1"/>
      <w:numFmt w:val="lowerRoman"/>
      <w:lvlText w:val="%3."/>
      <w:lvlJc w:val="right"/>
      <w:pPr>
        <w:ind w:left="2160" w:hanging="180"/>
      </w:pPr>
    </w:lvl>
    <w:lvl w:ilvl="3" w:tplc="C840DE50">
      <w:start w:val="1"/>
      <w:numFmt w:val="decimal"/>
      <w:lvlText w:val="%4."/>
      <w:lvlJc w:val="left"/>
      <w:pPr>
        <w:ind w:left="2880" w:hanging="360"/>
      </w:pPr>
    </w:lvl>
    <w:lvl w:ilvl="4" w:tplc="5816AADA">
      <w:start w:val="1"/>
      <w:numFmt w:val="lowerLetter"/>
      <w:lvlText w:val="%5."/>
      <w:lvlJc w:val="left"/>
      <w:pPr>
        <w:ind w:left="3600" w:hanging="360"/>
      </w:pPr>
    </w:lvl>
    <w:lvl w:ilvl="5" w:tplc="DC8C9AA0">
      <w:start w:val="1"/>
      <w:numFmt w:val="lowerRoman"/>
      <w:lvlText w:val="%6."/>
      <w:lvlJc w:val="right"/>
      <w:pPr>
        <w:ind w:left="4320" w:hanging="180"/>
      </w:pPr>
    </w:lvl>
    <w:lvl w:ilvl="6" w:tplc="9A74EBF6">
      <w:start w:val="1"/>
      <w:numFmt w:val="decimal"/>
      <w:lvlText w:val="%7."/>
      <w:lvlJc w:val="left"/>
      <w:pPr>
        <w:ind w:left="5040" w:hanging="360"/>
      </w:pPr>
    </w:lvl>
    <w:lvl w:ilvl="7" w:tplc="EB1C290C">
      <w:start w:val="1"/>
      <w:numFmt w:val="lowerLetter"/>
      <w:lvlText w:val="%8."/>
      <w:lvlJc w:val="left"/>
      <w:pPr>
        <w:ind w:left="5760" w:hanging="360"/>
      </w:pPr>
    </w:lvl>
    <w:lvl w:ilvl="8" w:tplc="2834DB7A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973721"/>
    <w:multiLevelType w:val="multilevel"/>
    <w:tmpl w:val="6CAEE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33553823">
    <w:abstractNumId w:val="2"/>
  </w:num>
  <w:num w:numId="2" w16cid:durableId="933782042">
    <w:abstractNumId w:val="5"/>
  </w:num>
  <w:num w:numId="3" w16cid:durableId="1376853241">
    <w:abstractNumId w:val="4"/>
  </w:num>
  <w:num w:numId="4" w16cid:durableId="519784255">
    <w:abstractNumId w:val="1"/>
  </w:num>
  <w:num w:numId="5" w16cid:durableId="841311488">
    <w:abstractNumId w:val="9"/>
  </w:num>
  <w:num w:numId="6" w16cid:durableId="142281707">
    <w:abstractNumId w:val="11"/>
  </w:num>
  <w:num w:numId="7" w16cid:durableId="2138066228">
    <w:abstractNumId w:val="20"/>
  </w:num>
  <w:num w:numId="8" w16cid:durableId="1080713754">
    <w:abstractNumId w:val="18"/>
  </w:num>
  <w:num w:numId="9" w16cid:durableId="1940528989">
    <w:abstractNumId w:val="19"/>
  </w:num>
  <w:num w:numId="10" w16cid:durableId="65803133">
    <w:abstractNumId w:val="8"/>
  </w:num>
  <w:num w:numId="11" w16cid:durableId="1297101302">
    <w:abstractNumId w:val="15"/>
  </w:num>
  <w:num w:numId="12" w16cid:durableId="102983446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743260687">
    <w:abstractNumId w:val="10"/>
  </w:num>
  <w:num w:numId="14" w16cid:durableId="697631804">
    <w:abstractNumId w:val="7"/>
  </w:num>
  <w:num w:numId="15" w16cid:durableId="1980062870">
    <w:abstractNumId w:val="9"/>
  </w:num>
  <w:num w:numId="16" w16cid:durableId="98186508">
    <w:abstractNumId w:val="9"/>
  </w:num>
  <w:num w:numId="17" w16cid:durableId="869614234">
    <w:abstractNumId w:val="9"/>
  </w:num>
  <w:num w:numId="18" w16cid:durableId="966082290">
    <w:abstractNumId w:val="13"/>
  </w:num>
  <w:num w:numId="19" w16cid:durableId="1584411267">
    <w:abstractNumId w:val="9"/>
  </w:num>
  <w:num w:numId="20" w16cid:durableId="1886212151">
    <w:abstractNumId w:val="9"/>
  </w:num>
  <w:num w:numId="21" w16cid:durableId="2054185489">
    <w:abstractNumId w:val="9"/>
  </w:num>
  <w:num w:numId="22" w16cid:durableId="1185557418">
    <w:abstractNumId w:val="9"/>
  </w:num>
  <w:num w:numId="23" w16cid:durableId="1387921777">
    <w:abstractNumId w:val="14"/>
  </w:num>
  <w:num w:numId="24" w16cid:durableId="663701591">
    <w:abstractNumId w:val="9"/>
  </w:num>
  <w:num w:numId="25" w16cid:durableId="160892378">
    <w:abstractNumId w:val="6"/>
  </w:num>
  <w:num w:numId="26" w16cid:durableId="1567494338">
    <w:abstractNumId w:val="21"/>
  </w:num>
  <w:num w:numId="27" w16cid:durableId="2086028131">
    <w:abstractNumId w:val="17"/>
  </w:num>
  <w:num w:numId="28" w16cid:durableId="1760783803">
    <w:abstractNumId w:val="22"/>
  </w:num>
  <w:num w:numId="29" w16cid:durableId="1934624275">
    <w:abstractNumId w:val="16"/>
  </w:num>
  <w:num w:numId="30" w16cid:durableId="291912060">
    <w:abstractNumId w:val="0"/>
  </w:num>
  <w:num w:numId="31" w16cid:durableId="930048157">
    <w:abstractNumId w:val="3"/>
  </w:num>
  <w:num w:numId="32" w16cid:durableId="134709604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GB" w:vendorID="64" w:dllVersion="6" w:nlCheck="1" w:checkStyle="1"/>
  <w:activeWritingStyle w:appName="MSWord" w:lang="nl-NL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HC_HBID" w:val="9146329"/>
    <w:docVar w:name="HC_HBLIB" w:val="ATLAS"/>
  </w:docVars>
  <w:rsids>
    <w:rsidRoot w:val="005A63EF"/>
    <w:rsid w:val="000038AD"/>
    <w:rsid w:val="00005E48"/>
    <w:rsid w:val="00011AF3"/>
    <w:rsid w:val="00013018"/>
    <w:rsid w:val="00013862"/>
    <w:rsid w:val="0001588C"/>
    <w:rsid w:val="00016012"/>
    <w:rsid w:val="00020189"/>
    <w:rsid w:val="00020EE4"/>
    <w:rsid w:val="00023E9A"/>
    <w:rsid w:val="0003151C"/>
    <w:rsid w:val="00033271"/>
    <w:rsid w:val="00033CDD"/>
    <w:rsid w:val="00033D1B"/>
    <w:rsid w:val="00034A84"/>
    <w:rsid w:val="00035E67"/>
    <w:rsid w:val="000366F3"/>
    <w:rsid w:val="00054FAA"/>
    <w:rsid w:val="00055072"/>
    <w:rsid w:val="0006024D"/>
    <w:rsid w:val="00060532"/>
    <w:rsid w:val="00063770"/>
    <w:rsid w:val="00071F28"/>
    <w:rsid w:val="000721CA"/>
    <w:rsid w:val="00074079"/>
    <w:rsid w:val="00075EEB"/>
    <w:rsid w:val="00082A83"/>
    <w:rsid w:val="00092799"/>
    <w:rsid w:val="00092C5F"/>
    <w:rsid w:val="00095141"/>
    <w:rsid w:val="0009559D"/>
    <w:rsid w:val="00096680"/>
    <w:rsid w:val="00097A7B"/>
    <w:rsid w:val="000A0296"/>
    <w:rsid w:val="000A060F"/>
    <w:rsid w:val="000A0F36"/>
    <w:rsid w:val="000A174A"/>
    <w:rsid w:val="000A3E0A"/>
    <w:rsid w:val="000A4E03"/>
    <w:rsid w:val="000A65AC"/>
    <w:rsid w:val="000A6AE6"/>
    <w:rsid w:val="000B2A31"/>
    <w:rsid w:val="000B36D2"/>
    <w:rsid w:val="000B66BC"/>
    <w:rsid w:val="000B7281"/>
    <w:rsid w:val="000B7E56"/>
    <w:rsid w:val="000B7FAB"/>
    <w:rsid w:val="000C1BA1"/>
    <w:rsid w:val="000C1CE0"/>
    <w:rsid w:val="000C3EA9"/>
    <w:rsid w:val="000D0225"/>
    <w:rsid w:val="000D70D8"/>
    <w:rsid w:val="000E08DF"/>
    <w:rsid w:val="000E3F11"/>
    <w:rsid w:val="000E7895"/>
    <w:rsid w:val="000F161D"/>
    <w:rsid w:val="0011171E"/>
    <w:rsid w:val="00115431"/>
    <w:rsid w:val="00120EF8"/>
    <w:rsid w:val="00121232"/>
    <w:rsid w:val="00123704"/>
    <w:rsid w:val="00124C25"/>
    <w:rsid w:val="001270C7"/>
    <w:rsid w:val="00132540"/>
    <w:rsid w:val="0014335E"/>
    <w:rsid w:val="0014759B"/>
    <w:rsid w:val="0014786A"/>
    <w:rsid w:val="0015126E"/>
    <w:rsid w:val="001516A4"/>
    <w:rsid w:val="00151C0B"/>
    <w:rsid w:val="00151E5F"/>
    <w:rsid w:val="00155FAF"/>
    <w:rsid w:val="001569AB"/>
    <w:rsid w:val="00157821"/>
    <w:rsid w:val="00160C8A"/>
    <w:rsid w:val="001650BB"/>
    <w:rsid w:val="00165932"/>
    <w:rsid w:val="0016725C"/>
    <w:rsid w:val="001673F2"/>
    <w:rsid w:val="001726F3"/>
    <w:rsid w:val="00173C51"/>
    <w:rsid w:val="00174CC2"/>
    <w:rsid w:val="0017582C"/>
    <w:rsid w:val="00176CC6"/>
    <w:rsid w:val="0017787C"/>
    <w:rsid w:val="00181BE4"/>
    <w:rsid w:val="00182C89"/>
    <w:rsid w:val="001853A8"/>
    <w:rsid w:val="00185576"/>
    <w:rsid w:val="00185951"/>
    <w:rsid w:val="00192161"/>
    <w:rsid w:val="00194925"/>
    <w:rsid w:val="00196B8B"/>
    <w:rsid w:val="001A0A6C"/>
    <w:rsid w:val="001A11C5"/>
    <w:rsid w:val="001A2BEA"/>
    <w:rsid w:val="001A4A5C"/>
    <w:rsid w:val="001A6D93"/>
    <w:rsid w:val="001A7F67"/>
    <w:rsid w:val="001B0521"/>
    <w:rsid w:val="001B478D"/>
    <w:rsid w:val="001B4EAE"/>
    <w:rsid w:val="001B5182"/>
    <w:rsid w:val="001B5265"/>
    <w:rsid w:val="001B5F24"/>
    <w:rsid w:val="001B751F"/>
    <w:rsid w:val="001B7531"/>
    <w:rsid w:val="001C20EB"/>
    <w:rsid w:val="001C32EC"/>
    <w:rsid w:val="001C38BD"/>
    <w:rsid w:val="001C4D5A"/>
    <w:rsid w:val="001D1A4E"/>
    <w:rsid w:val="001D2273"/>
    <w:rsid w:val="001E34C6"/>
    <w:rsid w:val="001E3F5F"/>
    <w:rsid w:val="001E4CB7"/>
    <w:rsid w:val="001E5581"/>
    <w:rsid w:val="001E6B2B"/>
    <w:rsid w:val="001F3C70"/>
    <w:rsid w:val="001F493C"/>
    <w:rsid w:val="00200D88"/>
    <w:rsid w:val="00200DBE"/>
    <w:rsid w:val="00201F68"/>
    <w:rsid w:val="00202A49"/>
    <w:rsid w:val="00212B9A"/>
    <w:rsid w:val="00212F2A"/>
    <w:rsid w:val="00214F2B"/>
    <w:rsid w:val="00222D66"/>
    <w:rsid w:val="00223E1F"/>
    <w:rsid w:val="00224A8A"/>
    <w:rsid w:val="002309A8"/>
    <w:rsid w:val="00235FC0"/>
    <w:rsid w:val="00236CFE"/>
    <w:rsid w:val="00237F53"/>
    <w:rsid w:val="0024180C"/>
    <w:rsid w:val="00241874"/>
    <w:rsid w:val="002428E3"/>
    <w:rsid w:val="0024428A"/>
    <w:rsid w:val="0024615E"/>
    <w:rsid w:val="00252A6E"/>
    <w:rsid w:val="0025620F"/>
    <w:rsid w:val="00260BAF"/>
    <w:rsid w:val="002650F7"/>
    <w:rsid w:val="00273F3B"/>
    <w:rsid w:val="00274DB7"/>
    <w:rsid w:val="00275984"/>
    <w:rsid w:val="00280F74"/>
    <w:rsid w:val="00281DB7"/>
    <w:rsid w:val="002843B7"/>
    <w:rsid w:val="002854E8"/>
    <w:rsid w:val="00286290"/>
    <w:rsid w:val="00286998"/>
    <w:rsid w:val="00286FC2"/>
    <w:rsid w:val="00291AB7"/>
    <w:rsid w:val="00292289"/>
    <w:rsid w:val="0029422B"/>
    <w:rsid w:val="002A0722"/>
    <w:rsid w:val="002A08ED"/>
    <w:rsid w:val="002A1165"/>
    <w:rsid w:val="002A34D2"/>
    <w:rsid w:val="002A38D0"/>
    <w:rsid w:val="002B0317"/>
    <w:rsid w:val="002B153C"/>
    <w:rsid w:val="002B1966"/>
    <w:rsid w:val="002B219B"/>
    <w:rsid w:val="002B52FC"/>
    <w:rsid w:val="002B5F35"/>
    <w:rsid w:val="002B79D5"/>
    <w:rsid w:val="002C2830"/>
    <w:rsid w:val="002C2922"/>
    <w:rsid w:val="002C2E00"/>
    <w:rsid w:val="002D001A"/>
    <w:rsid w:val="002D0701"/>
    <w:rsid w:val="002D28E2"/>
    <w:rsid w:val="002D317B"/>
    <w:rsid w:val="002D3587"/>
    <w:rsid w:val="002D3A1D"/>
    <w:rsid w:val="002D44D5"/>
    <w:rsid w:val="002D502D"/>
    <w:rsid w:val="002D6594"/>
    <w:rsid w:val="002E0F69"/>
    <w:rsid w:val="002E334A"/>
    <w:rsid w:val="002F171A"/>
    <w:rsid w:val="002F5147"/>
    <w:rsid w:val="002F7ABD"/>
    <w:rsid w:val="00300FB3"/>
    <w:rsid w:val="00306AE8"/>
    <w:rsid w:val="00312597"/>
    <w:rsid w:val="003165F6"/>
    <w:rsid w:val="00316B0D"/>
    <w:rsid w:val="003176B4"/>
    <w:rsid w:val="0033029D"/>
    <w:rsid w:val="00334154"/>
    <w:rsid w:val="003372C4"/>
    <w:rsid w:val="0034153F"/>
    <w:rsid w:val="00341843"/>
    <w:rsid w:val="00341FA0"/>
    <w:rsid w:val="0034211A"/>
    <w:rsid w:val="00344F3D"/>
    <w:rsid w:val="00345299"/>
    <w:rsid w:val="00345510"/>
    <w:rsid w:val="00351A8D"/>
    <w:rsid w:val="003526BB"/>
    <w:rsid w:val="00352BCF"/>
    <w:rsid w:val="00353932"/>
    <w:rsid w:val="0035464B"/>
    <w:rsid w:val="00356D36"/>
    <w:rsid w:val="003608AF"/>
    <w:rsid w:val="00360BAE"/>
    <w:rsid w:val="0036252A"/>
    <w:rsid w:val="00364D9D"/>
    <w:rsid w:val="00370284"/>
    <w:rsid w:val="00371048"/>
    <w:rsid w:val="0037396C"/>
    <w:rsid w:val="0037421D"/>
    <w:rsid w:val="00375378"/>
    <w:rsid w:val="00375D33"/>
    <w:rsid w:val="00376093"/>
    <w:rsid w:val="0037644C"/>
    <w:rsid w:val="00380580"/>
    <w:rsid w:val="00382F6F"/>
    <w:rsid w:val="003836E1"/>
    <w:rsid w:val="00383ABC"/>
    <w:rsid w:val="00383DA1"/>
    <w:rsid w:val="00385F30"/>
    <w:rsid w:val="00393696"/>
    <w:rsid w:val="00393963"/>
    <w:rsid w:val="00394369"/>
    <w:rsid w:val="00395575"/>
    <w:rsid w:val="00395672"/>
    <w:rsid w:val="003A06C8"/>
    <w:rsid w:val="003A0D7C"/>
    <w:rsid w:val="003A137B"/>
    <w:rsid w:val="003B0155"/>
    <w:rsid w:val="003B27BF"/>
    <w:rsid w:val="003B2F71"/>
    <w:rsid w:val="003B5052"/>
    <w:rsid w:val="003B73C2"/>
    <w:rsid w:val="003B7EE7"/>
    <w:rsid w:val="003C2A80"/>
    <w:rsid w:val="003C2CCB"/>
    <w:rsid w:val="003D39EC"/>
    <w:rsid w:val="003D59EB"/>
    <w:rsid w:val="003D7886"/>
    <w:rsid w:val="003E11D0"/>
    <w:rsid w:val="003E132F"/>
    <w:rsid w:val="003E1687"/>
    <w:rsid w:val="003E3DD5"/>
    <w:rsid w:val="003E6A23"/>
    <w:rsid w:val="003E7DD5"/>
    <w:rsid w:val="003F07C6"/>
    <w:rsid w:val="003F1F6B"/>
    <w:rsid w:val="003F3757"/>
    <w:rsid w:val="003F44B7"/>
    <w:rsid w:val="004008E9"/>
    <w:rsid w:val="004058B0"/>
    <w:rsid w:val="00413D48"/>
    <w:rsid w:val="004166DF"/>
    <w:rsid w:val="004224EA"/>
    <w:rsid w:val="00423317"/>
    <w:rsid w:val="00424C4D"/>
    <w:rsid w:val="00435F1B"/>
    <w:rsid w:val="00440CD0"/>
    <w:rsid w:val="00441AC2"/>
    <w:rsid w:val="00442230"/>
    <w:rsid w:val="0044249B"/>
    <w:rsid w:val="00446F4F"/>
    <w:rsid w:val="0045023C"/>
    <w:rsid w:val="00451A5B"/>
    <w:rsid w:val="00452BCD"/>
    <w:rsid w:val="00452CEA"/>
    <w:rsid w:val="0045324C"/>
    <w:rsid w:val="00454BAB"/>
    <w:rsid w:val="00457D0F"/>
    <w:rsid w:val="00464960"/>
    <w:rsid w:val="00465B52"/>
    <w:rsid w:val="00466B33"/>
    <w:rsid w:val="0046708E"/>
    <w:rsid w:val="004675F8"/>
    <w:rsid w:val="00470FAC"/>
    <w:rsid w:val="004721CC"/>
    <w:rsid w:val="00472A65"/>
    <w:rsid w:val="00474463"/>
    <w:rsid w:val="00474B75"/>
    <w:rsid w:val="004821D2"/>
    <w:rsid w:val="00483AAA"/>
    <w:rsid w:val="00483ADF"/>
    <w:rsid w:val="00483EC5"/>
    <w:rsid w:val="00483F0B"/>
    <w:rsid w:val="004847B7"/>
    <w:rsid w:val="00484C4C"/>
    <w:rsid w:val="004856F5"/>
    <w:rsid w:val="00486112"/>
    <w:rsid w:val="004927EE"/>
    <w:rsid w:val="00496319"/>
    <w:rsid w:val="00497279"/>
    <w:rsid w:val="004A6044"/>
    <w:rsid w:val="004B2B2F"/>
    <w:rsid w:val="004B5465"/>
    <w:rsid w:val="004B70F0"/>
    <w:rsid w:val="004C13E9"/>
    <w:rsid w:val="004D505E"/>
    <w:rsid w:val="004D5E2A"/>
    <w:rsid w:val="004D6416"/>
    <w:rsid w:val="004D6F59"/>
    <w:rsid w:val="004D72CA"/>
    <w:rsid w:val="004E2242"/>
    <w:rsid w:val="004E76A4"/>
    <w:rsid w:val="004F42FF"/>
    <w:rsid w:val="004F44C2"/>
    <w:rsid w:val="00501E14"/>
    <w:rsid w:val="00502CB7"/>
    <w:rsid w:val="00504789"/>
    <w:rsid w:val="00505262"/>
    <w:rsid w:val="00511F36"/>
    <w:rsid w:val="005124F1"/>
    <w:rsid w:val="00513B63"/>
    <w:rsid w:val="00516022"/>
    <w:rsid w:val="00517A0E"/>
    <w:rsid w:val="00521CEE"/>
    <w:rsid w:val="00521DE7"/>
    <w:rsid w:val="00531225"/>
    <w:rsid w:val="005402D3"/>
    <w:rsid w:val="005403C8"/>
    <w:rsid w:val="005429DC"/>
    <w:rsid w:val="005468ED"/>
    <w:rsid w:val="00550EA8"/>
    <w:rsid w:val="005520F4"/>
    <w:rsid w:val="005565F9"/>
    <w:rsid w:val="00556707"/>
    <w:rsid w:val="00570F19"/>
    <w:rsid w:val="00573041"/>
    <w:rsid w:val="00575B3C"/>
    <w:rsid w:val="00575B80"/>
    <w:rsid w:val="005815D1"/>
    <w:rsid w:val="005819CE"/>
    <w:rsid w:val="005825BF"/>
    <w:rsid w:val="0058298D"/>
    <w:rsid w:val="00584AA2"/>
    <w:rsid w:val="00584F5F"/>
    <w:rsid w:val="00585336"/>
    <w:rsid w:val="00592C89"/>
    <w:rsid w:val="0059360C"/>
    <w:rsid w:val="00593C2B"/>
    <w:rsid w:val="00595231"/>
    <w:rsid w:val="00596166"/>
    <w:rsid w:val="00597F64"/>
    <w:rsid w:val="005A11F6"/>
    <w:rsid w:val="005A207F"/>
    <w:rsid w:val="005A25BD"/>
    <w:rsid w:val="005A2F35"/>
    <w:rsid w:val="005A5B80"/>
    <w:rsid w:val="005A63EF"/>
    <w:rsid w:val="005A7F18"/>
    <w:rsid w:val="005B463E"/>
    <w:rsid w:val="005B779D"/>
    <w:rsid w:val="005C30C2"/>
    <w:rsid w:val="005C34E1"/>
    <w:rsid w:val="005C3FE0"/>
    <w:rsid w:val="005C54DB"/>
    <w:rsid w:val="005C740C"/>
    <w:rsid w:val="005D0DD1"/>
    <w:rsid w:val="005D5235"/>
    <w:rsid w:val="005D625B"/>
    <w:rsid w:val="005D7818"/>
    <w:rsid w:val="005E1816"/>
    <w:rsid w:val="005E6C8C"/>
    <w:rsid w:val="005F55F4"/>
    <w:rsid w:val="005F62D3"/>
    <w:rsid w:val="005F6D11"/>
    <w:rsid w:val="005F7320"/>
    <w:rsid w:val="00600CF0"/>
    <w:rsid w:val="006048F4"/>
    <w:rsid w:val="0060660A"/>
    <w:rsid w:val="00606C28"/>
    <w:rsid w:val="006124DB"/>
    <w:rsid w:val="00612A9E"/>
    <w:rsid w:val="00613B1D"/>
    <w:rsid w:val="006145F8"/>
    <w:rsid w:val="006147D3"/>
    <w:rsid w:val="00617A44"/>
    <w:rsid w:val="006202B6"/>
    <w:rsid w:val="00622E01"/>
    <w:rsid w:val="0062461A"/>
    <w:rsid w:val="00625CD0"/>
    <w:rsid w:val="0062627D"/>
    <w:rsid w:val="00627432"/>
    <w:rsid w:val="0063407F"/>
    <w:rsid w:val="0063432D"/>
    <w:rsid w:val="00634CDB"/>
    <w:rsid w:val="006406FC"/>
    <w:rsid w:val="00640AD4"/>
    <w:rsid w:val="006423D1"/>
    <w:rsid w:val="006448E4"/>
    <w:rsid w:val="00645414"/>
    <w:rsid w:val="00651BB3"/>
    <w:rsid w:val="00653606"/>
    <w:rsid w:val="00654ABE"/>
    <w:rsid w:val="00657ADC"/>
    <w:rsid w:val="00661591"/>
    <w:rsid w:val="00662743"/>
    <w:rsid w:val="0066632F"/>
    <w:rsid w:val="006742DD"/>
    <w:rsid w:val="00674A89"/>
    <w:rsid w:val="00674C2A"/>
    <w:rsid w:val="00674F3D"/>
    <w:rsid w:val="0067675C"/>
    <w:rsid w:val="00676F95"/>
    <w:rsid w:val="00680265"/>
    <w:rsid w:val="006806DE"/>
    <w:rsid w:val="00685545"/>
    <w:rsid w:val="006864B3"/>
    <w:rsid w:val="00691FAA"/>
    <w:rsid w:val="0069220C"/>
    <w:rsid w:val="00692D64"/>
    <w:rsid w:val="0069620F"/>
    <w:rsid w:val="00696935"/>
    <w:rsid w:val="006A10F8"/>
    <w:rsid w:val="006A2100"/>
    <w:rsid w:val="006A2581"/>
    <w:rsid w:val="006A4686"/>
    <w:rsid w:val="006A47D6"/>
    <w:rsid w:val="006A5F4B"/>
    <w:rsid w:val="006B0BF3"/>
    <w:rsid w:val="006B12EF"/>
    <w:rsid w:val="006B1F59"/>
    <w:rsid w:val="006B2014"/>
    <w:rsid w:val="006B28C7"/>
    <w:rsid w:val="006B2F04"/>
    <w:rsid w:val="006B775E"/>
    <w:rsid w:val="006B7BC7"/>
    <w:rsid w:val="006C1510"/>
    <w:rsid w:val="006C2535"/>
    <w:rsid w:val="006C3588"/>
    <w:rsid w:val="006C441E"/>
    <w:rsid w:val="006C4B90"/>
    <w:rsid w:val="006C4D86"/>
    <w:rsid w:val="006D08B9"/>
    <w:rsid w:val="006D1016"/>
    <w:rsid w:val="006D17F2"/>
    <w:rsid w:val="006D3F39"/>
    <w:rsid w:val="006E347B"/>
    <w:rsid w:val="006E3546"/>
    <w:rsid w:val="006E3FA9"/>
    <w:rsid w:val="006E5E30"/>
    <w:rsid w:val="006E7D82"/>
    <w:rsid w:val="006F038F"/>
    <w:rsid w:val="006F0F93"/>
    <w:rsid w:val="006F299B"/>
    <w:rsid w:val="006F31F2"/>
    <w:rsid w:val="00700DFE"/>
    <w:rsid w:val="00702CE0"/>
    <w:rsid w:val="00704901"/>
    <w:rsid w:val="00704CAD"/>
    <w:rsid w:val="00714DC5"/>
    <w:rsid w:val="00715237"/>
    <w:rsid w:val="00715CE9"/>
    <w:rsid w:val="007162C3"/>
    <w:rsid w:val="00716DA9"/>
    <w:rsid w:val="007171F2"/>
    <w:rsid w:val="007254A5"/>
    <w:rsid w:val="00725748"/>
    <w:rsid w:val="007304CD"/>
    <w:rsid w:val="007326E3"/>
    <w:rsid w:val="00735D88"/>
    <w:rsid w:val="0073720D"/>
    <w:rsid w:val="00737507"/>
    <w:rsid w:val="00740712"/>
    <w:rsid w:val="007422FF"/>
    <w:rsid w:val="00742AB9"/>
    <w:rsid w:val="00742E97"/>
    <w:rsid w:val="007441BD"/>
    <w:rsid w:val="00751A6A"/>
    <w:rsid w:val="00751DC8"/>
    <w:rsid w:val="00751EED"/>
    <w:rsid w:val="0075228E"/>
    <w:rsid w:val="007538C5"/>
    <w:rsid w:val="00753F4D"/>
    <w:rsid w:val="00754FBF"/>
    <w:rsid w:val="00765172"/>
    <w:rsid w:val="00765A27"/>
    <w:rsid w:val="007709EF"/>
    <w:rsid w:val="0077512A"/>
    <w:rsid w:val="0077519F"/>
    <w:rsid w:val="007803E5"/>
    <w:rsid w:val="0078114D"/>
    <w:rsid w:val="00783559"/>
    <w:rsid w:val="007837EB"/>
    <w:rsid w:val="0079081A"/>
    <w:rsid w:val="00795B20"/>
    <w:rsid w:val="00797AA5"/>
    <w:rsid w:val="007A26BD"/>
    <w:rsid w:val="007A4105"/>
    <w:rsid w:val="007A681A"/>
    <w:rsid w:val="007B2C24"/>
    <w:rsid w:val="007B32EB"/>
    <w:rsid w:val="007B37D1"/>
    <w:rsid w:val="007B4503"/>
    <w:rsid w:val="007C406E"/>
    <w:rsid w:val="007C4165"/>
    <w:rsid w:val="007C4C24"/>
    <w:rsid w:val="007C5183"/>
    <w:rsid w:val="007C7573"/>
    <w:rsid w:val="007D21D1"/>
    <w:rsid w:val="007D2C30"/>
    <w:rsid w:val="007D3C37"/>
    <w:rsid w:val="007D48F1"/>
    <w:rsid w:val="007D526D"/>
    <w:rsid w:val="007D5569"/>
    <w:rsid w:val="007E2B20"/>
    <w:rsid w:val="007E77D6"/>
    <w:rsid w:val="007E7AA9"/>
    <w:rsid w:val="007F0023"/>
    <w:rsid w:val="007F0669"/>
    <w:rsid w:val="007F2686"/>
    <w:rsid w:val="007F36A2"/>
    <w:rsid w:val="007F5331"/>
    <w:rsid w:val="00800117"/>
    <w:rsid w:val="008002B3"/>
    <w:rsid w:val="008003DE"/>
    <w:rsid w:val="00800CCA"/>
    <w:rsid w:val="00805FE2"/>
    <w:rsid w:val="00806120"/>
    <w:rsid w:val="00806E84"/>
    <w:rsid w:val="00810C93"/>
    <w:rsid w:val="00812028"/>
    <w:rsid w:val="00812DD8"/>
    <w:rsid w:val="00813082"/>
    <w:rsid w:val="00813FFC"/>
    <w:rsid w:val="00814C04"/>
    <w:rsid w:val="00814D03"/>
    <w:rsid w:val="0082131C"/>
    <w:rsid w:val="00821FC1"/>
    <w:rsid w:val="00826117"/>
    <w:rsid w:val="00826AB4"/>
    <w:rsid w:val="00826B41"/>
    <w:rsid w:val="0083178B"/>
    <w:rsid w:val="00833695"/>
    <w:rsid w:val="008336B7"/>
    <w:rsid w:val="00833A8E"/>
    <w:rsid w:val="00842CD8"/>
    <w:rsid w:val="008431FA"/>
    <w:rsid w:val="008443DE"/>
    <w:rsid w:val="00852F46"/>
    <w:rsid w:val="008547BA"/>
    <w:rsid w:val="008553C7"/>
    <w:rsid w:val="00855A67"/>
    <w:rsid w:val="00857FEB"/>
    <w:rsid w:val="008601AF"/>
    <w:rsid w:val="00863157"/>
    <w:rsid w:val="00863BB2"/>
    <w:rsid w:val="008645C4"/>
    <w:rsid w:val="00871825"/>
    <w:rsid w:val="00872271"/>
    <w:rsid w:val="008733B9"/>
    <w:rsid w:val="0087526B"/>
    <w:rsid w:val="0087762B"/>
    <w:rsid w:val="00882D06"/>
    <w:rsid w:val="00883137"/>
    <w:rsid w:val="008848DF"/>
    <w:rsid w:val="00884DD9"/>
    <w:rsid w:val="00893DED"/>
    <w:rsid w:val="0089553C"/>
    <w:rsid w:val="008A1F5D"/>
    <w:rsid w:val="008A28F5"/>
    <w:rsid w:val="008A3E8F"/>
    <w:rsid w:val="008A5C12"/>
    <w:rsid w:val="008A7084"/>
    <w:rsid w:val="008B1198"/>
    <w:rsid w:val="008B3471"/>
    <w:rsid w:val="008B3929"/>
    <w:rsid w:val="008B4125"/>
    <w:rsid w:val="008B4CB3"/>
    <w:rsid w:val="008B5CF3"/>
    <w:rsid w:val="008B6F2E"/>
    <w:rsid w:val="008B7B24"/>
    <w:rsid w:val="008C356D"/>
    <w:rsid w:val="008C5C3B"/>
    <w:rsid w:val="008D029D"/>
    <w:rsid w:val="008D2F6F"/>
    <w:rsid w:val="008D5E5C"/>
    <w:rsid w:val="008E0B3F"/>
    <w:rsid w:val="008E20AC"/>
    <w:rsid w:val="008E49AD"/>
    <w:rsid w:val="008E52D1"/>
    <w:rsid w:val="008E6869"/>
    <w:rsid w:val="008E698E"/>
    <w:rsid w:val="008E78E3"/>
    <w:rsid w:val="008F1985"/>
    <w:rsid w:val="008F2584"/>
    <w:rsid w:val="008F3246"/>
    <w:rsid w:val="008F3C1B"/>
    <w:rsid w:val="008F508C"/>
    <w:rsid w:val="008F7298"/>
    <w:rsid w:val="00901CED"/>
    <w:rsid w:val="0090271B"/>
    <w:rsid w:val="009042DF"/>
    <w:rsid w:val="00910642"/>
    <w:rsid w:val="00910DDF"/>
    <w:rsid w:val="00925746"/>
    <w:rsid w:val="009264D9"/>
    <w:rsid w:val="00930B13"/>
    <w:rsid w:val="009311C8"/>
    <w:rsid w:val="00933376"/>
    <w:rsid w:val="00933A2F"/>
    <w:rsid w:val="00933BBD"/>
    <w:rsid w:val="0093473B"/>
    <w:rsid w:val="0094031D"/>
    <w:rsid w:val="00942239"/>
    <w:rsid w:val="00945168"/>
    <w:rsid w:val="00945942"/>
    <w:rsid w:val="00952C5D"/>
    <w:rsid w:val="009568AC"/>
    <w:rsid w:val="00957320"/>
    <w:rsid w:val="00966AFC"/>
    <w:rsid w:val="009671EE"/>
    <w:rsid w:val="009716D8"/>
    <w:rsid w:val="009718F9"/>
    <w:rsid w:val="00972FB9"/>
    <w:rsid w:val="00973705"/>
    <w:rsid w:val="00975112"/>
    <w:rsid w:val="00975742"/>
    <w:rsid w:val="00975CE3"/>
    <w:rsid w:val="00981768"/>
    <w:rsid w:val="00981819"/>
    <w:rsid w:val="00983E8F"/>
    <w:rsid w:val="00985B1C"/>
    <w:rsid w:val="00990CD0"/>
    <w:rsid w:val="009949C4"/>
    <w:rsid w:val="00994FDA"/>
    <w:rsid w:val="00995D3F"/>
    <w:rsid w:val="0099652B"/>
    <w:rsid w:val="009A1FA5"/>
    <w:rsid w:val="009A28FD"/>
    <w:rsid w:val="009A31BF"/>
    <w:rsid w:val="009A3B71"/>
    <w:rsid w:val="009A61BC"/>
    <w:rsid w:val="009B0138"/>
    <w:rsid w:val="009B0FE9"/>
    <w:rsid w:val="009B172A"/>
    <w:rsid w:val="009B173A"/>
    <w:rsid w:val="009B5E2D"/>
    <w:rsid w:val="009B6196"/>
    <w:rsid w:val="009C24A3"/>
    <w:rsid w:val="009C3F20"/>
    <w:rsid w:val="009C6642"/>
    <w:rsid w:val="009C7CA1"/>
    <w:rsid w:val="009D043D"/>
    <w:rsid w:val="009D4C1E"/>
    <w:rsid w:val="009D7AFD"/>
    <w:rsid w:val="009E093E"/>
    <w:rsid w:val="009E1D8C"/>
    <w:rsid w:val="009E2753"/>
    <w:rsid w:val="009F1A93"/>
    <w:rsid w:val="009F1D5A"/>
    <w:rsid w:val="009F3259"/>
    <w:rsid w:val="00A002E9"/>
    <w:rsid w:val="00A056DE"/>
    <w:rsid w:val="00A11087"/>
    <w:rsid w:val="00A1153B"/>
    <w:rsid w:val="00A12878"/>
    <w:rsid w:val="00A128AD"/>
    <w:rsid w:val="00A21E76"/>
    <w:rsid w:val="00A23BC8"/>
    <w:rsid w:val="00A2791D"/>
    <w:rsid w:val="00A30E68"/>
    <w:rsid w:val="00A31933"/>
    <w:rsid w:val="00A34985"/>
    <w:rsid w:val="00A34AA0"/>
    <w:rsid w:val="00A41E3B"/>
    <w:rsid w:val="00A41FE2"/>
    <w:rsid w:val="00A4285C"/>
    <w:rsid w:val="00A449C8"/>
    <w:rsid w:val="00A46FEF"/>
    <w:rsid w:val="00A47948"/>
    <w:rsid w:val="00A50CF6"/>
    <w:rsid w:val="00A530CD"/>
    <w:rsid w:val="00A5415F"/>
    <w:rsid w:val="00A5544C"/>
    <w:rsid w:val="00A56946"/>
    <w:rsid w:val="00A6170E"/>
    <w:rsid w:val="00A63B8C"/>
    <w:rsid w:val="00A715F8"/>
    <w:rsid w:val="00A732EB"/>
    <w:rsid w:val="00A75FED"/>
    <w:rsid w:val="00A77F6F"/>
    <w:rsid w:val="00A831FD"/>
    <w:rsid w:val="00A83352"/>
    <w:rsid w:val="00A843D1"/>
    <w:rsid w:val="00A850A2"/>
    <w:rsid w:val="00A85A5E"/>
    <w:rsid w:val="00A86418"/>
    <w:rsid w:val="00A90218"/>
    <w:rsid w:val="00A91FA3"/>
    <w:rsid w:val="00A927D3"/>
    <w:rsid w:val="00A957A1"/>
    <w:rsid w:val="00AA0EE5"/>
    <w:rsid w:val="00AA7FC9"/>
    <w:rsid w:val="00AB237D"/>
    <w:rsid w:val="00AB43A0"/>
    <w:rsid w:val="00AB55D3"/>
    <w:rsid w:val="00AB5933"/>
    <w:rsid w:val="00AB7F2A"/>
    <w:rsid w:val="00AD103A"/>
    <w:rsid w:val="00AE013D"/>
    <w:rsid w:val="00AE11B7"/>
    <w:rsid w:val="00AE259F"/>
    <w:rsid w:val="00AE4EF6"/>
    <w:rsid w:val="00AE75D9"/>
    <w:rsid w:val="00AE77C3"/>
    <w:rsid w:val="00AE7A18"/>
    <w:rsid w:val="00AE7F68"/>
    <w:rsid w:val="00AF2321"/>
    <w:rsid w:val="00AF45EF"/>
    <w:rsid w:val="00AF52F6"/>
    <w:rsid w:val="00AF5381"/>
    <w:rsid w:val="00AF7237"/>
    <w:rsid w:val="00B0043A"/>
    <w:rsid w:val="00B00D75"/>
    <w:rsid w:val="00B04B2F"/>
    <w:rsid w:val="00B070CB"/>
    <w:rsid w:val="00B12456"/>
    <w:rsid w:val="00B1246E"/>
    <w:rsid w:val="00B14B9B"/>
    <w:rsid w:val="00B14C5A"/>
    <w:rsid w:val="00B20697"/>
    <w:rsid w:val="00B20F8A"/>
    <w:rsid w:val="00B2266B"/>
    <w:rsid w:val="00B22EC5"/>
    <w:rsid w:val="00B259C8"/>
    <w:rsid w:val="00B26CCF"/>
    <w:rsid w:val="00B30FC2"/>
    <w:rsid w:val="00B31D11"/>
    <w:rsid w:val="00B31D60"/>
    <w:rsid w:val="00B331A2"/>
    <w:rsid w:val="00B34A4D"/>
    <w:rsid w:val="00B3526C"/>
    <w:rsid w:val="00B35B4C"/>
    <w:rsid w:val="00B36F3A"/>
    <w:rsid w:val="00B40518"/>
    <w:rsid w:val="00B425F0"/>
    <w:rsid w:val="00B42DFA"/>
    <w:rsid w:val="00B435F9"/>
    <w:rsid w:val="00B5015C"/>
    <w:rsid w:val="00B52C77"/>
    <w:rsid w:val="00B531DD"/>
    <w:rsid w:val="00B5368E"/>
    <w:rsid w:val="00B543EA"/>
    <w:rsid w:val="00B55014"/>
    <w:rsid w:val="00B56FD5"/>
    <w:rsid w:val="00B62232"/>
    <w:rsid w:val="00B6460E"/>
    <w:rsid w:val="00B664A3"/>
    <w:rsid w:val="00B7051C"/>
    <w:rsid w:val="00B70BF3"/>
    <w:rsid w:val="00B71DC2"/>
    <w:rsid w:val="00B74331"/>
    <w:rsid w:val="00B77263"/>
    <w:rsid w:val="00B81935"/>
    <w:rsid w:val="00B846A3"/>
    <w:rsid w:val="00B90A37"/>
    <w:rsid w:val="00B915CE"/>
    <w:rsid w:val="00B91CFC"/>
    <w:rsid w:val="00B930B3"/>
    <w:rsid w:val="00B93893"/>
    <w:rsid w:val="00BA5B39"/>
    <w:rsid w:val="00BA7E0A"/>
    <w:rsid w:val="00BB2D8E"/>
    <w:rsid w:val="00BB3DB5"/>
    <w:rsid w:val="00BB6A9B"/>
    <w:rsid w:val="00BB7582"/>
    <w:rsid w:val="00BC3B53"/>
    <w:rsid w:val="00BC3B96"/>
    <w:rsid w:val="00BC3EE1"/>
    <w:rsid w:val="00BC4A3F"/>
    <w:rsid w:val="00BC4AE3"/>
    <w:rsid w:val="00BC5B28"/>
    <w:rsid w:val="00BD64B9"/>
    <w:rsid w:val="00BE0A2E"/>
    <w:rsid w:val="00BE1ED2"/>
    <w:rsid w:val="00BE24D2"/>
    <w:rsid w:val="00BE294A"/>
    <w:rsid w:val="00BE38A3"/>
    <w:rsid w:val="00BE3F88"/>
    <w:rsid w:val="00BE4756"/>
    <w:rsid w:val="00BE5ED9"/>
    <w:rsid w:val="00BE77C0"/>
    <w:rsid w:val="00BE7B41"/>
    <w:rsid w:val="00BF137A"/>
    <w:rsid w:val="00C12F51"/>
    <w:rsid w:val="00C15161"/>
    <w:rsid w:val="00C15A91"/>
    <w:rsid w:val="00C206F1"/>
    <w:rsid w:val="00C217E1"/>
    <w:rsid w:val="00C219B1"/>
    <w:rsid w:val="00C21D30"/>
    <w:rsid w:val="00C22245"/>
    <w:rsid w:val="00C25FE3"/>
    <w:rsid w:val="00C260C7"/>
    <w:rsid w:val="00C33934"/>
    <w:rsid w:val="00C3695D"/>
    <w:rsid w:val="00C36BD3"/>
    <w:rsid w:val="00C37864"/>
    <w:rsid w:val="00C379BC"/>
    <w:rsid w:val="00C4015B"/>
    <w:rsid w:val="00C40C60"/>
    <w:rsid w:val="00C5258E"/>
    <w:rsid w:val="00C619A7"/>
    <w:rsid w:val="00C64D00"/>
    <w:rsid w:val="00C64E29"/>
    <w:rsid w:val="00C65C40"/>
    <w:rsid w:val="00C66393"/>
    <w:rsid w:val="00C67C13"/>
    <w:rsid w:val="00C67F78"/>
    <w:rsid w:val="00C72DBB"/>
    <w:rsid w:val="00C73D5F"/>
    <w:rsid w:val="00C7428B"/>
    <w:rsid w:val="00C76B54"/>
    <w:rsid w:val="00C80F65"/>
    <w:rsid w:val="00C83B8E"/>
    <w:rsid w:val="00C864AD"/>
    <w:rsid w:val="00C871DC"/>
    <w:rsid w:val="00C97C80"/>
    <w:rsid w:val="00CA038B"/>
    <w:rsid w:val="00CA42D7"/>
    <w:rsid w:val="00CA47D3"/>
    <w:rsid w:val="00CA6533"/>
    <w:rsid w:val="00CA6A25"/>
    <w:rsid w:val="00CA6A3F"/>
    <w:rsid w:val="00CA7C99"/>
    <w:rsid w:val="00CB729C"/>
    <w:rsid w:val="00CB7F31"/>
    <w:rsid w:val="00CC32ED"/>
    <w:rsid w:val="00CC3820"/>
    <w:rsid w:val="00CC3FBE"/>
    <w:rsid w:val="00CC6290"/>
    <w:rsid w:val="00CD233D"/>
    <w:rsid w:val="00CD362D"/>
    <w:rsid w:val="00CE101D"/>
    <w:rsid w:val="00CE1C84"/>
    <w:rsid w:val="00CE1D31"/>
    <w:rsid w:val="00CE2946"/>
    <w:rsid w:val="00CE36E8"/>
    <w:rsid w:val="00CE5055"/>
    <w:rsid w:val="00CE6F08"/>
    <w:rsid w:val="00CF053F"/>
    <w:rsid w:val="00CF1A17"/>
    <w:rsid w:val="00CF2E2F"/>
    <w:rsid w:val="00CF4834"/>
    <w:rsid w:val="00D0609E"/>
    <w:rsid w:val="00D073F7"/>
    <w:rsid w:val="00D078E1"/>
    <w:rsid w:val="00D100E9"/>
    <w:rsid w:val="00D15D87"/>
    <w:rsid w:val="00D17180"/>
    <w:rsid w:val="00D21E4B"/>
    <w:rsid w:val="00D231B2"/>
    <w:rsid w:val="00D23522"/>
    <w:rsid w:val="00D25EED"/>
    <w:rsid w:val="00D264D6"/>
    <w:rsid w:val="00D311CA"/>
    <w:rsid w:val="00D31BBE"/>
    <w:rsid w:val="00D33BF0"/>
    <w:rsid w:val="00D35A8D"/>
    <w:rsid w:val="00D37597"/>
    <w:rsid w:val="00D4204D"/>
    <w:rsid w:val="00D4377A"/>
    <w:rsid w:val="00D461F9"/>
    <w:rsid w:val="00D50792"/>
    <w:rsid w:val="00D511DB"/>
    <w:rsid w:val="00D516BE"/>
    <w:rsid w:val="00D52A38"/>
    <w:rsid w:val="00D5423B"/>
    <w:rsid w:val="00D54F4E"/>
    <w:rsid w:val="00D56587"/>
    <w:rsid w:val="00D60BA4"/>
    <w:rsid w:val="00D62310"/>
    <w:rsid w:val="00D62419"/>
    <w:rsid w:val="00D64C3E"/>
    <w:rsid w:val="00D64EA2"/>
    <w:rsid w:val="00D71194"/>
    <w:rsid w:val="00D767EE"/>
    <w:rsid w:val="00D77870"/>
    <w:rsid w:val="00D80977"/>
    <w:rsid w:val="00D80CCE"/>
    <w:rsid w:val="00D87809"/>
    <w:rsid w:val="00D87D03"/>
    <w:rsid w:val="00D9145D"/>
    <w:rsid w:val="00D95C88"/>
    <w:rsid w:val="00D97B2E"/>
    <w:rsid w:val="00DA622F"/>
    <w:rsid w:val="00DA6931"/>
    <w:rsid w:val="00DA763F"/>
    <w:rsid w:val="00DB36FE"/>
    <w:rsid w:val="00DB533A"/>
    <w:rsid w:val="00DB6307"/>
    <w:rsid w:val="00DC1191"/>
    <w:rsid w:val="00DC5309"/>
    <w:rsid w:val="00DC6849"/>
    <w:rsid w:val="00DD1DCD"/>
    <w:rsid w:val="00DD338F"/>
    <w:rsid w:val="00DD66F2"/>
    <w:rsid w:val="00DE08EF"/>
    <w:rsid w:val="00DE1524"/>
    <w:rsid w:val="00DE3BF9"/>
    <w:rsid w:val="00DE3FE0"/>
    <w:rsid w:val="00DE4047"/>
    <w:rsid w:val="00DE4376"/>
    <w:rsid w:val="00DE578A"/>
    <w:rsid w:val="00DE70D9"/>
    <w:rsid w:val="00DE7460"/>
    <w:rsid w:val="00DF03BA"/>
    <w:rsid w:val="00DF2583"/>
    <w:rsid w:val="00DF54D9"/>
    <w:rsid w:val="00DF5A21"/>
    <w:rsid w:val="00DF7283"/>
    <w:rsid w:val="00E01A59"/>
    <w:rsid w:val="00E025F9"/>
    <w:rsid w:val="00E03BB4"/>
    <w:rsid w:val="00E06053"/>
    <w:rsid w:val="00E06DC5"/>
    <w:rsid w:val="00E10DC6"/>
    <w:rsid w:val="00E11CB0"/>
    <w:rsid w:val="00E11F8E"/>
    <w:rsid w:val="00E1314D"/>
    <w:rsid w:val="00E133B3"/>
    <w:rsid w:val="00E14EE0"/>
    <w:rsid w:val="00E15881"/>
    <w:rsid w:val="00E16A8F"/>
    <w:rsid w:val="00E21463"/>
    <w:rsid w:val="00E21DE3"/>
    <w:rsid w:val="00E23444"/>
    <w:rsid w:val="00E301F0"/>
    <w:rsid w:val="00E307D1"/>
    <w:rsid w:val="00E32F5E"/>
    <w:rsid w:val="00E33B70"/>
    <w:rsid w:val="00E35297"/>
    <w:rsid w:val="00E35D8C"/>
    <w:rsid w:val="00E3731D"/>
    <w:rsid w:val="00E416C4"/>
    <w:rsid w:val="00E42D97"/>
    <w:rsid w:val="00E44EBB"/>
    <w:rsid w:val="00E51469"/>
    <w:rsid w:val="00E54C8E"/>
    <w:rsid w:val="00E54D5C"/>
    <w:rsid w:val="00E576B9"/>
    <w:rsid w:val="00E6123B"/>
    <w:rsid w:val="00E634E3"/>
    <w:rsid w:val="00E66F1F"/>
    <w:rsid w:val="00E717C4"/>
    <w:rsid w:val="00E73596"/>
    <w:rsid w:val="00E754F5"/>
    <w:rsid w:val="00E76431"/>
    <w:rsid w:val="00E77F89"/>
    <w:rsid w:val="00E80125"/>
    <w:rsid w:val="00E80E71"/>
    <w:rsid w:val="00E826F6"/>
    <w:rsid w:val="00E84AD0"/>
    <w:rsid w:val="00E850D3"/>
    <w:rsid w:val="00E853D6"/>
    <w:rsid w:val="00E876B9"/>
    <w:rsid w:val="00E917AE"/>
    <w:rsid w:val="00E92943"/>
    <w:rsid w:val="00E93DB6"/>
    <w:rsid w:val="00E9430D"/>
    <w:rsid w:val="00E97867"/>
    <w:rsid w:val="00EA1E8B"/>
    <w:rsid w:val="00EC0DFF"/>
    <w:rsid w:val="00EC1990"/>
    <w:rsid w:val="00EC21CA"/>
    <w:rsid w:val="00EC237D"/>
    <w:rsid w:val="00EC4D0E"/>
    <w:rsid w:val="00EC4E2B"/>
    <w:rsid w:val="00ED072A"/>
    <w:rsid w:val="00ED0C78"/>
    <w:rsid w:val="00ED539E"/>
    <w:rsid w:val="00EE4A1F"/>
    <w:rsid w:val="00EE4C2D"/>
    <w:rsid w:val="00EE5FE7"/>
    <w:rsid w:val="00EF1B5A"/>
    <w:rsid w:val="00EF24FB"/>
    <w:rsid w:val="00EF2CCA"/>
    <w:rsid w:val="00EF3139"/>
    <w:rsid w:val="00EF38F4"/>
    <w:rsid w:val="00EF49F8"/>
    <w:rsid w:val="00EF50D3"/>
    <w:rsid w:val="00EF5552"/>
    <w:rsid w:val="00EF60DC"/>
    <w:rsid w:val="00F00F54"/>
    <w:rsid w:val="00F03963"/>
    <w:rsid w:val="00F06E90"/>
    <w:rsid w:val="00F101E7"/>
    <w:rsid w:val="00F101FD"/>
    <w:rsid w:val="00F11068"/>
    <w:rsid w:val="00F1256D"/>
    <w:rsid w:val="00F13A4E"/>
    <w:rsid w:val="00F172BB"/>
    <w:rsid w:val="00F17ABF"/>
    <w:rsid w:val="00F17B10"/>
    <w:rsid w:val="00F20847"/>
    <w:rsid w:val="00F210B4"/>
    <w:rsid w:val="00F21BEF"/>
    <w:rsid w:val="00F26502"/>
    <w:rsid w:val="00F2732D"/>
    <w:rsid w:val="00F30509"/>
    <w:rsid w:val="00F3218D"/>
    <w:rsid w:val="00F364EF"/>
    <w:rsid w:val="00F41A6F"/>
    <w:rsid w:val="00F44176"/>
    <w:rsid w:val="00F4530B"/>
    <w:rsid w:val="00F45A25"/>
    <w:rsid w:val="00F50F86"/>
    <w:rsid w:val="00F53156"/>
    <w:rsid w:val="00F53F91"/>
    <w:rsid w:val="00F54130"/>
    <w:rsid w:val="00F5763A"/>
    <w:rsid w:val="00F61569"/>
    <w:rsid w:val="00F616E6"/>
    <w:rsid w:val="00F61A72"/>
    <w:rsid w:val="00F61FD6"/>
    <w:rsid w:val="00F62B67"/>
    <w:rsid w:val="00F6307D"/>
    <w:rsid w:val="00F66F13"/>
    <w:rsid w:val="00F7150D"/>
    <w:rsid w:val="00F72B1B"/>
    <w:rsid w:val="00F731A0"/>
    <w:rsid w:val="00F74073"/>
    <w:rsid w:val="00F75603"/>
    <w:rsid w:val="00F75EDA"/>
    <w:rsid w:val="00F76DA6"/>
    <w:rsid w:val="00F77DEA"/>
    <w:rsid w:val="00F8091F"/>
    <w:rsid w:val="00F822DF"/>
    <w:rsid w:val="00F82FDE"/>
    <w:rsid w:val="00F845B4"/>
    <w:rsid w:val="00F84626"/>
    <w:rsid w:val="00F8713B"/>
    <w:rsid w:val="00F93F9E"/>
    <w:rsid w:val="00F95C60"/>
    <w:rsid w:val="00F969F7"/>
    <w:rsid w:val="00FA2CD7"/>
    <w:rsid w:val="00FB0518"/>
    <w:rsid w:val="00FB06ED"/>
    <w:rsid w:val="00FB44A8"/>
    <w:rsid w:val="00FB78B1"/>
    <w:rsid w:val="00FC3165"/>
    <w:rsid w:val="00FC364C"/>
    <w:rsid w:val="00FC36AB"/>
    <w:rsid w:val="00FC4300"/>
    <w:rsid w:val="00FC43CE"/>
    <w:rsid w:val="00FC4F7E"/>
    <w:rsid w:val="00FC544F"/>
    <w:rsid w:val="00FC7F66"/>
    <w:rsid w:val="00FD43F6"/>
    <w:rsid w:val="00FD5776"/>
    <w:rsid w:val="00FE1CB6"/>
    <w:rsid w:val="00FE486B"/>
    <w:rsid w:val="00FE4F08"/>
    <w:rsid w:val="00FE7A12"/>
    <w:rsid w:val="00FF2A24"/>
    <w:rsid w:val="00FF7D02"/>
    <w:rsid w:val="28496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79F3E8E4"/>
  <w15:docId w15:val="{624F2B79-72E0-408E-8BC9-7D13D0D62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F38F4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link w:val="Kop1Char"/>
    <w:autoRedefine/>
    <w:qFormat/>
    <w:rsid w:val="000A0296"/>
    <w:pPr>
      <w:keepNext/>
      <w:numPr>
        <w:numId w:val="5"/>
      </w:numPr>
      <w:tabs>
        <w:tab w:val="clear" w:pos="432"/>
        <w:tab w:val="num" w:pos="-2127"/>
      </w:tabs>
      <w:spacing w:before="240" w:after="240"/>
      <w:ind w:left="0" w:firstLine="0"/>
      <w:outlineLvl w:val="0"/>
    </w:pPr>
    <w:rPr>
      <w:rFonts w:cs="Arial"/>
      <w:b/>
      <w:bCs/>
      <w:kern w:val="32"/>
      <w:sz w:val="24"/>
      <w:szCs w:val="32"/>
    </w:rPr>
  </w:style>
  <w:style w:type="paragraph" w:styleId="Kop2">
    <w:name w:val="heading 2"/>
    <w:aliases w:val="2scr"/>
    <w:basedOn w:val="Standaard"/>
    <w:next w:val="Standaard"/>
    <w:qFormat/>
    <w:rsid w:val="00B14B9B"/>
    <w:pPr>
      <w:keepNext/>
      <w:numPr>
        <w:ilvl w:val="1"/>
        <w:numId w:val="5"/>
      </w:numPr>
      <w:tabs>
        <w:tab w:val="clear" w:pos="1427"/>
        <w:tab w:val="num" w:pos="936"/>
      </w:tabs>
      <w:spacing w:before="240" w:after="60"/>
      <w:ind w:left="936"/>
      <w:outlineLvl w:val="1"/>
    </w:pPr>
    <w:rPr>
      <w:rFonts w:cs="Arial"/>
      <w:b/>
      <w:bCs/>
      <w:iCs/>
      <w:szCs w:val="28"/>
    </w:rPr>
  </w:style>
  <w:style w:type="paragraph" w:styleId="Kop3">
    <w:name w:val="heading 3"/>
    <w:aliases w:val="3scr"/>
    <w:basedOn w:val="Standaard"/>
    <w:next w:val="Standaard"/>
    <w:autoRedefine/>
    <w:qFormat/>
    <w:rsid w:val="00AB43A0"/>
    <w:pPr>
      <w:keepNext/>
      <w:numPr>
        <w:ilvl w:val="2"/>
        <w:numId w:val="5"/>
      </w:numPr>
      <w:spacing w:before="240" w:after="60"/>
      <w:outlineLvl w:val="2"/>
    </w:pPr>
    <w:rPr>
      <w:rFonts w:cs="Arial"/>
      <w:bCs/>
      <w:i/>
      <w:szCs w:val="26"/>
    </w:rPr>
  </w:style>
  <w:style w:type="paragraph" w:styleId="Kop4">
    <w:name w:val="heading 4"/>
    <w:basedOn w:val="Standaard"/>
    <w:next w:val="Standaard"/>
    <w:qFormat/>
    <w:rsid w:val="00B14B9B"/>
    <w:pPr>
      <w:keepNext/>
      <w:keepLines/>
      <w:numPr>
        <w:ilvl w:val="3"/>
        <w:numId w:val="5"/>
      </w:numPr>
      <w:spacing w:before="260" w:line="260" w:lineRule="atLeast"/>
      <w:outlineLvl w:val="3"/>
    </w:pPr>
    <w:rPr>
      <w:b/>
      <w:i/>
      <w:kern w:val="16"/>
      <w:szCs w:val="20"/>
      <w:lang w:eastAsia="en-US"/>
    </w:rPr>
  </w:style>
  <w:style w:type="paragraph" w:styleId="Kop5">
    <w:name w:val="heading 5"/>
    <w:basedOn w:val="Standaard"/>
    <w:next w:val="Standaard"/>
    <w:qFormat/>
    <w:rsid w:val="00B14B9B"/>
    <w:pPr>
      <w:keepNext/>
      <w:numPr>
        <w:ilvl w:val="4"/>
        <w:numId w:val="5"/>
      </w:numPr>
      <w:spacing w:line="260" w:lineRule="atLeast"/>
      <w:outlineLvl w:val="4"/>
    </w:pPr>
    <w:rPr>
      <w:b/>
      <w:kern w:val="14"/>
      <w:szCs w:val="20"/>
      <w:lang w:eastAsia="en-US"/>
    </w:rPr>
  </w:style>
  <w:style w:type="paragraph" w:styleId="Kop6">
    <w:name w:val="heading 6"/>
    <w:basedOn w:val="Kop5"/>
    <w:next w:val="Standaard"/>
    <w:qFormat/>
    <w:rsid w:val="00B14B9B"/>
    <w:pPr>
      <w:numPr>
        <w:ilvl w:val="5"/>
      </w:numPr>
      <w:jc w:val="center"/>
      <w:outlineLvl w:val="5"/>
    </w:pPr>
    <w:rPr>
      <w:b w:val="0"/>
    </w:rPr>
  </w:style>
  <w:style w:type="paragraph" w:styleId="Kop7">
    <w:name w:val="heading 7"/>
    <w:basedOn w:val="Standaard"/>
    <w:next w:val="Standaard"/>
    <w:qFormat/>
    <w:rsid w:val="00B14B9B"/>
    <w:pPr>
      <w:keepNext/>
      <w:numPr>
        <w:ilvl w:val="6"/>
        <w:numId w:val="5"/>
      </w:numPr>
      <w:tabs>
        <w:tab w:val="left" w:pos="-1070"/>
        <w:tab w:val="left" w:pos="-848"/>
        <w:tab w:val="left" w:pos="-282"/>
        <w:tab w:val="left" w:pos="284"/>
        <w:tab w:val="left" w:pos="850"/>
        <w:tab w:val="left" w:pos="1416"/>
        <w:tab w:val="left" w:pos="1982"/>
        <w:tab w:val="left" w:pos="2548"/>
        <w:tab w:val="left" w:pos="2779"/>
        <w:tab w:val="left" w:pos="3114"/>
        <w:tab w:val="left" w:pos="3680"/>
        <w:tab w:val="left" w:pos="4246"/>
        <w:tab w:val="left" w:pos="4812"/>
        <w:tab w:val="left" w:pos="5378"/>
        <w:tab w:val="left" w:pos="5944"/>
        <w:tab w:val="left" w:pos="6510"/>
        <w:tab w:val="left" w:pos="7076"/>
        <w:tab w:val="left" w:pos="7642"/>
        <w:tab w:val="left" w:pos="8208"/>
        <w:tab w:val="left" w:pos="8774"/>
      </w:tabs>
      <w:spacing w:line="260" w:lineRule="atLeast"/>
      <w:jc w:val="right"/>
      <w:outlineLvl w:val="6"/>
    </w:pPr>
    <w:rPr>
      <w:b/>
      <w:kern w:val="14"/>
      <w:szCs w:val="20"/>
      <w:lang w:eastAsia="en-US"/>
    </w:rPr>
  </w:style>
  <w:style w:type="paragraph" w:styleId="Kop8">
    <w:name w:val="heading 8"/>
    <w:basedOn w:val="Standaard"/>
    <w:next w:val="Standaard"/>
    <w:qFormat/>
    <w:rsid w:val="00B14B9B"/>
    <w:pPr>
      <w:keepNext/>
      <w:numPr>
        <w:ilvl w:val="7"/>
        <w:numId w:val="5"/>
      </w:numPr>
      <w:spacing w:line="260" w:lineRule="atLeast"/>
      <w:outlineLvl w:val="7"/>
    </w:pPr>
    <w:rPr>
      <w:bCs/>
      <w:kern w:val="14"/>
      <w:szCs w:val="20"/>
      <w:lang w:eastAsia="en-US"/>
    </w:rPr>
  </w:style>
  <w:style w:type="paragraph" w:styleId="Kop9">
    <w:name w:val="heading 9"/>
    <w:basedOn w:val="Standaard"/>
    <w:next w:val="Standaard"/>
    <w:qFormat/>
    <w:rsid w:val="00BE24D2"/>
    <w:pPr>
      <w:numPr>
        <w:ilvl w:val="8"/>
        <w:numId w:val="5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FC364C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character" w:customStyle="1" w:styleId="Bullet01NumChar">
    <w:name w:val="Bullet01 Num Char"/>
    <w:link w:val="Bullet01Num"/>
    <w:rsid w:val="00382F6F"/>
    <w:rPr>
      <w:rFonts w:ascii="Verdana" w:hAnsi="Verdana"/>
      <w:sz w:val="18"/>
      <w:lang w:val="nl" w:eastAsia="nl-NL" w:bidi="ar-SA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543EA"/>
    <w:rPr>
      <w:rFonts w:ascii="Tahoma" w:hAnsi="Tahoma" w:cs="Tahoma"/>
      <w:sz w:val="16"/>
      <w:szCs w:val="16"/>
    </w:rPr>
  </w:style>
  <w:style w:type="paragraph" w:styleId="Berichtkop">
    <w:name w:val="Message Header"/>
    <w:basedOn w:val="Standaard"/>
    <w:rsid w:val="00BE24D2"/>
    <w:pPr>
      <w:spacing w:before="120" w:line="260" w:lineRule="atLeast"/>
    </w:pPr>
    <w:rPr>
      <w:rFonts w:ascii="Agrofont" w:hAnsi="Agrofont"/>
      <w:b/>
      <w:kern w:val="14"/>
      <w:sz w:val="24"/>
      <w:szCs w:val="20"/>
      <w:lang w:eastAsia="en-US"/>
    </w:rPr>
  </w:style>
  <w:style w:type="paragraph" w:styleId="Kopbronvermelding">
    <w:name w:val="toa heading"/>
    <w:basedOn w:val="Standaard"/>
    <w:next w:val="Standaard"/>
    <w:semiHidden/>
    <w:rsid w:val="00BE24D2"/>
    <w:pPr>
      <w:spacing w:before="120" w:line="260" w:lineRule="atLeast"/>
    </w:pPr>
    <w:rPr>
      <w:rFonts w:ascii="Agrofont" w:hAnsi="Agrofont"/>
      <w:b/>
      <w:kern w:val="14"/>
      <w:sz w:val="24"/>
      <w:szCs w:val="20"/>
      <w:lang w:eastAsia="en-US"/>
    </w:rPr>
  </w:style>
  <w:style w:type="paragraph" w:styleId="Macrotekst">
    <w:name w:val="macro"/>
    <w:semiHidden/>
    <w:rsid w:val="00BE24D2"/>
    <w:pPr>
      <w:widowControl w:val="0"/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  <w:tab w:val="left" w:pos="2268"/>
        <w:tab w:val="left" w:pos="2495"/>
        <w:tab w:val="left" w:pos="2722"/>
        <w:tab w:val="left" w:pos="2948"/>
        <w:tab w:val="left" w:pos="3175"/>
        <w:tab w:val="left" w:pos="3402"/>
        <w:tab w:val="left" w:pos="3629"/>
        <w:tab w:val="left" w:pos="3856"/>
        <w:tab w:val="left" w:pos="4082"/>
        <w:tab w:val="left" w:pos="4309"/>
        <w:tab w:val="left" w:pos="4536"/>
        <w:tab w:val="left" w:pos="4763"/>
        <w:tab w:val="left" w:pos="4990"/>
        <w:tab w:val="left" w:pos="5216"/>
        <w:tab w:val="left" w:pos="5443"/>
        <w:tab w:val="left" w:pos="5670"/>
        <w:tab w:val="left" w:pos="5897"/>
        <w:tab w:val="left" w:pos="6124"/>
        <w:tab w:val="left" w:pos="6350"/>
        <w:tab w:val="left" w:pos="6577"/>
        <w:tab w:val="left" w:pos="6804"/>
        <w:tab w:val="left" w:pos="7031"/>
        <w:tab w:val="left" w:pos="7258"/>
        <w:tab w:val="left" w:pos="7484"/>
        <w:tab w:val="left" w:pos="7711"/>
        <w:tab w:val="left" w:pos="7938"/>
      </w:tabs>
      <w:suppressAutoHyphens/>
    </w:pPr>
    <w:rPr>
      <w:rFonts w:ascii="Courier New" w:hAnsi="Courier New"/>
      <w:noProof/>
      <w:sz w:val="16"/>
      <w:lang w:val="en-GB" w:eastAsia="en-US"/>
    </w:rPr>
  </w:style>
  <w:style w:type="paragraph" w:styleId="Standaardinspringing">
    <w:name w:val="Normal Indent"/>
    <w:basedOn w:val="Standaard"/>
    <w:rsid w:val="00BE24D2"/>
    <w:pPr>
      <w:spacing w:line="260" w:lineRule="atLeast"/>
      <w:ind w:left="708"/>
    </w:pPr>
    <w:rPr>
      <w:rFonts w:ascii="Agrofont" w:hAnsi="Agrofont"/>
      <w:kern w:val="14"/>
      <w:sz w:val="20"/>
      <w:szCs w:val="20"/>
      <w:lang w:eastAsia="en-US"/>
    </w:rPr>
  </w:style>
  <w:style w:type="numbering" w:customStyle="1" w:styleId="OpmaakprofielOpmaakprofielGenummerdMeerderenive">
    <w:name w:val="Opmaakprofiel Opmaakprofiel Genummerd + Meerdere nive..."/>
    <w:basedOn w:val="Geenlijst"/>
    <w:rsid w:val="00382F6F"/>
    <w:pPr>
      <w:numPr>
        <w:numId w:val="6"/>
      </w:numPr>
    </w:pPr>
  </w:style>
  <w:style w:type="paragraph" w:styleId="Titel">
    <w:name w:val="Title"/>
    <w:basedOn w:val="Standaard"/>
    <w:qFormat/>
    <w:rsid w:val="001C20EB"/>
    <w:pPr>
      <w:spacing w:before="240" w:after="60" w:line="260" w:lineRule="atLeast"/>
      <w:jc w:val="center"/>
    </w:pPr>
    <w:rPr>
      <w:b/>
      <w:kern w:val="28"/>
      <w:sz w:val="32"/>
      <w:szCs w:val="20"/>
      <w:lang w:eastAsia="en-US"/>
    </w:rPr>
  </w:style>
  <w:style w:type="character" w:styleId="Paginanummer">
    <w:name w:val="page number"/>
    <w:basedOn w:val="Standaardalinea-lettertype"/>
    <w:rsid w:val="00BE24D2"/>
  </w:style>
  <w:style w:type="character" w:styleId="Verwijzingopmerking">
    <w:name w:val="annotation reference"/>
    <w:semiHidden/>
    <w:rsid w:val="00BE24D2"/>
    <w:rPr>
      <w:sz w:val="16"/>
    </w:rPr>
  </w:style>
  <w:style w:type="paragraph" w:styleId="Tekstopmerking">
    <w:name w:val="annotation text"/>
    <w:basedOn w:val="Standaard"/>
    <w:semiHidden/>
    <w:rsid w:val="00BE24D2"/>
    <w:pPr>
      <w:spacing w:line="260" w:lineRule="atLeast"/>
    </w:pPr>
    <w:rPr>
      <w:rFonts w:ascii="Agrofont" w:hAnsi="Agrofont"/>
      <w:kern w:val="14"/>
      <w:sz w:val="20"/>
      <w:szCs w:val="20"/>
      <w:lang w:eastAsia="en-US"/>
    </w:rPr>
  </w:style>
  <w:style w:type="paragraph" w:styleId="Voetnoottekst">
    <w:name w:val="footnote text"/>
    <w:basedOn w:val="Standaard"/>
    <w:semiHidden/>
    <w:rsid w:val="00194925"/>
    <w:pPr>
      <w:spacing w:line="260" w:lineRule="atLeast"/>
    </w:pPr>
    <w:rPr>
      <w:kern w:val="14"/>
      <w:sz w:val="16"/>
      <w:szCs w:val="20"/>
      <w:lang w:eastAsia="en-US"/>
    </w:rPr>
  </w:style>
  <w:style w:type="character" w:customStyle="1" w:styleId="OpmaakprofielVetChar">
    <w:name w:val="Opmaakprofiel Vet Char"/>
    <w:link w:val="OpmaakprofielVet"/>
    <w:rsid w:val="00676F95"/>
    <w:rPr>
      <w:rFonts w:ascii="Verdana" w:hAnsi="Verdana"/>
      <w:b/>
      <w:bCs/>
      <w:kern w:val="24"/>
      <w:sz w:val="18"/>
      <w:lang w:val="nl-NL" w:eastAsia="nl-NL" w:bidi="ar-SA"/>
    </w:rPr>
  </w:style>
  <w:style w:type="paragraph" w:customStyle="1" w:styleId="AliBijlageNum">
    <w:name w:val="AliBijlageNum"/>
    <w:basedOn w:val="Standaard"/>
    <w:rsid w:val="00BE24D2"/>
    <w:pPr>
      <w:keepLines/>
      <w:widowControl w:val="0"/>
      <w:tabs>
        <w:tab w:val="left" w:pos="360"/>
        <w:tab w:val="left" w:pos="720"/>
      </w:tabs>
      <w:spacing w:before="260" w:after="120" w:line="260" w:lineRule="atLeast"/>
    </w:pPr>
    <w:rPr>
      <w:rFonts w:ascii="Arial" w:hAnsi="Arial"/>
      <w:sz w:val="19"/>
      <w:szCs w:val="20"/>
      <w:lang w:eastAsia="en-US"/>
    </w:rPr>
  </w:style>
  <w:style w:type="character" w:styleId="Voetnootmarkering">
    <w:name w:val="footnote reference"/>
    <w:semiHidden/>
    <w:rsid w:val="00BE24D2"/>
    <w:rPr>
      <w:vertAlign w:val="superscript"/>
    </w:rPr>
  </w:style>
  <w:style w:type="paragraph" w:styleId="Plattetekst">
    <w:name w:val="Body Text"/>
    <w:basedOn w:val="Standaard"/>
    <w:rsid w:val="00BE24D2"/>
    <w:pPr>
      <w:tabs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  <w:tab w:val="left" w:pos="13325"/>
        <w:tab w:val="left" w:pos="13892"/>
        <w:tab w:val="left" w:pos="14459"/>
        <w:tab w:val="left" w:pos="15026"/>
        <w:tab w:val="left" w:pos="15593"/>
        <w:tab w:val="left" w:pos="16160"/>
        <w:tab w:val="left" w:pos="16727"/>
      </w:tabs>
      <w:suppressAutoHyphens/>
      <w:spacing w:line="240" w:lineRule="auto"/>
    </w:pPr>
    <w:rPr>
      <w:rFonts w:ascii="Univers" w:hAnsi="Univers"/>
      <w:sz w:val="20"/>
      <w:szCs w:val="20"/>
      <w:lang w:eastAsia="en-US"/>
    </w:rPr>
  </w:style>
  <w:style w:type="paragraph" w:styleId="Plattetekstinspringen">
    <w:name w:val="Body Text Indent"/>
    <w:basedOn w:val="Standaard"/>
    <w:rsid w:val="00382F6F"/>
    <w:pPr>
      <w:tabs>
        <w:tab w:val="left" w:pos="-2352"/>
        <w:tab w:val="left" w:pos="-2083"/>
        <w:tab w:val="left" w:pos="316"/>
        <w:tab w:val="left" w:pos="630"/>
        <w:tab w:val="left" w:pos="950"/>
        <w:tab w:val="left" w:pos="1260"/>
        <w:tab w:val="left" w:pos="1418"/>
        <w:tab w:val="left" w:pos="1985"/>
        <w:tab w:val="left" w:pos="2268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right" w:pos="668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  <w:tab w:val="left" w:pos="13325"/>
        <w:tab w:val="left" w:pos="13892"/>
        <w:tab w:val="left" w:pos="14459"/>
        <w:tab w:val="left" w:pos="15026"/>
        <w:tab w:val="left" w:pos="15593"/>
        <w:tab w:val="left" w:pos="16160"/>
        <w:tab w:val="left" w:pos="16727"/>
      </w:tabs>
      <w:suppressAutoHyphens/>
      <w:spacing w:line="240" w:lineRule="auto"/>
      <w:ind w:left="2268"/>
      <w:jc w:val="both"/>
    </w:pPr>
    <w:rPr>
      <w:szCs w:val="20"/>
      <w:lang w:eastAsia="en-US"/>
    </w:rPr>
  </w:style>
  <w:style w:type="paragraph" w:styleId="Inhopg1">
    <w:name w:val="toc 1"/>
    <w:basedOn w:val="Standaard"/>
    <w:next w:val="Standaard"/>
    <w:autoRedefine/>
    <w:uiPriority w:val="39"/>
    <w:rsid w:val="00BE24D2"/>
    <w:pPr>
      <w:spacing w:line="260" w:lineRule="atLeast"/>
    </w:pPr>
    <w:rPr>
      <w:rFonts w:ascii="Agrofont" w:hAnsi="Agrofont"/>
      <w:kern w:val="14"/>
      <w:sz w:val="20"/>
      <w:szCs w:val="20"/>
      <w:lang w:eastAsia="en-US"/>
    </w:rPr>
  </w:style>
  <w:style w:type="paragraph" w:styleId="Inhopg2">
    <w:name w:val="toc 2"/>
    <w:basedOn w:val="Standaard"/>
    <w:next w:val="Standaard"/>
    <w:autoRedefine/>
    <w:uiPriority w:val="39"/>
    <w:rsid w:val="00BE24D2"/>
    <w:pPr>
      <w:spacing w:line="260" w:lineRule="atLeast"/>
      <w:ind w:left="200"/>
    </w:pPr>
    <w:rPr>
      <w:rFonts w:ascii="Agrofont" w:hAnsi="Agrofont"/>
      <w:kern w:val="14"/>
      <w:sz w:val="20"/>
      <w:szCs w:val="20"/>
      <w:lang w:eastAsia="en-US"/>
    </w:rPr>
  </w:style>
  <w:style w:type="paragraph" w:styleId="Inhopg3">
    <w:name w:val="toc 3"/>
    <w:basedOn w:val="Standaard"/>
    <w:next w:val="Standaard"/>
    <w:autoRedefine/>
    <w:semiHidden/>
    <w:rsid w:val="00BE24D2"/>
    <w:pPr>
      <w:spacing w:line="260" w:lineRule="atLeast"/>
      <w:ind w:left="400"/>
    </w:pPr>
    <w:rPr>
      <w:rFonts w:ascii="Agrofont" w:hAnsi="Agrofont"/>
      <w:kern w:val="14"/>
      <w:sz w:val="20"/>
      <w:szCs w:val="20"/>
      <w:lang w:eastAsia="en-US"/>
    </w:rPr>
  </w:style>
  <w:style w:type="paragraph" w:styleId="Inhopg4">
    <w:name w:val="toc 4"/>
    <w:basedOn w:val="Standaard"/>
    <w:next w:val="Standaard"/>
    <w:autoRedefine/>
    <w:semiHidden/>
    <w:rsid w:val="00BE24D2"/>
    <w:pPr>
      <w:spacing w:line="260" w:lineRule="atLeast"/>
      <w:ind w:left="600"/>
    </w:pPr>
    <w:rPr>
      <w:rFonts w:ascii="Agrofont" w:hAnsi="Agrofont"/>
      <w:kern w:val="14"/>
      <w:sz w:val="20"/>
      <w:szCs w:val="20"/>
      <w:lang w:eastAsia="en-US"/>
    </w:rPr>
  </w:style>
  <w:style w:type="paragraph" w:styleId="Inhopg5">
    <w:name w:val="toc 5"/>
    <w:basedOn w:val="Standaard"/>
    <w:next w:val="Standaard"/>
    <w:autoRedefine/>
    <w:semiHidden/>
    <w:rsid w:val="00BE24D2"/>
    <w:pPr>
      <w:spacing w:line="260" w:lineRule="atLeast"/>
      <w:ind w:left="800"/>
    </w:pPr>
    <w:rPr>
      <w:rFonts w:ascii="Agrofont" w:hAnsi="Agrofont"/>
      <w:kern w:val="14"/>
      <w:sz w:val="20"/>
      <w:szCs w:val="20"/>
      <w:lang w:eastAsia="en-US"/>
    </w:rPr>
  </w:style>
  <w:style w:type="paragraph" w:styleId="Inhopg6">
    <w:name w:val="toc 6"/>
    <w:basedOn w:val="Standaard"/>
    <w:next w:val="Standaard"/>
    <w:autoRedefine/>
    <w:semiHidden/>
    <w:rsid w:val="00BE24D2"/>
    <w:pPr>
      <w:spacing w:line="260" w:lineRule="atLeast"/>
      <w:ind w:left="1000"/>
    </w:pPr>
    <w:rPr>
      <w:rFonts w:ascii="Agrofont" w:hAnsi="Agrofont"/>
      <w:kern w:val="14"/>
      <w:sz w:val="20"/>
      <w:szCs w:val="20"/>
      <w:lang w:eastAsia="en-US"/>
    </w:rPr>
  </w:style>
  <w:style w:type="paragraph" w:styleId="Inhopg7">
    <w:name w:val="toc 7"/>
    <w:basedOn w:val="Standaard"/>
    <w:next w:val="Standaard"/>
    <w:autoRedefine/>
    <w:semiHidden/>
    <w:rsid w:val="00BE24D2"/>
    <w:pPr>
      <w:spacing w:line="260" w:lineRule="atLeast"/>
      <w:ind w:left="1200"/>
    </w:pPr>
    <w:rPr>
      <w:rFonts w:ascii="Agrofont" w:hAnsi="Agrofont"/>
      <w:kern w:val="14"/>
      <w:sz w:val="20"/>
      <w:szCs w:val="20"/>
      <w:lang w:eastAsia="en-US"/>
    </w:rPr>
  </w:style>
  <w:style w:type="paragraph" w:styleId="Inhopg8">
    <w:name w:val="toc 8"/>
    <w:basedOn w:val="Standaard"/>
    <w:next w:val="Standaard"/>
    <w:autoRedefine/>
    <w:semiHidden/>
    <w:rsid w:val="00BE24D2"/>
    <w:pPr>
      <w:spacing w:line="260" w:lineRule="atLeast"/>
      <w:ind w:left="1400"/>
    </w:pPr>
    <w:rPr>
      <w:rFonts w:ascii="Agrofont" w:hAnsi="Agrofont"/>
      <w:kern w:val="14"/>
      <w:sz w:val="20"/>
      <w:szCs w:val="20"/>
      <w:lang w:eastAsia="en-US"/>
    </w:rPr>
  </w:style>
  <w:style w:type="paragraph" w:styleId="Inhopg9">
    <w:name w:val="toc 9"/>
    <w:basedOn w:val="Standaard"/>
    <w:next w:val="Standaard"/>
    <w:autoRedefine/>
    <w:semiHidden/>
    <w:rsid w:val="00BE24D2"/>
    <w:pPr>
      <w:spacing w:line="260" w:lineRule="atLeast"/>
      <w:ind w:left="1600"/>
    </w:pPr>
    <w:rPr>
      <w:rFonts w:ascii="Agrofont" w:hAnsi="Agrofont"/>
      <w:kern w:val="14"/>
      <w:sz w:val="20"/>
      <w:szCs w:val="20"/>
      <w:lang w:eastAsia="en-US"/>
    </w:rPr>
  </w:style>
  <w:style w:type="paragraph" w:customStyle="1" w:styleId="OpmaakprofielVoetnoottekstOnderEnkelAuto075ptLijndikteReg">
    <w:name w:val="Opmaakprofiel Voetnoottekst + Onder: (Enkel Auto  075 pt Lijndikte) Reg..."/>
    <w:basedOn w:val="Voetnoottekst"/>
    <w:rsid w:val="008848DF"/>
    <w:pPr>
      <w:pBdr>
        <w:bottom w:val="single" w:sz="6" w:space="1" w:color="auto"/>
      </w:pBdr>
      <w:spacing w:line="233" w:lineRule="auto"/>
    </w:pPr>
    <w:rPr>
      <w:sz w:val="18"/>
    </w:rPr>
  </w:style>
  <w:style w:type="character" w:customStyle="1" w:styleId="OpmaakprofielVoetnootmarkeringVet">
    <w:name w:val="Opmaakprofiel Voetnootmarkering + Vet"/>
    <w:rsid w:val="008848DF"/>
    <w:rPr>
      <w:rFonts w:ascii="Verdana" w:hAnsi="Verdana"/>
      <w:bCs/>
      <w:sz w:val="16"/>
      <w:vertAlign w:val="superscript"/>
    </w:rPr>
  </w:style>
  <w:style w:type="paragraph" w:styleId="Onderwerpvanopmerking">
    <w:name w:val="annotation subject"/>
    <w:basedOn w:val="Tekstopmerking"/>
    <w:next w:val="Tekstopmerking"/>
    <w:semiHidden/>
    <w:rsid w:val="00BE24D2"/>
    <w:rPr>
      <w:b/>
      <w:bCs/>
    </w:rPr>
  </w:style>
  <w:style w:type="paragraph" w:customStyle="1" w:styleId="Eis1">
    <w:name w:val="Eis 1"/>
    <w:basedOn w:val="Standaard"/>
    <w:next w:val="Eis11"/>
    <w:autoRedefine/>
    <w:rsid w:val="00442230"/>
    <w:pPr>
      <w:numPr>
        <w:numId w:val="10"/>
      </w:numPr>
      <w:spacing w:before="240" w:after="120"/>
    </w:pPr>
    <w:rPr>
      <w:b/>
    </w:rPr>
  </w:style>
  <w:style w:type="paragraph" w:customStyle="1" w:styleId="Bullet02Alf">
    <w:name w:val="Bullet02 Alf"/>
    <w:basedOn w:val="Standaard"/>
    <w:autoRedefine/>
    <w:rsid w:val="00B22EC5"/>
    <w:pPr>
      <w:widowControl w:val="0"/>
      <w:spacing w:line="233" w:lineRule="auto"/>
      <w:ind w:left="709"/>
    </w:pPr>
    <w:rPr>
      <w:kern w:val="14"/>
      <w:szCs w:val="20"/>
      <w:lang w:eastAsia="en-US"/>
    </w:rPr>
  </w:style>
  <w:style w:type="paragraph" w:customStyle="1" w:styleId="Bullet03Num">
    <w:name w:val="Bullet03 Num"/>
    <w:basedOn w:val="Bullet02Alf"/>
    <w:autoRedefine/>
    <w:rsid w:val="00BE24D2"/>
    <w:pPr>
      <w:numPr>
        <w:ilvl w:val="2"/>
        <w:numId w:val="3"/>
      </w:numPr>
    </w:pPr>
  </w:style>
  <w:style w:type="paragraph" w:customStyle="1" w:styleId="Bullet01Num">
    <w:name w:val="Bullet01 Num"/>
    <w:basedOn w:val="Standaard"/>
    <w:link w:val="Bullet01NumChar"/>
    <w:autoRedefine/>
    <w:rsid w:val="00B22EC5"/>
    <w:pPr>
      <w:widowControl w:val="0"/>
      <w:numPr>
        <w:numId w:val="3"/>
      </w:numPr>
      <w:spacing w:line="260" w:lineRule="atLeast"/>
    </w:pPr>
    <w:rPr>
      <w:szCs w:val="20"/>
      <w:lang w:val="nl"/>
    </w:rPr>
  </w:style>
  <w:style w:type="paragraph" w:customStyle="1" w:styleId="Bullet">
    <w:name w:val="Bullet"/>
    <w:basedOn w:val="Standaard"/>
    <w:autoRedefine/>
    <w:rsid w:val="00702CE0"/>
    <w:pPr>
      <w:widowControl w:val="0"/>
      <w:numPr>
        <w:numId w:val="4"/>
      </w:numPr>
      <w:spacing w:line="260" w:lineRule="atLeast"/>
    </w:pPr>
    <w:rPr>
      <w:szCs w:val="20"/>
      <w:lang w:val="nl"/>
    </w:rPr>
  </w:style>
  <w:style w:type="paragraph" w:customStyle="1" w:styleId="TOCPG9">
    <w:name w:val="TOCPG9"/>
    <w:basedOn w:val="Standaard"/>
    <w:rsid w:val="00BE24D2"/>
    <w:pPr>
      <w:widowControl w:val="0"/>
      <w:spacing w:line="240" w:lineRule="auto"/>
      <w:jc w:val="right"/>
    </w:pPr>
    <w:rPr>
      <w:rFonts w:ascii="Times New Roman" w:hAnsi="Times New Roman"/>
      <w:sz w:val="22"/>
      <w:szCs w:val="20"/>
    </w:rPr>
  </w:style>
  <w:style w:type="paragraph" w:customStyle="1" w:styleId="TOC3">
    <w:name w:val="TOC3"/>
    <w:basedOn w:val="Standaard"/>
    <w:rsid w:val="00BE24D2"/>
    <w:pPr>
      <w:widowControl w:val="0"/>
      <w:spacing w:line="238" w:lineRule="exact"/>
    </w:pPr>
    <w:rPr>
      <w:rFonts w:ascii="Times New Roman" w:hAnsi="Times New Roman"/>
      <w:b/>
      <w:sz w:val="22"/>
      <w:szCs w:val="20"/>
    </w:rPr>
  </w:style>
  <w:style w:type="paragraph" w:customStyle="1" w:styleId="TOC4">
    <w:name w:val="TOC4"/>
    <w:basedOn w:val="Standaard"/>
    <w:rsid w:val="00BE24D2"/>
    <w:pPr>
      <w:widowControl w:val="0"/>
      <w:spacing w:line="240" w:lineRule="auto"/>
    </w:pPr>
    <w:rPr>
      <w:rFonts w:ascii="Times New Roman" w:hAnsi="Times New Roman"/>
      <w:sz w:val="22"/>
      <w:szCs w:val="20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45324C"/>
    <w:pPr>
      <w:numPr>
        <w:numId w:val="0"/>
      </w:numPr>
    </w:pPr>
    <w:rPr>
      <w:rFonts w:cs="Times New Roman"/>
      <w:b w:val="0"/>
      <w:sz w:val="18"/>
      <w:szCs w:val="18"/>
    </w:rPr>
  </w:style>
  <w:style w:type="paragraph" w:customStyle="1" w:styleId="Eis11">
    <w:name w:val="Eis 1.1"/>
    <w:basedOn w:val="Standaard"/>
    <w:autoRedefine/>
    <w:rsid w:val="00A843D1"/>
    <w:pPr>
      <w:numPr>
        <w:ilvl w:val="1"/>
        <w:numId w:val="10"/>
      </w:numPr>
      <w:spacing w:after="120"/>
    </w:pPr>
  </w:style>
  <w:style w:type="paragraph" w:customStyle="1" w:styleId="Eis111">
    <w:name w:val="Eis 1.1.1"/>
    <w:basedOn w:val="Eis11"/>
    <w:autoRedefine/>
    <w:rsid w:val="00F82FDE"/>
    <w:pPr>
      <w:numPr>
        <w:ilvl w:val="2"/>
      </w:numPr>
    </w:pPr>
  </w:style>
  <w:style w:type="character" w:customStyle="1" w:styleId="Kop1Char">
    <w:name w:val="Kop 1 Char"/>
    <w:link w:val="Kop1"/>
    <w:rsid w:val="000A0296"/>
    <w:rPr>
      <w:rFonts w:ascii="Verdana" w:hAnsi="Verdana" w:cs="Arial"/>
      <w:b/>
      <w:bCs/>
      <w:kern w:val="32"/>
      <w:sz w:val="24"/>
      <w:szCs w:val="32"/>
    </w:rPr>
  </w:style>
  <w:style w:type="character" w:customStyle="1" w:styleId="BijlageChar">
    <w:name w:val="Bijlage Char"/>
    <w:aliases w:val="Formulier Char"/>
    <w:basedOn w:val="Kop1Char"/>
    <w:link w:val="Bijlage"/>
    <w:rsid w:val="0045324C"/>
    <w:rPr>
      <w:rFonts w:ascii="Verdana" w:hAnsi="Verdana" w:cs="Arial"/>
      <w:b w:val="0"/>
      <w:bCs/>
      <w:kern w:val="32"/>
      <w:sz w:val="18"/>
      <w:szCs w:val="18"/>
    </w:rPr>
  </w:style>
  <w:style w:type="paragraph" w:customStyle="1" w:styleId="OpmaakprofielTekstopmerkingRegelafstandMeerdere097rg3">
    <w:name w:val="Opmaakprofiel Tekst opmerking + Regelafstand:  Meerdere 097 rg3"/>
    <w:basedOn w:val="Tekstopmerking"/>
    <w:rsid w:val="00E93DB6"/>
    <w:pPr>
      <w:numPr>
        <w:numId w:val="8"/>
      </w:numPr>
      <w:spacing w:line="233" w:lineRule="auto"/>
    </w:pPr>
    <w:rPr>
      <w:rFonts w:ascii="Verdana" w:hAnsi="Verdana"/>
      <w:sz w:val="18"/>
    </w:rPr>
  </w:style>
  <w:style w:type="paragraph" w:customStyle="1" w:styleId="EisBullet">
    <w:name w:val="Eis Bullet"/>
    <w:basedOn w:val="Eis111"/>
    <w:rsid w:val="00F82FDE"/>
    <w:pPr>
      <w:numPr>
        <w:ilvl w:val="3"/>
      </w:numPr>
      <w:spacing w:after="0"/>
    </w:pPr>
  </w:style>
  <w:style w:type="paragraph" w:customStyle="1" w:styleId="OpmaakprofielVet">
    <w:name w:val="Opmaakprofiel Vet"/>
    <w:basedOn w:val="Standaard"/>
    <w:link w:val="OpmaakprofielVetChar"/>
    <w:rsid w:val="00316B0D"/>
    <w:pPr>
      <w:spacing w:line="233" w:lineRule="auto"/>
    </w:pPr>
    <w:rPr>
      <w:b/>
      <w:bCs/>
      <w:kern w:val="24"/>
      <w:szCs w:val="20"/>
    </w:rPr>
  </w:style>
  <w:style w:type="paragraph" w:customStyle="1" w:styleId="Datumstatusvoorblad">
    <w:name w:val="Datum/status voorblad"/>
    <w:basedOn w:val="Standaard"/>
    <w:rsid w:val="006C1510"/>
    <w:pPr>
      <w:ind w:left="3232"/>
    </w:pPr>
  </w:style>
  <w:style w:type="paragraph" w:customStyle="1" w:styleId="Titel12pt">
    <w:name w:val="Titel + 12 pt"/>
    <w:basedOn w:val="Standaard"/>
    <w:rsid w:val="006C1510"/>
    <w:pPr>
      <w:ind w:left="3232"/>
    </w:pPr>
    <w:rPr>
      <w:b/>
      <w:bCs/>
      <w:sz w:val="24"/>
    </w:rPr>
  </w:style>
  <w:style w:type="paragraph" w:customStyle="1" w:styleId="Standaardinspringing1">
    <w:name w:val="Standaardinspringing1"/>
    <w:basedOn w:val="Standaard"/>
    <w:rsid w:val="008D5E5C"/>
    <w:pPr>
      <w:suppressAutoHyphens/>
      <w:spacing w:line="260" w:lineRule="atLeast"/>
      <w:ind w:left="708"/>
    </w:pPr>
    <w:rPr>
      <w:rFonts w:ascii="Agrofont" w:hAnsi="Agrofont"/>
      <w:kern w:val="1"/>
      <w:sz w:val="20"/>
      <w:szCs w:val="20"/>
      <w:lang w:eastAsia="ar-SA"/>
    </w:rPr>
  </w:style>
  <w:style w:type="paragraph" w:customStyle="1" w:styleId="1">
    <w:name w:val="1"/>
    <w:basedOn w:val="Standaard"/>
    <w:autoRedefine/>
    <w:rsid w:val="00F77DEA"/>
    <w:pPr>
      <w:widowControl w:val="0"/>
      <w:adjustRightInd w:val="0"/>
      <w:spacing w:after="160" w:line="240" w:lineRule="exact"/>
      <w:jc w:val="both"/>
      <w:textAlignment w:val="baseline"/>
    </w:pPr>
    <w:rPr>
      <w:rFonts w:eastAsia="MS Mincho"/>
      <w:szCs w:val="20"/>
      <w:lang w:val="en-US" w:eastAsia="en-US"/>
    </w:rPr>
  </w:style>
  <w:style w:type="paragraph" w:customStyle="1" w:styleId="CM1">
    <w:name w:val="CM1"/>
    <w:basedOn w:val="Standaard"/>
    <w:next w:val="Standaard"/>
    <w:uiPriority w:val="99"/>
    <w:rsid w:val="000A0296"/>
    <w:pPr>
      <w:autoSpaceDE w:val="0"/>
      <w:autoSpaceDN w:val="0"/>
      <w:adjustRightInd w:val="0"/>
      <w:spacing w:line="240" w:lineRule="auto"/>
    </w:pPr>
    <w:rPr>
      <w:rFonts w:ascii="EUAlbertina" w:hAnsi="EUAlbertina"/>
      <w:sz w:val="24"/>
    </w:rPr>
  </w:style>
  <w:style w:type="paragraph" w:customStyle="1" w:styleId="CM3">
    <w:name w:val="CM3"/>
    <w:basedOn w:val="Standaard"/>
    <w:next w:val="Standaard"/>
    <w:uiPriority w:val="99"/>
    <w:rsid w:val="000A0296"/>
    <w:pPr>
      <w:autoSpaceDE w:val="0"/>
      <w:autoSpaceDN w:val="0"/>
      <w:adjustRightInd w:val="0"/>
      <w:spacing w:line="240" w:lineRule="auto"/>
    </w:pPr>
    <w:rPr>
      <w:rFonts w:ascii="EUAlbertina" w:hAnsi="EUAlbertina"/>
      <w:sz w:val="24"/>
    </w:rPr>
  </w:style>
  <w:style w:type="paragraph" w:customStyle="1" w:styleId="Default">
    <w:name w:val="Default"/>
    <w:rsid w:val="00D073F7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table" w:styleId="Tabelrasterlicht">
    <w:name w:val="Grid Table Light"/>
    <w:basedOn w:val="Standaardtabel"/>
    <w:uiPriority w:val="40"/>
    <w:rsid w:val="00FD43F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nopgelostemelding">
    <w:name w:val="Unresolved Mention"/>
    <w:basedOn w:val="Standaardalinea-lettertype"/>
    <w:uiPriority w:val="99"/>
    <w:semiHidden/>
    <w:unhideWhenUsed/>
    <w:rsid w:val="00501E14"/>
    <w:rPr>
      <w:color w:val="605E5C"/>
      <w:shd w:val="clear" w:color="auto" w:fill="E1DFDD"/>
    </w:rPr>
  </w:style>
  <w:style w:type="paragraph" w:styleId="Lijstalinea">
    <w:name w:val="List Paragraph"/>
    <w:basedOn w:val="Standaard"/>
    <w:uiPriority w:val="34"/>
    <w:qFormat/>
    <w:rsid w:val="00F6307D"/>
    <w:pPr>
      <w:ind w:left="720"/>
      <w:contextualSpacing/>
    </w:pPr>
  </w:style>
  <w:style w:type="paragraph" w:styleId="Revisie">
    <w:name w:val="Revision"/>
    <w:hidden/>
    <w:uiPriority w:val="99"/>
    <w:semiHidden/>
    <w:rsid w:val="006806DE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951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2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0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02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7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7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05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53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05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4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8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85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5BE98F3725154F99D8F529B535A096" ma:contentTypeVersion="14" ma:contentTypeDescription="Een nieuw document maken." ma:contentTypeScope="" ma:versionID="7766fa71e0fbc1f08067a3731c6ff3a0">
  <xsd:schema xmlns:xsd="http://www.w3.org/2001/XMLSchema" xmlns:xs="http://www.w3.org/2001/XMLSchema" xmlns:p="http://schemas.microsoft.com/office/2006/metadata/properties" xmlns:ns2="4a24cf69-f7f4-4567-b088-bca71f3de632" xmlns:ns3="56de9131-80ac-4576-8360-946d626cc9d5" targetNamespace="http://schemas.microsoft.com/office/2006/metadata/properties" ma:root="true" ma:fieldsID="5d58d15a764b8613a620cba86ee9a806" ns2:_="" ns3:_="">
    <xsd:import namespace="4a24cf69-f7f4-4567-b088-bca71f3de632"/>
    <xsd:import namespace="56de9131-80ac-4576-8360-946d626cc9d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Status" minOccurs="0"/>
                <xsd:element ref="ns3:Categorie" minOccurs="0"/>
                <xsd:element ref="ns3:The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24cf69-f7f4-4567-b088-bca71f3de63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16586314-ce16-485c-bd15-3bd44fefd00b}" ma:internalName="TaxCatchAll" ma:showField="CatchAllData" ma:web="4a24cf69-f7f4-4567-b088-bca71f3de6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de9131-80ac-4576-8360-946d626cc9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aeb5d102-68e6-440d-87f4-7086294590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Status" ma:index="19" nillable="true" ma:displayName="Status" ma:format="Dropdown" ma:internalName="Status">
      <xsd:simpleType>
        <xsd:restriction base="dms:Choice">
          <xsd:enumeration value="Definitief actueel"/>
          <xsd:enumeration value="In behandeling"/>
          <xsd:enumeration value="Oud"/>
        </xsd:restriction>
      </xsd:simpleType>
    </xsd:element>
    <xsd:element name="Categorie" ma:index="20" nillable="true" ma:displayName="Categorie" ma:format="Dropdown" ma:internalName="Categorie">
      <xsd:simpleType>
        <xsd:restriction base="dms:Choice">
          <xsd:enumeration value="Werkinstructie"/>
          <xsd:enumeration value="Format"/>
          <xsd:enumeration value="Richtlijn"/>
          <xsd:enumeration value="Handleiding"/>
          <xsd:enumeration value="Overig"/>
        </xsd:restriction>
      </xsd:simpleType>
    </xsd:element>
    <xsd:element name="Thema" ma:index="21" nillable="true" ma:displayName="Thema" ma:format="Dropdown" ma:internalName="Thema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KPI"/>
                    <xsd:enumeration value="Systeem"/>
                    <xsd:enumeration value="Beëindiging/Wijziging"/>
                    <xsd:enumeration value="Algemeen"/>
                    <xsd:enumeration value="Handige Informatie"/>
                    <xsd:enumeration value="CATS-CM"/>
                    <xsd:enumeration value="Indexatie"/>
                    <xsd:enumeration value="Contractuitnutting"/>
                    <xsd:enumeration value="Verlenging/Ophoging"/>
                    <xsd:enumeration value="Overige Tools"/>
                    <xsd:enumeration value="Escalatie/Voldongen Feit"/>
                    <xsd:enumeration value="Contractbeheer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6de9131-80ac-4576-8360-946d626cc9d5">
      <Terms xmlns="http://schemas.microsoft.com/office/infopath/2007/PartnerControls"/>
    </lcf76f155ced4ddcb4097134ff3c332f>
    <TaxCatchAll xmlns="4a24cf69-f7f4-4567-b088-bca71f3de632" xsi:nil="true"/>
    <Status xmlns="56de9131-80ac-4576-8360-946d626cc9d5" xsi:nil="true"/>
    <Categorie xmlns="56de9131-80ac-4576-8360-946d626cc9d5" xsi:nil="true"/>
    <Thema xmlns="56de9131-80ac-4576-8360-946d626cc9d5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BE03AAF-6634-495F-8DFB-F396C30847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24cf69-f7f4-4567-b088-bca71f3de632"/>
    <ds:schemaRef ds:uri="56de9131-80ac-4576-8360-946d626cc9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77D8933-57D4-44E5-A25D-6952D980670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2F1F52E-EEAA-4D43-9C7C-3C5D421B3AAB}">
  <ds:schemaRefs>
    <ds:schemaRef ds:uri="http://schemas.microsoft.com/office/2006/metadata/properties"/>
    <ds:schemaRef ds:uri="http://schemas.microsoft.com/office/infopath/2007/PartnerControls"/>
    <ds:schemaRef ds:uri="56de9131-80ac-4576-8360-946d626cc9d5"/>
    <ds:schemaRef ds:uri="4a24cf69-f7f4-4567-b088-bca71f3de632"/>
  </ds:schemaRefs>
</ds:datastoreItem>
</file>

<file path=customXml/itemProps4.xml><?xml version="1.0" encoding="utf-8"?>
<ds:datastoreItem xmlns:ds="http://schemas.openxmlformats.org/officeDocument/2006/customXml" ds:itemID="{F2BD0617-8B39-419F-8A98-A74ACE16ABE7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681dcdd7-3e43-49fb-ac1e-2321f7e63421}" enabled="1" method="Standard" siteId="{1321633e-f6b9-44e2-a44f-59b9d264ecb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247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-</vt:lpstr>
    </vt:vector>
  </TitlesOfParts>
  <Company>Ministerie van Economische Zaken</Company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creator>Rijksdienst voor Ondernemend Nederland</dc:creator>
  <cp:keywords>Marktraadpleging zwaar</cp:keywords>
  <cp:lastModifiedBy>Prins, S. (Sanne)</cp:lastModifiedBy>
  <cp:revision>2</cp:revision>
  <cp:lastPrinted>2026-08-06T10:54:00Z</cp:lastPrinted>
  <dcterms:created xsi:type="dcterms:W3CDTF">2026-08-06T10:56:00Z</dcterms:created>
  <dcterms:modified xsi:type="dcterms:W3CDTF">2026-08-06T10:56:00Z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0x010100E05BE98F3725154F99D8F529B535A096</vt:lpwstr>
  </property>
  <property fmtid="{D5CDD505-2E9C-101B-9397-08002B2CF9AE}" pid="3" name="MediaServiceImageTags">
    <vt:lpwstr/>
  </property>
</Properties>
</file>