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F186" w14:textId="77777777" w:rsidR="002233AF" w:rsidRPr="002875A8" w:rsidRDefault="002233AF" w:rsidP="002233AF">
      <w:pPr>
        <w:pStyle w:val="BijlageGenummerdKop"/>
      </w:pPr>
      <w:bookmarkStart w:id="0" w:name="_Toc496111707"/>
      <w:bookmarkStart w:id="1" w:name="_Toc205470812"/>
      <w:bookmarkStart w:id="2" w:name="bwkopBijlage_K"/>
      <w:r>
        <w:t>Verklaring inzake de verplichtingen op het gebied van milieu-, sociaal en arbeidsrecht</w:t>
      </w:r>
      <w:bookmarkEnd w:id="0"/>
      <w:bookmarkEnd w:id="1"/>
    </w:p>
    <w:p w14:paraId="5AB29478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bookmarkStart w:id="3" w:name="bwBijl_K_EU_Blok"/>
      <w:bookmarkEnd w:id="2"/>
      <w:r w:rsidRPr="1AD2925B">
        <w:rPr>
          <w:color w:val="000000" w:themeColor="text1"/>
          <w:lang w:val="nl-NL"/>
        </w:rPr>
        <w:t xml:space="preserve">Naam en adres van de onderneming: </w:t>
      </w:r>
    </w:p>
    <w:p w14:paraId="0FF6A3ED" w14:textId="77777777" w:rsidR="002233AF" w:rsidRPr="002875A8" w:rsidRDefault="002233AF" w:rsidP="002233AF">
      <w:pPr>
        <w:pStyle w:val="Broodtekst"/>
        <w:ind w:left="1134"/>
        <w:rPr>
          <w:bCs/>
          <w:color w:val="000000"/>
          <w:lang w:val="nl-NL"/>
        </w:rPr>
      </w:pPr>
    </w:p>
    <w:p w14:paraId="03FB76E5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>…………………………………………………………………………………………………………………………………………</w:t>
      </w:r>
    </w:p>
    <w:p w14:paraId="610CE0B8" w14:textId="77777777" w:rsidR="002233AF" w:rsidRPr="002875A8" w:rsidRDefault="002233AF" w:rsidP="002233AF">
      <w:pPr>
        <w:pStyle w:val="Broodtekst"/>
        <w:ind w:left="1134"/>
        <w:rPr>
          <w:bCs/>
          <w:color w:val="000000"/>
          <w:lang w:val="nl-NL"/>
        </w:rPr>
      </w:pPr>
    </w:p>
    <w:p w14:paraId="4615CF28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4DB902FA" w14:textId="77777777" w:rsidR="002233AF" w:rsidRPr="002875A8" w:rsidRDefault="002233AF" w:rsidP="002233AF">
      <w:pPr>
        <w:pStyle w:val="Broodtekst"/>
        <w:ind w:left="1134"/>
        <w:rPr>
          <w:bCs/>
          <w:color w:val="000000"/>
          <w:lang w:val="nl-NL"/>
        </w:rPr>
      </w:pPr>
    </w:p>
    <w:p w14:paraId="4DB41BAB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>…………………………………………………………………………………………………………………………………………</w:t>
      </w:r>
    </w:p>
    <w:p w14:paraId="119649B6" w14:textId="77777777" w:rsidR="002233AF" w:rsidRPr="002875A8" w:rsidRDefault="002233AF" w:rsidP="002233AF">
      <w:pPr>
        <w:pStyle w:val="Broodtekst"/>
        <w:ind w:left="1134"/>
        <w:rPr>
          <w:bCs/>
          <w:color w:val="000000"/>
          <w:lang w:val="nl-NL"/>
        </w:rPr>
      </w:pPr>
    </w:p>
    <w:p w14:paraId="4D9695BF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>Contactpersoon van de onderneming (naam, email, telefoon):</w:t>
      </w:r>
    </w:p>
    <w:p w14:paraId="24FB96EE" w14:textId="77777777" w:rsidR="002233AF" w:rsidRPr="002875A8" w:rsidRDefault="002233AF" w:rsidP="002233AF">
      <w:pPr>
        <w:pStyle w:val="Broodtekst"/>
        <w:ind w:left="1134"/>
        <w:rPr>
          <w:bCs/>
          <w:color w:val="000000"/>
          <w:lang w:val="nl-NL"/>
        </w:rPr>
      </w:pPr>
    </w:p>
    <w:p w14:paraId="62D9FA6E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>…………………………………………………………………………………………………………………………………………</w:t>
      </w:r>
    </w:p>
    <w:p w14:paraId="5F694339" w14:textId="77777777" w:rsidR="002233AF" w:rsidRPr="002875A8" w:rsidRDefault="002233AF" w:rsidP="002233AF">
      <w:pPr>
        <w:pStyle w:val="Broodtekst"/>
        <w:ind w:left="1134"/>
        <w:rPr>
          <w:bCs/>
          <w:color w:val="000000"/>
          <w:lang w:val="nl-NL"/>
        </w:rPr>
      </w:pPr>
    </w:p>
    <w:p w14:paraId="6444C5CF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>Ondergetekende verklaart 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3D6589D0" w14:textId="77777777" w:rsidR="002233AF" w:rsidRPr="002875A8" w:rsidRDefault="002233AF" w:rsidP="002233AF">
      <w:pPr>
        <w:pStyle w:val="Broodtekst"/>
        <w:ind w:left="1134"/>
        <w:rPr>
          <w:color w:val="000000"/>
          <w:lang w:val="nl-NL"/>
        </w:rPr>
      </w:pPr>
    </w:p>
    <w:p w14:paraId="7B64D4D0" w14:textId="77777777" w:rsidR="002233AF" w:rsidRPr="002875A8" w:rsidRDefault="002233AF" w:rsidP="002233AF">
      <w:pPr>
        <w:pStyle w:val="Broodtekst"/>
        <w:ind w:left="1134"/>
        <w:rPr>
          <w:b/>
          <w:bCs/>
          <w:color w:val="000000" w:themeColor="text1"/>
          <w:lang w:val="nl-NL"/>
        </w:rPr>
      </w:pPr>
      <w:r w:rsidRPr="1AD2925B">
        <w:rPr>
          <w:b/>
          <w:bCs/>
          <w:color w:val="000000" w:themeColor="text1"/>
          <w:lang w:val="nl-NL"/>
        </w:rPr>
        <w:t>Ondertekening</w:t>
      </w:r>
    </w:p>
    <w:p w14:paraId="6645311D" w14:textId="77777777" w:rsidR="002233AF" w:rsidRPr="002875A8" w:rsidRDefault="002233AF" w:rsidP="002233AF">
      <w:pPr>
        <w:pStyle w:val="Broodtekst"/>
        <w:ind w:left="1134"/>
        <w:rPr>
          <w:color w:val="000000"/>
          <w:lang w:val="nl-NL"/>
        </w:rPr>
      </w:pPr>
    </w:p>
    <w:p w14:paraId="077A01A0" w14:textId="77777777" w:rsidR="002233AF" w:rsidRPr="002875A8" w:rsidRDefault="002233AF" w:rsidP="002233AF">
      <w:pPr>
        <w:pStyle w:val="Broodtekst"/>
        <w:ind w:left="1134"/>
        <w:rPr>
          <w:color w:val="000000" w:themeColor="text1"/>
          <w:lang w:val="nl-NL"/>
        </w:rPr>
      </w:pPr>
      <w:r w:rsidRPr="1AD2925B">
        <w:rPr>
          <w:color w:val="000000" w:themeColor="text1"/>
          <w:lang w:val="nl-NL"/>
        </w:rPr>
        <w:t xml:space="preserve">Deze verklaring dient </w:t>
      </w:r>
      <w:r w:rsidRPr="1AD2925B">
        <w:rPr>
          <w:rFonts w:cs="V&amp;W Syntax (Adobe)"/>
          <w:color w:val="000000" w:themeColor="text1"/>
          <w:lang w:val="nl-NL"/>
        </w:rPr>
        <w:t xml:space="preserve">door de inschrijver en in geval van een samenwerkingsverband van ondernemers, </w:t>
      </w:r>
      <w:r w:rsidRPr="1AD2925B">
        <w:rPr>
          <w:color w:val="000000" w:themeColor="text1"/>
          <w:lang w:val="nl-NL"/>
        </w:rPr>
        <w:t>al dan niet een vennootschap onder firma</w:t>
      </w:r>
      <w:r w:rsidRPr="1AD2925B">
        <w:rPr>
          <w:rFonts w:cs="V&amp;W Syntax (Adobe)"/>
          <w:color w:val="000000" w:themeColor="text1"/>
          <w:lang w:val="nl-NL"/>
        </w:rPr>
        <w:t xml:space="preserve">, </w:t>
      </w:r>
      <w:r w:rsidRPr="1AD2925B">
        <w:rPr>
          <w:rFonts w:cs="V&amp;W Syntax (Adobe)"/>
          <w:color w:val="000000" w:themeColor="text1"/>
          <w:u w:val="single"/>
          <w:lang w:val="nl-NL"/>
        </w:rPr>
        <w:t>alle</w:t>
      </w:r>
      <w:r w:rsidRPr="1AD2925B">
        <w:rPr>
          <w:rFonts w:cs="V&amp;W Syntax (Adobe)"/>
          <w:color w:val="000000" w:themeColor="text1"/>
          <w:lang w:val="nl-NL"/>
        </w:rPr>
        <w:t xml:space="preserve"> inschrijvers, </w:t>
      </w:r>
      <w:r w:rsidRPr="1AD2925B">
        <w:rPr>
          <w:color w:val="000000" w:themeColor="text1"/>
          <w:lang w:val="nl-NL"/>
        </w:rPr>
        <w:t>digitaal te worden ondertekend conform paragraaf 4.3.1.</w:t>
      </w:r>
      <w:bookmarkStart w:id="4" w:name="bwBijl_K_EU_641"/>
      <w:bookmarkEnd w:id="4"/>
    </w:p>
    <w:bookmarkEnd w:id="3"/>
    <w:p w14:paraId="24B20844" w14:textId="77777777" w:rsidR="000F1156" w:rsidRPr="000F1156" w:rsidRDefault="000F1156" w:rsidP="003F5EB0">
      <w:pPr>
        <w:rPr>
          <w:lang w:val="nl-NL"/>
        </w:rPr>
      </w:pPr>
    </w:p>
    <w:sectPr w:rsidR="000F1156" w:rsidRPr="000F1156" w:rsidSect="000B3F94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491E" w14:textId="77777777" w:rsidR="000F1156" w:rsidRDefault="000F1156" w:rsidP="0088501B">
      <w:r>
        <w:separator/>
      </w:r>
    </w:p>
  </w:endnote>
  <w:endnote w:type="continuationSeparator" w:id="0">
    <w:p w14:paraId="7FE6CA80" w14:textId="77777777" w:rsidR="000F1156" w:rsidRDefault="000F115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1D21" w14:textId="67DAA15A" w:rsidR="000F1156" w:rsidRDefault="000F1156">
    <w:pPr>
      <w:pStyle w:val="Voettekst"/>
    </w:pPr>
    <w:r>
      <w:t>RWS BEDRIJFSINFORMATIE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EBCF" w14:textId="77777777" w:rsidR="000F1156" w:rsidRDefault="000F1156" w:rsidP="0088501B">
      <w:r>
        <w:separator/>
      </w:r>
    </w:p>
  </w:footnote>
  <w:footnote w:type="continuationSeparator" w:id="0">
    <w:p w14:paraId="26C9686F" w14:textId="77777777" w:rsidR="000F1156" w:rsidRDefault="000F115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6F4C" w14:textId="0081FFAF" w:rsidR="000F1156" w:rsidRDefault="000F1156">
    <w:pPr>
      <w:pStyle w:val="Koptekst"/>
    </w:pPr>
    <w:r>
      <w:t xml:space="preserve">Bij </w:t>
    </w:r>
    <w:proofErr w:type="spellStart"/>
    <w:r w:rsidR="0063538C">
      <w:t>Aanbestedingsleidraad</w:t>
    </w:r>
    <w:proofErr w:type="spellEnd"/>
    <w:r>
      <w:t xml:space="preserve"> met </w:t>
    </w:r>
    <w:proofErr w:type="spellStart"/>
    <w:r>
      <w:t>zaaknummer</w:t>
    </w:r>
    <w:proofErr w:type="spellEnd"/>
    <w:r>
      <w:t>: 31198808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1418402E"/>
    <w:lvl w:ilvl="0">
      <w:start w:val="8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87186686">
    <w:abstractNumId w:val="10"/>
  </w:num>
  <w:num w:numId="2" w16cid:durableId="1745493839">
    <w:abstractNumId w:val="12"/>
  </w:num>
  <w:num w:numId="3" w16cid:durableId="1437359374">
    <w:abstractNumId w:val="32"/>
  </w:num>
  <w:num w:numId="4" w16cid:durableId="2136633707">
    <w:abstractNumId w:val="11"/>
  </w:num>
  <w:num w:numId="5" w16cid:durableId="1931739322">
    <w:abstractNumId w:val="18"/>
  </w:num>
  <w:num w:numId="6" w16cid:durableId="1785539483">
    <w:abstractNumId w:val="22"/>
  </w:num>
  <w:num w:numId="7" w16cid:durableId="909969804">
    <w:abstractNumId w:val="2"/>
  </w:num>
  <w:num w:numId="8" w16cid:durableId="699428435">
    <w:abstractNumId w:val="1"/>
  </w:num>
  <w:num w:numId="9" w16cid:durableId="1886915139">
    <w:abstractNumId w:val="0"/>
  </w:num>
  <w:num w:numId="10" w16cid:durableId="385448907">
    <w:abstractNumId w:val="8"/>
  </w:num>
  <w:num w:numId="11" w16cid:durableId="2055158563">
    <w:abstractNumId w:val="6"/>
  </w:num>
  <w:num w:numId="12" w16cid:durableId="704863846">
    <w:abstractNumId w:val="6"/>
  </w:num>
  <w:num w:numId="13" w16cid:durableId="1804349549">
    <w:abstractNumId w:val="33"/>
  </w:num>
  <w:num w:numId="14" w16cid:durableId="1938295191">
    <w:abstractNumId w:val="3"/>
  </w:num>
  <w:num w:numId="15" w16cid:durableId="1669938645">
    <w:abstractNumId w:val="19"/>
  </w:num>
  <w:num w:numId="16" w16cid:durableId="781192997">
    <w:abstractNumId w:val="26"/>
  </w:num>
  <w:num w:numId="17" w16cid:durableId="2130586320">
    <w:abstractNumId w:val="9"/>
  </w:num>
  <w:num w:numId="18" w16cid:durableId="619143552">
    <w:abstractNumId w:val="23"/>
  </w:num>
  <w:num w:numId="19" w16cid:durableId="1524317184">
    <w:abstractNumId w:val="35"/>
  </w:num>
  <w:num w:numId="20" w16cid:durableId="864487467">
    <w:abstractNumId w:val="13"/>
  </w:num>
  <w:num w:numId="21" w16cid:durableId="1665160675">
    <w:abstractNumId w:val="25"/>
  </w:num>
  <w:num w:numId="22" w16cid:durableId="1940597089">
    <w:abstractNumId w:val="29"/>
  </w:num>
  <w:num w:numId="23" w16cid:durableId="1397315493">
    <w:abstractNumId w:val="21"/>
  </w:num>
  <w:num w:numId="24" w16cid:durableId="1665888009">
    <w:abstractNumId w:val="31"/>
  </w:num>
  <w:num w:numId="25" w16cid:durableId="424307969">
    <w:abstractNumId w:val="30"/>
  </w:num>
  <w:num w:numId="26" w16cid:durableId="638457244">
    <w:abstractNumId w:val="7"/>
  </w:num>
  <w:num w:numId="27" w16cid:durableId="1320232126">
    <w:abstractNumId w:val="17"/>
  </w:num>
  <w:num w:numId="28" w16cid:durableId="554705464">
    <w:abstractNumId w:val="24"/>
  </w:num>
  <w:num w:numId="29" w16cid:durableId="1091783237">
    <w:abstractNumId w:val="4"/>
  </w:num>
  <w:num w:numId="30" w16cid:durableId="324821848">
    <w:abstractNumId w:val="14"/>
  </w:num>
  <w:num w:numId="31" w16cid:durableId="1283876828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56"/>
    <w:rsid w:val="00043163"/>
    <w:rsid w:val="00056D70"/>
    <w:rsid w:val="000B3F94"/>
    <w:rsid w:val="000E1F3B"/>
    <w:rsid w:val="000F1156"/>
    <w:rsid w:val="00173156"/>
    <w:rsid w:val="001D6F03"/>
    <w:rsid w:val="001D7B2B"/>
    <w:rsid w:val="002233AF"/>
    <w:rsid w:val="002A6578"/>
    <w:rsid w:val="002B1092"/>
    <w:rsid w:val="002E0FD2"/>
    <w:rsid w:val="00341913"/>
    <w:rsid w:val="0038549E"/>
    <w:rsid w:val="00386BDD"/>
    <w:rsid w:val="003C4BF2"/>
    <w:rsid w:val="003D51FB"/>
    <w:rsid w:val="003F5EB0"/>
    <w:rsid w:val="003F6EDB"/>
    <w:rsid w:val="0040142D"/>
    <w:rsid w:val="0040571B"/>
    <w:rsid w:val="00450447"/>
    <w:rsid w:val="004B0EA1"/>
    <w:rsid w:val="004D37EF"/>
    <w:rsid w:val="004D766D"/>
    <w:rsid w:val="005A4FBE"/>
    <w:rsid w:val="005D2CF1"/>
    <w:rsid w:val="005E046F"/>
    <w:rsid w:val="006006F5"/>
    <w:rsid w:val="0062707A"/>
    <w:rsid w:val="0063538C"/>
    <w:rsid w:val="00650A9B"/>
    <w:rsid w:val="006970DB"/>
    <w:rsid w:val="006D2E66"/>
    <w:rsid w:val="006F42D7"/>
    <w:rsid w:val="007311BC"/>
    <w:rsid w:val="007435A7"/>
    <w:rsid w:val="007C610F"/>
    <w:rsid w:val="007F1C9D"/>
    <w:rsid w:val="007F4AEA"/>
    <w:rsid w:val="0088386A"/>
    <w:rsid w:val="0088501B"/>
    <w:rsid w:val="008D2753"/>
    <w:rsid w:val="008E3581"/>
    <w:rsid w:val="00905289"/>
    <w:rsid w:val="009C5CF5"/>
    <w:rsid w:val="00A134C3"/>
    <w:rsid w:val="00A32591"/>
    <w:rsid w:val="00A32E5E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D1894"/>
    <w:rsid w:val="00E135C0"/>
    <w:rsid w:val="00E456EE"/>
    <w:rsid w:val="00E719CA"/>
    <w:rsid w:val="00E74A6E"/>
    <w:rsid w:val="00ED499C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599BE"/>
  <w15:chartTrackingRefBased/>
  <w15:docId w15:val="{A149B78E-8EBC-4D8C-912D-EFF6C0DF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0F1156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0F11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F11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F11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F11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0F11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1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1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156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0F115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0F1156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F1156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F1156"/>
    <w:rPr>
      <w:rFonts w:ascii="Verdana" w:hAnsi="Verdana" w:cs="Lohit Hindi"/>
      <w:kern w:val="0"/>
      <w:sz w:val="13"/>
      <w:szCs w:val="20"/>
      <w:lang w:val="en-US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F1156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F1156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0F1156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0F1156"/>
    <w:rPr>
      <w:rFonts w:ascii="Verdana" w:hAnsi="Verdana" w:cs="Lohit Hindi"/>
      <w:kern w:val="0"/>
      <w:lang w:val="en-US"/>
      <w14:ligatures w14:val="none"/>
    </w:rPr>
  </w:style>
  <w:style w:type="paragraph" w:customStyle="1" w:styleId="BijlageGenummerdKop2">
    <w:name w:val="BijlageGenummerdKop2"/>
    <w:basedOn w:val="BijlageGenummerdKop"/>
    <w:uiPriority w:val="16"/>
    <w:rsid w:val="002233AF"/>
    <w:pPr>
      <w:numPr>
        <w:numId w:val="21"/>
      </w:numPr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BF8AA5DA9C3C42A094C43AFFDC9598" ma:contentTypeVersion="4" ma:contentTypeDescription="Een nieuw document maken." ma:contentTypeScope="" ma:versionID="7e4cba8c6084fb23144bdd9dde5f7b89">
  <xsd:schema xmlns:xsd="http://www.w3.org/2001/XMLSchema" xmlns:xs="http://www.w3.org/2001/XMLSchema" xmlns:p="http://schemas.microsoft.com/office/2006/metadata/properties" xmlns:ns2="d1f4ca02-a417-4920-a040-35718d15cf76" targetNamespace="http://schemas.microsoft.com/office/2006/metadata/properties" ma:root="true" ma:fieldsID="a9482fd9d31b3f00726aa625ddb58e46" ns2:_="">
    <xsd:import namespace="d1f4ca02-a417-4920-a040-35718d15cf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4ca02-a417-4920-a040-35718d15cf76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1f4ca02-a417-4920-a040-35718d15cf76">SW00-254672864-1535</_dlc_DocId>
    <_dlc_DocIdUrl xmlns="d1f4ca02-a417-4920-a040-35718d15cf76">
      <Url>https://samenwerken.sp01.intranet.rws.nl/sites/M241218699/_layouts/15/DocIdRedir.aspx?ID=SW00-254672864-1535</Url>
      <Description>SW00-254672864-1535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AB8967-03C1-4041-A3EC-4FF40D7C86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6F02DB-2A95-450D-B010-E85380117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4ca02-a417-4920-a040-35718d15c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CCC08F-8FBD-4FE5-9AD2-1E87F8F4728D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d1f4ca02-a417-4920-a040-35718d15cf76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74152D9-8634-4E00-A210-C153C841EC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</dc:creator>
  <cp:keywords/>
  <dc:description/>
  <cp:lastModifiedBy>Bibienne Mossel</cp:lastModifiedBy>
  <cp:revision>3</cp:revision>
  <dcterms:created xsi:type="dcterms:W3CDTF">2025-08-11T12:34:00Z</dcterms:created>
  <dcterms:modified xsi:type="dcterms:W3CDTF">2025-08-11T12:46:00Z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0x0101007ABF8AA5DA9C3C42A094C43AFFDC9598</vt:lpwstr>
  </property>
  <property fmtid="{D5CDD505-2E9C-101B-9397-08002B2CF9AE}" pid="3" name="_dlc_DocIdItemGuid">
    <vt:lpwstr>586fe048-6612-47e7-969a-973c394a5fb0</vt:lpwstr>
  </property>
</Properties>
</file>