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2F2F" w14:textId="77777777" w:rsidR="008622AC" w:rsidRPr="00E40B9C" w:rsidRDefault="008622AC" w:rsidP="008622AC">
      <w:pPr>
        <w:pStyle w:val="BijlageGenummerdKop"/>
      </w:pPr>
      <w:bookmarkStart w:id="0" w:name="_Toc205470810"/>
      <w:r>
        <w:t>Model K verklaring bestuurder omtrent rechtmatigheid inschrijving</w:t>
      </w:r>
      <w:bookmarkEnd w:id="0"/>
    </w:p>
    <w:p w14:paraId="6B74151F" w14:textId="77777777" w:rsidR="008622AC" w:rsidRPr="00CD0AB7" w:rsidRDefault="008622AC" w:rsidP="008622AC">
      <w:pPr>
        <w:pStyle w:val="Broodtekst"/>
        <w:rPr>
          <w:color w:val="000000" w:themeColor="text1"/>
          <w:lang w:val="nl-NL"/>
        </w:rPr>
      </w:pPr>
      <w:r w:rsidRPr="00CD0AB7">
        <w:rPr>
          <w:lang w:val="nl-NL"/>
        </w:rPr>
        <w:t xml:space="preserve">Ondergetekende verklaart (verklaren) dat de onderhavige inschrijving ten behoeve van de opdracht met zaaknummer </w:t>
      </w:r>
      <w:bookmarkStart w:id="1" w:name="bwBijl_I_1"/>
      <w:r w:rsidRPr="1AD2925B">
        <w:fldChar w:fldCharType="begin"/>
      </w:r>
      <w:r w:rsidRPr="00CD0AB7">
        <w:rPr>
          <w:lang w:val="nl-NL"/>
        </w:rPr>
        <w:instrText xml:space="preserve"> DOCPROPERTY  PS_REFERENCE  \* MERGEFORMAT </w:instrText>
      </w:r>
      <w:r w:rsidRPr="1AD2925B">
        <w:fldChar w:fldCharType="separate"/>
      </w:r>
      <w:r w:rsidRPr="00CD0AB7">
        <w:rPr>
          <w:lang w:val="nl-NL"/>
        </w:rPr>
        <w:t>31198808</w:t>
      </w:r>
      <w:r w:rsidRPr="1AD2925B">
        <w:fldChar w:fldCharType="end"/>
      </w:r>
      <w:bookmarkEnd w:id="1"/>
      <w:r w:rsidRPr="00CD0AB7">
        <w:rPr>
          <w:lang w:val="nl-NL"/>
        </w:rPr>
        <w:t xml:space="preserve">, voor het </w:t>
      </w:r>
      <w:bookmarkStart w:id="2" w:name="bwBijl_I_2"/>
      <w:r w:rsidRPr="1AD2925B">
        <w:fldChar w:fldCharType="begin"/>
      </w:r>
      <w:r w:rsidRPr="00CD0AB7">
        <w:rPr>
          <w:lang w:val="nl-NL"/>
        </w:rPr>
        <w:instrText xml:space="preserve"> DOCPROPERTY  ZAAK_ONDERWERP  \* MERGEFORMAT </w:instrText>
      </w:r>
      <w:r w:rsidRPr="1AD2925B">
        <w:fldChar w:fldCharType="separate"/>
      </w:r>
      <w:r w:rsidRPr="00CD0AB7">
        <w:rPr>
          <w:lang w:val="nl-NL"/>
        </w:rPr>
        <w:t xml:space="preserve">de renovatie en vervanging van vaste vaarwegmarkeringen </w:t>
      </w:r>
      <w:r w:rsidRPr="1AD2925B">
        <w:fldChar w:fldCharType="end"/>
      </w:r>
      <w:bookmarkEnd w:id="2"/>
      <w:r w:rsidRPr="00CD0AB7">
        <w:rPr>
          <w:lang w:val="nl-NL"/>
        </w:rPr>
        <w:t>, niet tot stand is gekomen onder invloed van een overeenkomst, besluit of gedraging in strijd met het Nederlandse of Europese mededingingsrecht.</w:t>
      </w:r>
    </w:p>
    <w:p w14:paraId="5F5B2412" w14:textId="77777777" w:rsidR="008622AC" w:rsidRPr="00CD0AB7" w:rsidRDefault="008622AC" w:rsidP="008622AC">
      <w:pPr>
        <w:pStyle w:val="Broodtekst"/>
        <w:rPr>
          <w:lang w:val="nl-NL"/>
        </w:rPr>
      </w:pPr>
    </w:p>
    <w:p w14:paraId="4683B043" w14:textId="77777777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Aldus naar waarheid opgemaakt.</w:t>
      </w:r>
    </w:p>
    <w:p w14:paraId="450DDF7E" w14:textId="77777777" w:rsidR="008622AC" w:rsidRPr="00CD0AB7" w:rsidRDefault="008622AC" w:rsidP="008622AC">
      <w:pPr>
        <w:pStyle w:val="Broodtekst"/>
        <w:rPr>
          <w:lang w:val="nl-NL"/>
        </w:rPr>
      </w:pPr>
    </w:p>
    <w:p w14:paraId="4043C6DB" w14:textId="658B38A9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op…</w:t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  <w:t>(datum)</w:t>
      </w:r>
    </w:p>
    <w:p w14:paraId="0330907C" w14:textId="7FBFFBF4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te…</w:t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  <w:t>(plaats)</w:t>
      </w:r>
    </w:p>
    <w:p w14:paraId="79239F1D" w14:textId="7E2AEDC6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door…</w:t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  <w:t>(naam en voorletter(s))</w:t>
      </w:r>
    </w:p>
    <w:p w14:paraId="669C12F9" w14:textId="47DB883F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als bestuurder van…</w:t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  <w:t>(naam en vestigingsplaats bedrijf)</w:t>
      </w:r>
    </w:p>
    <w:p w14:paraId="0C90B98B" w14:textId="35143066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die…</w:t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</w:r>
      <w:r w:rsidRPr="00CD0AB7">
        <w:rPr>
          <w:lang w:val="nl-NL"/>
        </w:rPr>
        <w:tab/>
        <w:t>(naam en vestigingsplaats bedrijf)</w:t>
      </w:r>
    </w:p>
    <w:p w14:paraId="272AD03B" w14:textId="77777777" w:rsidR="008622AC" w:rsidRPr="00CD0AB7" w:rsidRDefault="008622AC" w:rsidP="008622AC">
      <w:pPr>
        <w:pStyle w:val="Broodtekst"/>
        <w:rPr>
          <w:lang w:val="nl-NL"/>
        </w:rPr>
      </w:pPr>
    </w:p>
    <w:p w14:paraId="30832CE5" w14:textId="77777777" w:rsidR="008622AC" w:rsidRPr="00CD0AB7" w:rsidRDefault="008622AC" w:rsidP="008622AC">
      <w:pPr>
        <w:pStyle w:val="Broodtekst"/>
        <w:rPr>
          <w:lang w:val="nl-NL"/>
        </w:rPr>
      </w:pPr>
      <w:r w:rsidRPr="00CD0AB7">
        <w:rPr>
          <w:lang w:val="nl-NL"/>
        </w:rPr>
        <w:t>ter zake van deze Inschrijving rechtsgeldig vertegenwoordigt.</w:t>
      </w:r>
    </w:p>
    <w:p w14:paraId="335E0F47" w14:textId="77777777" w:rsidR="008622AC" w:rsidRPr="00CD0AB7" w:rsidRDefault="008622AC" w:rsidP="008622AC">
      <w:pPr>
        <w:pStyle w:val="Broodtekst"/>
        <w:rPr>
          <w:lang w:val="nl-NL"/>
        </w:rPr>
      </w:pPr>
    </w:p>
    <w:p w14:paraId="3A7CF893" w14:textId="77777777" w:rsidR="008622AC" w:rsidRPr="00CD0AB7" w:rsidRDefault="008622AC" w:rsidP="008622AC">
      <w:pPr>
        <w:pStyle w:val="Broodtekst"/>
        <w:rPr>
          <w:b/>
          <w:bCs/>
          <w:lang w:val="nl-NL"/>
        </w:rPr>
      </w:pPr>
      <w:r w:rsidRPr="00CD0AB7">
        <w:rPr>
          <w:b/>
          <w:bCs/>
          <w:lang w:val="nl-NL"/>
        </w:rPr>
        <w:t>Ondertekening</w:t>
      </w:r>
    </w:p>
    <w:p w14:paraId="6758FAD0" w14:textId="77777777" w:rsidR="008622AC" w:rsidRPr="00CD0AB7" w:rsidRDefault="008622AC" w:rsidP="008622AC">
      <w:pPr>
        <w:pStyle w:val="Broodtekst"/>
        <w:rPr>
          <w:lang w:val="nl-NL"/>
        </w:rPr>
      </w:pPr>
    </w:p>
    <w:p w14:paraId="5B9AEE7A" w14:textId="77777777" w:rsidR="008622AC" w:rsidRPr="00CD0AB7" w:rsidRDefault="008622AC" w:rsidP="008622AC">
      <w:pPr>
        <w:pStyle w:val="Broodtekst"/>
        <w:rPr>
          <w:rFonts w:cs="V&amp;W Syntax (Adobe)"/>
          <w:b/>
          <w:bCs/>
          <w:lang w:val="nl-NL"/>
        </w:rPr>
      </w:pPr>
      <w:r w:rsidRPr="00CD0AB7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CD0AB7">
        <w:rPr>
          <w:u w:val="single"/>
          <w:lang w:val="nl-NL"/>
        </w:rPr>
        <w:t>alle</w:t>
      </w:r>
      <w:r w:rsidRPr="00CD0AB7">
        <w:rPr>
          <w:lang w:val="nl-NL"/>
        </w:rPr>
        <w:t xml:space="preserve"> inschrijvers, digitaal te worden ondertekend conform</w:t>
      </w:r>
      <w:r w:rsidRPr="00CD0AB7">
        <w:rPr>
          <w:color w:val="000000" w:themeColor="text1"/>
          <w:lang w:val="nl-NL"/>
        </w:rPr>
        <w:t xml:space="preserve"> </w:t>
      </w:r>
      <w:r w:rsidRPr="00CD0AB7">
        <w:rPr>
          <w:lang w:val="nl-NL"/>
        </w:rPr>
        <w:t xml:space="preserve">paragraaf </w:t>
      </w:r>
      <w:r w:rsidRPr="00CD0AB7">
        <w:rPr>
          <w:color w:val="000000" w:themeColor="text1"/>
          <w:lang w:val="nl-NL"/>
        </w:rPr>
        <w:t>4.3.1.</w:t>
      </w:r>
      <w:bookmarkStart w:id="3" w:name="bwBijl_I_641"/>
      <w:bookmarkEnd w:id="3"/>
    </w:p>
    <w:p w14:paraId="5FADF172" w14:textId="77777777" w:rsidR="003F5EB0" w:rsidRPr="008622AC" w:rsidRDefault="003F5EB0" w:rsidP="008622AC">
      <w:pPr>
        <w:rPr>
          <w:lang w:val="nl-NL"/>
        </w:rPr>
      </w:pPr>
    </w:p>
    <w:sectPr w:rsidR="003F5EB0" w:rsidRPr="008622AC" w:rsidSect="000B3F9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A8A36" w14:textId="77777777" w:rsidR="008622AC" w:rsidRDefault="008622AC" w:rsidP="0088501B">
      <w:r>
        <w:separator/>
      </w:r>
    </w:p>
  </w:endnote>
  <w:endnote w:type="continuationSeparator" w:id="0">
    <w:p w14:paraId="7C42816E" w14:textId="77777777" w:rsidR="008622AC" w:rsidRDefault="008622A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0D50" w14:textId="252780BD" w:rsidR="008622AC" w:rsidRDefault="008622AC">
    <w:pPr>
      <w:pStyle w:val="Voettekst"/>
    </w:pPr>
    <w:r>
      <w:t>RWS BEDRIJFSINFORMATIE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8698" w14:textId="77777777" w:rsidR="008622AC" w:rsidRDefault="008622AC" w:rsidP="0088501B">
      <w:r>
        <w:separator/>
      </w:r>
    </w:p>
  </w:footnote>
  <w:footnote w:type="continuationSeparator" w:id="0">
    <w:p w14:paraId="47EB9150" w14:textId="77777777" w:rsidR="008622AC" w:rsidRDefault="008622A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B2FB6" w14:textId="77777777" w:rsidR="008622AC" w:rsidRDefault="008622AC" w:rsidP="008622AC">
    <w:pPr>
      <w:pStyle w:val="Koptekst"/>
    </w:pPr>
    <w:r>
      <w:t>Bij Aanbestedingsleidraad met zaaknummer: 31198808</w:t>
    </w:r>
  </w:p>
  <w:p w14:paraId="4ED8C86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C42C66C6"/>
    <w:lvl w:ilvl="0">
      <w:start w:val="6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87186686">
    <w:abstractNumId w:val="9"/>
  </w:num>
  <w:num w:numId="2" w16cid:durableId="1745493839">
    <w:abstractNumId w:val="11"/>
  </w:num>
  <w:num w:numId="3" w16cid:durableId="1437359374">
    <w:abstractNumId w:val="28"/>
  </w:num>
  <w:num w:numId="4" w16cid:durableId="2136633707">
    <w:abstractNumId w:val="10"/>
  </w:num>
  <w:num w:numId="5" w16cid:durableId="1931739322">
    <w:abstractNumId w:val="16"/>
  </w:num>
  <w:num w:numId="6" w16cid:durableId="1785539483">
    <w:abstractNumId w:val="19"/>
  </w:num>
  <w:num w:numId="7" w16cid:durableId="909969804">
    <w:abstractNumId w:val="2"/>
  </w:num>
  <w:num w:numId="8" w16cid:durableId="699428435">
    <w:abstractNumId w:val="1"/>
  </w:num>
  <w:num w:numId="9" w16cid:durableId="1886915139">
    <w:abstractNumId w:val="0"/>
  </w:num>
  <w:num w:numId="10" w16cid:durableId="385448907">
    <w:abstractNumId w:val="7"/>
  </w:num>
  <w:num w:numId="11" w16cid:durableId="2055158563">
    <w:abstractNumId w:val="5"/>
  </w:num>
  <w:num w:numId="12" w16cid:durableId="704863846">
    <w:abstractNumId w:val="5"/>
  </w:num>
  <w:num w:numId="13" w16cid:durableId="1804349549">
    <w:abstractNumId w:val="29"/>
  </w:num>
  <w:num w:numId="14" w16cid:durableId="1938295191">
    <w:abstractNumId w:val="3"/>
  </w:num>
  <w:num w:numId="15" w16cid:durableId="1669938645">
    <w:abstractNumId w:val="17"/>
  </w:num>
  <w:num w:numId="16" w16cid:durableId="781192997">
    <w:abstractNumId w:val="23"/>
  </w:num>
  <w:num w:numId="17" w16cid:durableId="2130586320">
    <w:abstractNumId w:val="8"/>
  </w:num>
  <w:num w:numId="18" w16cid:durableId="619143552">
    <w:abstractNumId w:val="20"/>
  </w:num>
  <w:num w:numId="19" w16cid:durableId="1524317184">
    <w:abstractNumId w:val="30"/>
  </w:num>
  <w:num w:numId="20" w16cid:durableId="864487467">
    <w:abstractNumId w:val="12"/>
  </w:num>
  <w:num w:numId="21" w16cid:durableId="1665160675">
    <w:abstractNumId w:val="22"/>
  </w:num>
  <w:num w:numId="22" w16cid:durableId="1940597089">
    <w:abstractNumId w:val="25"/>
  </w:num>
  <w:num w:numId="23" w16cid:durableId="1397315493">
    <w:abstractNumId w:val="18"/>
  </w:num>
  <w:num w:numId="24" w16cid:durableId="1665888009">
    <w:abstractNumId w:val="27"/>
  </w:num>
  <w:num w:numId="25" w16cid:durableId="424307969">
    <w:abstractNumId w:val="26"/>
  </w:num>
  <w:num w:numId="26" w16cid:durableId="638457244">
    <w:abstractNumId w:val="6"/>
  </w:num>
  <w:num w:numId="27" w16cid:durableId="1320232126">
    <w:abstractNumId w:val="15"/>
  </w:num>
  <w:num w:numId="28" w16cid:durableId="554705464">
    <w:abstractNumId w:val="21"/>
  </w:num>
  <w:num w:numId="29" w16cid:durableId="1091783237">
    <w:abstractNumId w:val="4"/>
  </w:num>
  <w:num w:numId="30" w16cid:durableId="324821848">
    <w:abstractNumId w:val="13"/>
  </w:num>
  <w:num w:numId="31" w16cid:durableId="1283876828">
    <w:abstractNumId w:val="24"/>
  </w:num>
  <w:num w:numId="32" w16cid:durableId="15443703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AC"/>
    <w:rsid w:val="00043163"/>
    <w:rsid w:val="00056D70"/>
    <w:rsid w:val="000B3F94"/>
    <w:rsid w:val="000E1F3B"/>
    <w:rsid w:val="00173156"/>
    <w:rsid w:val="001D6F03"/>
    <w:rsid w:val="001D7B2B"/>
    <w:rsid w:val="002A6578"/>
    <w:rsid w:val="002B1092"/>
    <w:rsid w:val="002E0FD2"/>
    <w:rsid w:val="00341913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37EF"/>
    <w:rsid w:val="004D766D"/>
    <w:rsid w:val="005A4FBE"/>
    <w:rsid w:val="005D2CF1"/>
    <w:rsid w:val="005E046F"/>
    <w:rsid w:val="006006F5"/>
    <w:rsid w:val="0062707A"/>
    <w:rsid w:val="00650A9B"/>
    <w:rsid w:val="006970DB"/>
    <w:rsid w:val="006D2E66"/>
    <w:rsid w:val="006F42D7"/>
    <w:rsid w:val="007435A7"/>
    <w:rsid w:val="007C610F"/>
    <w:rsid w:val="007F1C9D"/>
    <w:rsid w:val="007F4AEA"/>
    <w:rsid w:val="008622AC"/>
    <w:rsid w:val="0088386A"/>
    <w:rsid w:val="0088501B"/>
    <w:rsid w:val="008D2753"/>
    <w:rsid w:val="008E3581"/>
    <w:rsid w:val="00905289"/>
    <w:rsid w:val="009C5CF5"/>
    <w:rsid w:val="00A134C3"/>
    <w:rsid w:val="00A32591"/>
    <w:rsid w:val="00A32E5E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CD0AB7"/>
    <w:rsid w:val="00DA3555"/>
    <w:rsid w:val="00DD1894"/>
    <w:rsid w:val="00E135C0"/>
    <w:rsid w:val="00E456EE"/>
    <w:rsid w:val="00ED499C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37279"/>
  <w15:chartTrackingRefBased/>
  <w15:docId w15:val="{5D34F84A-AFE4-4EF4-B442-7AEAADD6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8622AC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spacing w:line="240" w:lineRule="auto"/>
      <w:outlineLvl w:val="0"/>
    </w:pPr>
    <w:rPr>
      <w:rFonts w:eastAsiaTheme="majorEastAsia" w:cstheme="majorBidi"/>
      <w:bCs/>
      <w:kern w:val="2"/>
      <w:sz w:val="24"/>
      <w:szCs w:val="28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spacing w:line="240" w:lineRule="auto"/>
      <w:outlineLvl w:val="1"/>
    </w:pPr>
    <w:rPr>
      <w:rFonts w:eastAsiaTheme="majorEastAsia" w:cstheme="majorBidi"/>
      <w:b/>
      <w:bCs/>
      <w:kern w:val="2"/>
      <w:szCs w:val="26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spacing w:line="240" w:lineRule="auto"/>
      <w:outlineLvl w:val="2"/>
    </w:pPr>
    <w:rPr>
      <w:rFonts w:eastAsiaTheme="majorEastAsia" w:cstheme="majorBidi"/>
      <w:bCs/>
      <w:i/>
      <w:kern w:val="2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spacing w:line="240" w:lineRule="auto"/>
      <w:outlineLvl w:val="3"/>
    </w:pPr>
    <w:rPr>
      <w:rFonts w:eastAsiaTheme="majorEastAsia" w:cstheme="majorBidi"/>
      <w:bCs/>
      <w:iCs/>
      <w:kern w:val="2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877803" w:themeColor="accent1" w:themeShade="7F"/>
      <w:kern w:val="2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rsid w:val="008622AC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8622AC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8622AC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8622AC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 w:line="240" w:lineRule="auto"/>
    </w:pPr>
    <w:rPr>
      <w:rFonts w:asciiTheme="minorHAnsi" w:eastAsiaTheme="majorEastAsia" w:hAnsiTheme="minorHAnsi" w:cstheme="majorBidi"/>
      <w:spacing w:val="5"/>
      <w:kern w:val="28"/>
      <w:sz w:val="52"/>
      <w:szCs w:val="52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hAnsiTheme="minorHAnsi" w:cstheme="minorBidi"/>
      <w:kern w:val="2"/>
      <w:sz w:val="13"/>
      <w:lang w:val="nl-NL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hAnsiTheme="minorHAnsi" w:cstheme="minorBidi"/>
      <w:kern w:val="2"/>
      <w:sz w:val="13"/>
      <w:lang w:val="nl-NL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  <w:spacing w:line="240" w:lineRule="auto"/>
    </w:pPr>
    <w:rPr>
      <w:rFonts w:asciiTheme="minorHAnsi" w:hAnsiTheme="minorHAnsi" w:cstheme="minorBidi"/>
      <w:kern w:val="2"/>
      <w:lang w:val="nl-NL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622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622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622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622AC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8622AC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8622AC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8622AC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paragraph" w:customStyle="1" w:styleId="Broodtekst">
    <w:name w:val="Broodtekst"/>
    <w:basedOn w:val="Standaard"/>
    <w:link w:val="BroodtekstChar"/>
    <w:qFormat/>
    <w:rsid w:val="008622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customStyle="1" w:styleId="BroodtekstChar">
    <w:name w:val="Broodtekst Char"/>
    <w:basedOn w:val="Standaardalinea-lettertype"/>
    <w:link w:val="Broodtekst"/>
    <w:rsid w:val="008622AC"/>
    <w:rPr>
      <w:rFonts w:ascii="Verdana" w:hAnsi="Verdana" w:cs="Lohit Hind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F8AA5DA9C3C42A094C43AFFDC9598" ma:contentTypeVersion="4" ma:contentTypeDescription="Een nieuw document maken." ma:contentTypeScope="" ma:versionID="7e4cba8c6084fb23144bdd9dde5f7b89">
  <xsd:schema xmlns:xsd="http://www.w3.org/2001/XMLSchema" xmlns:xs="http://www.w3.org/2001/XMLSchema" xmlns:p="http://schemas.microsoft.com/office/2006/metadata/properties" xmlns:ns2="d1f4ca02-a417-4920-a040-35718d15cf76" targetNamespace="http://schemas.microsoft.com/office/2006/metadata/properties" ma:root="true" ma:fieldsID="a9482fd9d31b3f00726aa625ddb58e46" ns2:_="">
    <xsd:import namespace="d1f4ca02-a417-4920-a040-35718d15cf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4ca02-a417-4920-a040-35718d15cf76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1f4ca02-a417-4920-a040-35718d15cf76">SW00-254672864-1536</_dlc_DocId>
    <_dlc_DocIdUrl xmlns="d1f4ca02-a417-4920-a040-35718d15cf76">
      <Url>https://samenwerken.sp01.intranet.rws.nl/sites/M241218699/_layouts/15/DocIdRedir.aspx?ID=SW00-254672864-1536</Url>
      <Description>SW00-254672864-1536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C83C5A-D596-48C4-95BF-7D1636894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4ca02-a417-4920-a040-35718d15c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50920-0D5A-4D5A-B1C1-5259FDCDDA7E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d1f4ca02-a417-4920-a040-35718d15cf76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20C5E3-49B5-4BAC-9C0B-CF2C85D122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C713E-944D-47CC-B1BF-E67C70D11CF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</dc:creator>
  <cp:keywords/>
  <dc:description/>
  <cp:lastModifiedBy>Bibienne Mossel</cp:lastModifiedBy>
  <cp:revision>2</cp:revision>
  <dcterms:created xsi:type="dcterms:W3CDTF">2025-08-11T12:30:00Z</dcterms:created>
  <dcterms:modified xsi:type="dcterms:W3CDTF">2025-08-11T12:47:00Z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0x0101007ABF8AA5DA9C3C42A094C43AFFDC9598</vt:lpwstr>
  </property>
  <property fmtid="{D5CDD505-2E9C-101B-9397-08002B2CF9AE}" pid="3" name="_dlc_DocIdItemGuid">
    <vt:lpwstr>69e2e775-ac63-449e-85ea-5fe92a329481</vt:lpwstr>
  </property>
</Properties>
</file>