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5FE3A" w14:textId="77777777" w:rsidR="00F50060" w:rsidRPr="00E40B9C" w:rsidRDefault="00F50060" w:rsidP="00F50060">
      <w:pPr>
        <w:pStyle w:val="BijlageGenummerdKop"/>
      </w:pPr>
      <w:bookmarkStart w:id="0" w:name="_Toc196899658"/>
      <w:bookmarkStart w:id="1" w:name="_Toc205470809"/>
      <w:r>
        <w:t>Twee (2) Inschrijvingsbiljetten</w:t>
      </w:r>
      <w:bookmarkEnd w:id="0"/>
      <w:bookmarkEnd w:id="1"/>
    </w:p>
    <w:p w14:paraId="7BA6EA28" w14:textId="77777777" w:rsidR="00F50060" w:rsidRDefault="00F50060" w:rsidP="00F50060">
      <w:pPr>
        <w:pStyle w:val="Broodtekst"/>
        <w:rPr>
          <w:b/>
          <w:bCs/>
        </w:rPr>
      </w:pPr>
      <w:proofErr w:type="spellStart"/>
      <w:r w:rsidRPr="1AD2925B">
        <w:rPr>
          <w:b/>
          <w:bCs/>
        </w:rPr>
        <w:t>Perceel</w:t>
      </w:r>
      <w:proofErr w:type="spellEnd"/>
      <w:r w:rsidRPr="1AD2925B">
        <w:rPr>
          <w:b/>
          <w:bCs/>
        </w:rPr>
        <w:t xml:space="preserve"> 1 – Noord-Nederland</w:t>
      </w:r>
    </w:p>
    <w:p w14:paraId="4D7200BC" w14:textId="77777777" w:rsidR="00F50060" w:rsidRDefault="00F50060" w:rsidP="00F50060">
      <w:pPr>
        <w:pStyle w:val="Broodtekst"/>
        <w:rPr>
          <w:lang w:val="nl-NL"/>
        </w:rPr>
      </w:pPr>
    </w:p>
    <w:p w14:paraId="2992FE0C" w14:textId="77777777" w:rsidR="00F50060" w:rsidRPr="00E40B9C" w:rsidRDefault="00F50060" w:rsidP="00F50060">
      <w:pPr>
        <w:pStyle w:val="Broodtekst"/>
        <w:rPr>
          <w:lang w:val="nl-NL"/>
        </w:rPr>
      </w:pPr>
      <w:r w:rsidRPr="1AD2925B">
        <w:rPr>
          <w:lang w:val="nl-NL"/>
        </w:rPr>
        <w:t>De hierna te noemen inschrijver(s):</w:t>
      </w:r>
    </w:p>
    <w:p w14:paraId="0728CC5C" w14:textId="77777777" w:rsidR="00F50060" w:rsidRPr="00E40B9C" w:rsidRDefault="00F50060" w:rsidP="00F50060">
      <w:pPr>
        <w:pStyle w:val="Broodtekst"/>
        <w:rPr>
          <w:lang w:val="nl-NL"/>
        </w:rPr>
      </w:pPr>
      <w:r w:rsidRPr="1AD2925B">
        <w:rPr>
          <w:lang w:val="nl-NL"/>
        </w:rPr>
        <w:t xml:space="preserve">(indien de inschrijving wordt gedaan door een samenwerkingsverband van ondernemers, al dan niet als vennootschap onder firma, dienen alle inschrijvers in het samenwerkingsverband ingevuld te worden. </w:t>
      </w:r>
      <w:r w:rsidRPr="1AD2925B">
        <w:rPr>
          <w:rFonts w:cs="RijksoverheidSansText-Regular"/>
          <w:lang w:val="nl-NL"/>
        </w:rPr>
        <w:t>Onderstaande dient zo vaak als nodig herhaald en ingevuld te worden</w:t>
      </w:r>
      <w:r w:rsidRPr="1AD2925B">
        <w:rPr>
          <w:lang w:val="nl-NL"/>
        </w:rPr>
        <w:t>)</w:t>
      </w:r>
    </w:p>
    <w:p w14:paraId="4334892A" w14:textId="77777777" w:rsidR="00F50060" w:rsidRPr="00E40B9C" w:rsidRDefault="00F50060" w:rsidP="00F50060">
      <w:pPr>
        <w:pStyle w:val="Broodtekst"/>
        <w:rPr>
          <w:lang w:val="nl-NL"/>
        </w:rPr>
      </w:pPr>
    </w:p>
    <w:p w14:paraId="517EDC62" w14:textId="77777777" w:rsidR="00F50060" w:rsidRPr="00E40B9C" w:rsidRDefault="00F50060" w:rsidP="00F50060">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0AD98A6D" w14:textId="77777777" w:rsidR="00F50060" w:rsidRPr="00E40B9C" w:rsidRDefault="00F50060" w:rsidP="00F50060">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56A01D83" w14:textId="77777777" w:rsidR="00F50060" w:rsidRPr="00E40B9C" w:rsidRDefault="00F50060" w:rsidP="00F50060">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579900FB" w14:textId="77777777" w:rsidR="00F50060" w:rsidRPr="00E40B9C" w:rsidRDefault="00F50060" w:rsidP="00F50060">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23C78795" w14:textId="77777777" w:rsidR="00F50060" w:rsidRPr="00E40B9C" w:rsidRDefault="00F50060" w:rsidP="00F50060">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38A93645" w14:textId="77777777" w:rsidR="00F50060" w:rsidRPr="00E40B9C" w:rsidRDefault="00F50060" w:rsidP="00F50060">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4E93D86C" w14:textId="77777777" w:rsidR="00F50060" w:rsidRPr="00E40B9C" w:rsidRDefault="00F50060" w:rsidP="00F50060">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18E27B88" w14:textId="77777777" w:rsidR="00F50060" w:rsidRPr="00E40B9C" w:rsidRDefault="00F50060" w:rsidP="00F50060">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43A9D125" w14:textId="77777777" w:rsidR="00F50060" w:rsidRPr="00E40B9C" w:rsidRDefault="00F50060" w:rsidP="00F50060">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64C94FE1" w14:textId="77777777" w:rsidR="00F50060" w:rsidRPr="00E40B9C" w:rsidRDefault="00F50060" w:rsidP="00F50060">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1A0A69F8" w14:textId="77777777" w:rsidR="00F50060" w:rsidRPr="00E40B9C" w:rsidRDefault="00F50060" w:rsidP="00F50060">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1C9012E8" w14:textId="77777777" w:rsidR="00F50060" w:rsidRPr="00E40B9C" w:rsidRDefault="00F50060" w:rsidP="00F50060">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E321084" w14:textId="77777777" w:rsidR="00F50060" w:rsidRPr="00E40B9C" w:rsidRDefault="00F50060" w:rsidP="00F50060">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41B087AC" w14:textId="77777777" w:rsidR="00F50060" w:rsidRPr="00E40B9C" w:rsidRDefault="00F50060" w:rsidP="00F50060">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2C51A4A8" w14:textId="77777777" w:rsidR="00F50060" w:rsidRPr="00E40B9C" w:rsidRDefault="00F50060" w:rsidP="00F50060">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53268C55" w14:textId="77777777" w:rsidR="00F50060" w:rsidRPr="00E40B9C" w:rsidRDefault="00F50060" w:rsidP="00F50060">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08E287C7" w14:textId="77777777" w:rsidR="00F50060" w:rsidRPr="00E40B9C" w:rsidRDefault="00F50060" w:rsidP="00F50060">
      <w:pPr>
        <w:pStyle w:val="Broodtekst"/>
        <w:rPr>
          <w:lang w:val="nl-NL"/>
        </w:rPr>
      </w:pPr>
    </w:p>
    <w:p w14:paraId="757F8A2C" w14:textId="77777777" w:rsidR="00F50060" w:rsidRPr="00E40B9C" w:rsidRDefault="00F50060" w:rsidP="00F50060">
      <w:pPr>
        <w:pStyle w:val="Broodtekst"/>
        <w:rPr>
          <w:color w:val="000000" w:themeColor="text1"/>
          <w:lang w:val="nl-NL"/>
        </w:rPr>
      </w:pPr>
      <w:r w:rsidRPr="00E40B9C">
        <w:rPr>
          <w:lang w:val="nl-NL"/>
        </w:rPr>
        <w:t xml:space="preserve">verklaart (verklaren) zich door ondertekening dezes bereid de uitvoering van de opdracht met zaaknummer </w:t>
      </w:r>
      <w:bookmarkStart w:id="2" w:name="bwBijl_H_1"/>
      <w:r w:rsidRPr="1AD2925B">
        <w:fldChar w:fldCharType="begin"/>
      </w:r>
      <w:r w:rsidRPr="00E40B9C">
        <w:rPr>
          <w:color w:val="000000"/>
          <w:lang w:val="nl-NL"/>
        </w:rPr>
        <w:instrText xml:space="preserve"> DOCPROPERTY  PS_REFERENCE  \* MERGEFORMAT </w:instrText>
      </w:r>
      <w:r w:rsidRPr="1AD2925B">
        <w:rPr>
          <w:color w:val="000000"/>
          <w:lang w:val="nl-NL"/>
        </w:rPr>
        <w:fldChar w:fldCharType="separate"/>
      </w:r>
      <w:r>
        <w:rPr>
          <w:color w:val="000000"/>
          <w:lang w:val="nl-NL"/>
        </w:rPr>
        <w:t>31198808</w:t>
      </w:r>
      <w:r w:rsidRPr="1AD2925B">
        <w:fldChar w:fldCharType="end"/>
      </w:r>
      <w:bookmarkEnd w:id="2"/>
      <w:r w:rsidRPr="00E40B9C">
        <w:rPr>
          <w:color w:val="000000"/>
          <w:lang w:val="nl-NL"/>
        </w:rPr>
        <w:t>,</w:t>
      </w:r>
      <w:r w:rsidRPr="00E40B9C">
        <w:rPr>
          <w:lang w:val="nl-NL"/>
        </w:rPr>
        <w:t xml:space="preserve"> voor het </w:t>
      </w:r>
      <w:bookmarkStart w:id="3" w:name="bwBijl_H_2"/>
      <w:r w:rsidRPr="1AD2925B">
        <w:fldChar w:fldCharType="begin"/>
      </w:r>
      <w:r w:rsidRPr="0043161A">
        <w:rPr>
          <w:color w:val="000000"/>
          <w:lang w:val="nl-NL"/>
        </w:rPr>
        <w:instrText xml:space="preserve"> DOCPROPERTY  ZAAK_ONDERWERP  \* MERGEFORMAT </w:instrText>
      </w:r>
      <w:r w:rsidRPr="1AD2925B">
        <w:rPr>
          <w:color w:val="000000"/>
          <w:lang w:val="nl-NL"/>
        </w:rPr>
        <w:fldChar w:fldCharType="separate"/>
      </w:r>
      <w:r>
        <w:rPr>
          <w:color w:val="000000"/>
          <w:lang w:val="nl-NL"/>
        </w:rPr>
        <w:t xml:space="preserve">de renovatie en vervanging van vaste vaarwegmarkeringen </w:t>
      </w:r>
      <w:r w:rsidRPr="1AD2925B">
        <w:fldChar w:fldCharType="end"/>
      </w:r>
      <w:bookmarkEnd w:id="3"/>
      <w:r w:rsidRPr="00E40B9C">
        <w:rPr>
          <w:color w:val="000000"/>
          <w:lang w:val="nl-NL"/>
        </w:rPr>
        <w:t>,</w:t>
      </w:r>
    </w:p>
    <w:p w14:paraId="38E4B29F" w14:textId="77777777" w:rsidR="00F50060" w:rsidRPr="00E40B9C" w:rsidRDefault="00F50060" w:rsidP="00F50060">
      <w:pPr>
        <w:pStyle w:val="Broodtekst"/>
        <w:rPr>
          <w:lang w:val="nl-NL"/>
        </w:rPr>
      </w:pPr>
    </w:p>
    <w:p w14:paraId="38A54252" w14:textId="77777777" w:rsidR="00F50060" w:rsidRPr="00E40B9C" w:rsidRDefault="00F50060" w:rsidP="00F50060">
      <w:pPr>
        <w:pStyle w:val="Broodtekst"/>
        <w:rPr>
          <w:lang w:val="nl-NL"/>
        </w:rPr>
      </w:pPr>
      <w:r w:rsidRPr="1AD2925B">
        <w:rPr>
          <w:lang w:val="nl-NL"/>
        </w:rPr>
        <w:t>aan te nemen voor een bedrag, de omzetbelasting daarin niet begrepen, van:</w:t>
      </w:r>
    </w:p>
    <w:p w14:paraId="36EE2559" w14:textId="77777777" w:rsidR="00F50060" w:rsidRPr="00E40B9C" w:rsidRDefault="00F50060" w:rsidP="00F50060">
      <w:pPr>
        <w:pStyle w:val="Broodtekst"/>
        <w:tabs>
          <w:tab w:val="right" w:pos="7797"/>
        </w:tabs>
        <w:rPr>
          <w:lang w:val="nl-NL"/>
        </w:rPr>
      </w:pPr>
      <w:r w:rsidRPr="00E40B9C">
        <w:rPr>
          <w:lang w:val="nl-NL"/>
        </w:rPr>
        <w:t>EUR …</w:t>
      </w:r>
      <w:r w:rsidRPr="00E40B9C">
        <w:rPr>
          <w:lang w:val="nl-NL"/>
        </w:rPr>
        <w:tab/>
      </w:r>
      <w:r w:rsidRPr="00E40B9C">
        <w:rPr>
          <w:lang w:val="nl-NL"/>
        </w:rPr>
        <w:tab/>
        <w:t>5)</w:t>
      </w:r>
    </w:p>
    <w:p w14:paraId="691B8DD6" w14:textId="77777777" w:rsidR="00F50060" w:rsidRPr="00E40B9C" w:rsidRDefault="00F50060" w:rsidP="00F50060">
      <w:pPr>
        <w:pStyle w:val="Broodtekst"/>
        <w:rPr>
          <w:lang w:val="nl-NL"/>
        </w:rPr>
      </w:pPr>
    </w:p>
    <w:p w14:paraId="611D4805" w14:textId="77777777" w:rsidR="00F50060" w:rsidRPr="00E40B9C" w:rsidRDefault="00F50060" w:rsidP="00F50060">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6)</w:t>
      </w:r>
    </w:p>
    <w:p w14:paraId="3B60DCA1" w14:textId="77777777" w:rsidR="00F50060" w:rsidRPr="00E40B9C" w:rsidRDefault="00F50060" w:rsidP="00F50060">
      <w:pPr>
        <w:pStyle w:val="Broodtekst"/>
        <w:rPr>
          <w:lang w:val="nl-NL"/>
        </w:rPr>
      </w:pPr>
    </w:p>
    <w:p w14:paraId="0DFCED26" w14:textId="77777777" w:rsidR="00F50060" w:rsidRPr="00E40B9C" w:rsidRDefault="00F50060" w:rsidP="00F50060">
      <w:pPr>
        <w:pStyle w:val="Broodtekst"/>
        <w:rPr>
          <w:lang w:val="nl-NL"/>
        </w:rPr>
      </w:pPr>
      <w:r w:rsidRPr="1AD2925B">
        <w:rPr>
          <w:lang w:val="nl-NL"/>
        </w:rPr>
        <w:t>Het bedrag van de ter zake verschuldigde omzetbelasting bedraagt:</w:t>
      </w:r>
    </w:p>
    <w:p w14:paraId="3B228A6B" w14:textId="77777777" w:rsidR="00F50060" w:rsidRPr="00E40B9C" w:rsidRDefault="00F50060" w:rsidP="00F50060">
      <w:pPr>
        <w:pStyle w:val="Broodtekst"/>
        <w:tabs>
          <w:tab w:val="right" w:pos="7797"/>
        </w:tabs>
        <w:rPr>
          <w:lang w:val="nl-NL"/>
        </w:rPr>
      </w:pPr>
      <w:r w:rsidRPr="00E40B9C">
        <w:rPr>
          <w:lang w:val="nl-NL"/>
        </w:rPr>
        <w:t>EUR …</w:t>
      </w:r>
      <w:r w:rsidRPr="00E40B9C">
        <w:rPr>
          <w:lang w:val="nl-NL"/>
        </w:rPr>
        <w:tab/>
      </w:r>
      <w:r w:rsidRPr="00E40B9C">
        <w:rPr>
          <w:lang w:val="nl-NL"/>
        </w:rPr>
        <w:tab/>
        <w:t>7)</w:t>
      </w:r>
    </w:p>
    <w:p w14:paraId="37250CE1" w14:textId="77777777" w:rsidR="00F50060" w:rsidRPr="00E40B9C" w:rsidRDefault="00F50060" w:rsidP="00F50060">
      <w:pPr>
        <w:pStyle w:val="Broodtekst"/>
        <w:rPr>
          <w:lang w:val="nl-NL"/>
        </w:rPr>
      </w:pPr>
    </w:p>
    <w:p w14:paraId="236BDDB2" w14:textId="77777777" w:rsidR="00F50060" w:rsidRPr="00E40B9C" w:rsidRDefault="00F50060" w:rsidP="00F50060">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8)</w:t>
      </w:r>
    </w:p>
    <w:p w14:paraId="7C24B3DA" w14:textId="77777777" w:rsidR="00F50060" w:rsidRPr="00E40B9C" w:rsidRDefault="00F50060" w:rsidP="00F50060">
      <w:pPr>
        <w:pStyle w:val="Broodtekst"/>
        <w:rPr>
          <w:lang w:val="nl-NL"/>
        </w:rPr>
      </w:pPr>
    </w:p>
    <w:p w14:paraId="2714A942" w14:textId="77777777" w:rsidR="00F50060" w:rsidRPr="00E40B9C" w:rsidRDefault="00F50060" w:rsidP="00F50060">
      <w:pPr>
        <w:pStyle w:val="Broodtekst"/>
        <w:tabs>
          <w:tab w:val="right" w:pos="7655"/>
        </w:tabs>
        <w:rPr>
          <w:lang w:val="nl-NL"/>
        </w:rPr>
      </w:pPr>
      <w:r w:rsidRPr="00E40B9C">
        <w:rPr>
          <w:lang w:val="nl-NL"/>
        </w:rPr>
        <w:t>De inschrijvers wijzen als gemachtigde om hen voor alle zaken te vertegenwoordigen aan, de hierboven onder A) genoemde inschrijver.</w:t>
      </w:r>
      <w:r w:rsidRPr="00E40B9C">
        <w:rPr>
          <w:lang w:val="nl-NL"/>
        </w:rPr>
        <w:tab/>
        <w:t>9)</w:t>
      </w:r>
    </w:p>
    <w:p w14:paraId="5EAE1494" w14:textId="77777777" w:rsidR="00F50060" w:rsidRPr="00E40B9C" w:rsidRDefault="00F50060" w:rsidP="00F50060">
      <w:pPr>
        <w:pStyle w:val="Broodtekst"/>
        <w:rPr>
          <w:lang w:val="nl-NL"/>
        </w:rPr>
      </w:pPr>
    </w:p>
    <w:p w14:paraId="5758562B" w14:textId="77777777" w:rsidR="00F50060" w:rsidRPr="00E40B9C" w:rsidRDefault="00F50060" w:rsidP="00F50060">
      <w:pPr>
        <w:pStyle w:val="Broodtekst"/>
        <w:tabs>
          <w:tab w:val="right" w:pos="227"/>
          <w:tab w:val="left" w:pos="7655"/>
        </w:tabs>
        <w:ind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r>
        <w:rPr>
          <w:lang w:val="nl-NL"/>
        </w:rPr>
        <w:tab/>
      </w:r>
    </w:p>
    <w:p w14:paraId="72EE98BE" w14:textId="77777777" w:rsidR="00F50060" w:rsidRPr="00E40B9C" w:rsidRDefault="00F50060" w:rsidP="00F50060">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4666AB28" w14:textId="77777777" w:rsidR="00F50060" w:rsidRPr="00E40B9C" w:rsidRDefault="00F50060" w:rsidP="00F50060">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6BC0FA5D" w14:textId="77777777" w:rsidR="00F50060" w:rsidRPr="00E40B9C" w:rsidRDefault="00F50060" w:rsidP="00F50060">
      <w:pPr>
        <w:pStyle w:val="Broodtekst"/>
        <w:rPr>
          <w:lang w:val="nl-NL"/>
        </w:rPr>
      </w:pPr>
    </w:p>
    <w:p w14:paraId="6551C402" w14:textId="77777777" w:rsidR="00F50060" w:rsidRPr="00E40B9C" w:rsidRDefault="00F50060" w:rsidP="00F50060">
      <w:pPr>
        <w:pStyle w:val="Broodtekst"/>
        <w:rPr>
          <w:lang w:val="nl-NL"/>
        </w:rPr>
      </w:pPr>
      <w:r w:rsidRPr="1AD2925B">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0CD9753E" w14:textId="77777777" w:rsidR="00F50060" w:rsidRPr="00E40B9C" w:rsidRDefault="00F50060" w:rsidP="00F50060">
      <w:pPr>
        <w:pStyle w:val="Broodtekst"/>
        <w:rPr>
          <w:lang w:val="nl-NL"/>
        </w:rPr>
      </w:pPr>
    </w:p>
    <w:p w14:paraId="0D739050" w14:textId="77777777" w:rsidR="00F50060" w:rsidRPr="00E40B9C" w:rsidRDefault="00F50060" w:rsidP="00F50060">
      <w:pPr>
        <w:pStyle w:val="Broodtekst"/>
        <w:rPr>
          <w:lang w:val="nl-NL"/>
        </w:rPr>
      </w:pPr>
      <w:r w:rsidRPr="1AD2925B">
        <w:rPr>
          <w:lang w:val="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2573F6CD" w14:textId="77777777" w:rsidR="00F50060" w:rsidRPr="00E40B9C" w:rsidRDefault="00F50060" w:rsidP="00F50060">
      <w:pPr>
        <w:pStyle w:val="Broodtekst"/>
        <w:rPr>
          <w:lang w:val="nl-NL"/>
        </w:rPr>
      </w:pPr>
    </w:p>
    <w:p w14:paraId="6CCFD09D" w14:textId="77777777" w:rsidR="00F50060" w:rsidRPr="00E40B9C" w:rsidRDefault="00F50060" w:rsidP="00F50060">
      <w:pPr>
        <w:pStyle w:val="Broodtekst"/>
        <w:rPr>
          <w:lang w:val="nl-NL"/>
        </w:rPr>
      </w:pPr>
      <w:r w:rsidRPr="1AD2925B">
        <w:rPr>
          <w:lang w:val="nl-NL"/>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7B831570" w14:textId="77777777" w:rsidR="00F50060" w:rsidRPr="00E40B9C" w:rsidRDefault="00F50060" w:rsidP="00F50060">
      <w:pPr>
        <w:pStyle w:val="Broodtekst"/>
        <w:rPr>
          <w:lang w:val="nl-NL"/>
        </w:rPr>
      </w:pPr>
    </w:p>
    <w:p w14:paraId="6EDA5402" w14:textId="77777777" w:rsidR="00F50060" w:rsidRPr="0043161A" w:rsidRDefault="00F50060" w:rsidP="00F50060">
      <w:pPr>
        <w:pStyle w:val="Broodtekst"/>
        <w:rPr>
          <w:color w:val="000000" w:themeColor="text1"/>
          <w:lang w:val="nl-NL"/>
        </w:rPr>
      </w:pPr>
      <w:bookmarkStart w:id="4" w:name="bwBijl_H_SC_MKW_uit_blok"/>
      <w:r w:rsidRPr="1AD2925B">
        <w:rPr>
          <w:color w:val="000000" w:themeColor="text1"/>
          <w:lang w:val="nl-NL"/>
        </w:rPr>
        <w:t>De inschrijver(s) verklaart (verklaren) zich bereid de uitvoering van de opdracht op een duurzame wijze ter hand te nemen en daarbij adequaat invulling te geven aan een CO</w:t>
      </w:r>
      <w:r w:rsidRPr="1AD2925B">
        <w:rPr>
          <w:color w:val="000000" w:themeColor="text1"/>
          <w:vertAlign w:val="subscript"/>
          <w:lang w:val="nl-NL"/>
        </w:rPr>
        <w:t>2</w:t>
      </w:r>
      <w:r w:rsidRPr="1AD2925B">
        <w:rPr>
          <w:color w:val="000000" w:themeColor="text1"/>
          <w:lang w:val="nl-NL"/>
        </w:rPr>
        <w:t>-reductie op:</w:t>
      </w:r>
    </w:p>
    <w:p w14:paraId="48D5C756"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1</w:t>
      </w:r>
      <w:r w:rsidRPr="0043161A">
        <w:rPr>
          <w:color w:val="000000"/>
          <w:lang w:val="nl-NL"/>
        </w:rPr>
        <w:t xml:space="preserve"> (fictieve vermindering </w:t>
      </w:r>
      <w:bookmarkStart w:id="5" w:name="bwBijl_H_SC_MKW_uit_ChkBV_uit"/>
      <w:r w:rsidRPr="0043161A">
        <w:rPr>
          <w:color w:val="000000"/>
          <w:lang w:val="nl-NL"/>
        </w:rPr>
        <w:t>inschrijvingssom</w:t>
      </w:r>
      <w:bookmarkStart w:id="6" w:name="bwBijl_H_SC_MKW_uit_ChkBV_aan"/>
      <w:bookmarkEnd w:id="5"/>
      <w:r w:rsidRPr="0043161A">
        <w:rPr>
          <w:vanish/>
          <w:color w:val="E0E0E0"/>
          <w:lang w:val="nl-NL"/>
        </w:rPr>
        <w:t>plafondbedrag</w:t>
      </w:r>
      <w:bookmarkEnd w:id="6"/>
      <w:r w:rsidRPr="0043161A">
        <w:rPr>
          <w:color w:val="000000"/>
          <w:lang w:val="nl-NL"/>
        </w:rPr>
        <w:t xml:space="preserve"> van 1 %)</w:t>
      </w:r>
    </w:p>
    <w:p w14:paraId="4C4D1CC3"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2</w:t>
      </w:r>
      <w:r w:rsidRPr="0043161A">
        <w:rPr>
          <w:color w:val="000000"/>
          <w:lang w:val="nl-NL"/>
        </w:rPr>
        <w:t xml:space="preserve"> (fictieve vermindering </w:t>
      </w:r>
      <w:bookmarkStart w:id="7" w:name="bwBijl_H_SC_MKW_uit_ChkBV_uit2"/>
      <w:r w:rsidRPr="0043161A">
        <w:rPr>
          <w:color w:val="000000"/>
          <w:lang w:val="nl-NL"/>
        </w:rPr>
        <w:t>inschrijvingssom</w:t>
      </w:r>
      <w:bookmarkStart w:id="8" w:name="bwBijl_H_SC_MKW_uit_ChkBV_aan2"/>
      <w:bookmarkEnd w:id="7"/>
      <w:r w:rsidRPr="0043161A">
        <w:rPr>
          <w:vanish/>
          <w:color w:val="E0E0E0"/>
          <w:lang w:val="nl-NL"/>
        </w:rPr>
        <w:t>plafondbedrag</w:t>
      </w:r>
      <w:bookmarkEnd w:id="8"/>
      <w:r w:rsidRPr="0043161A">
        <w:rPr>
          <w:color w:val="000000"/>
          <w:lang w:val="nl-NL"/>
        </w:rPr>
        <w:t xml:space="preserve"> van 2 %)</w:t>
      </w:r>
    </w:p>
    <w:p w14:paraId="45553B9B"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3</w:t>
      </w:r>
      <w:r w:rsidRPr="0043161A">
        <w:rPr>
          <w:color w:val="000000"/>
          <w:lang w:val="nl-NL"/>
        </w:rPr>
        <w:t xml:space="preserve"> (fictieve vermindering </w:t>
      </w:r>
      <w:bookmarkStart w:id="9" w:name="bwBijl_H_SC_MKW_uit_ChkBV_uit3"/>
      <w:r w:rsidRPr="0043161A">
        <w:rPr>
          <w:color w:val="000000"/>
          <w:lang w:val="nl-NL"/>
        </w:rPr>
        <w:t>inschrijvingssom</w:t>
      </w:r>
      <w:bookmarkStart w:id="10" w:name="bwBijl_H_SC_MKW_uit_ChkBV_aan3"/>
      <w:bookmarkEnd w:id="9"/>
      <w:r w:rsidRPr="0043161A">
        <w:rPr>
          <w:vanish/>
          <w:color w:val="E0E0E0"/>
          <w:lang w:val="nl-NL"/>
        </w:rPr>
        <w:t>plafondbedrag</w:t>
      </w:r>
      <w:bookmarkEnd w:id="10"/>
      <w:r w:rsidRPr="0043161A">
        <w:rPr>
          <w:color w:val="000000"/>
          <w:lang w:val="nl-NL"/>
        </w:rPr>
        <w:t xml:space="preserve"> van 3 %)</w:t>
      </w:r>
    </w:p>
    <w:p w14:paraId="71DC902F"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4</w:t>
      </w:r>
      <w:r w:rsidRPr="0043161A">
        <w:rPr>
          <w:color w:val="000000"/>
          <w:lang w:val="nl-NL"/>
        </w:rPr>
        <w:t xml:space="preserve"> (fictieve vermindering </w:t>
      </w:r>
      <w:bookmarkStart w:id="11" w:name="bwBijl_H_SC_MKW_uit_ChkBV_uit4"/>
      <w:r w:rsidRPr="0043161A">
        <w:rPr>
          <w:color w:val="000000"/>
          <w:lang w:val="nl-NL"/>
        </w:rPr>
        <w:t>inschrijvingssom</w:t>
      </w:r>
      <w:bookmarkStart w:id="12" w:name="bwBijl_H_SC_MKW_uit_ChkBV_aan4"/>
      <w:bookmarkEnd w:id="11"/>
      <w:r w:rsidRPr="0043161A">
        <w:rPr>
          <w:vanish/>
          <w:color w:val="E0E0E0"/>
          <w:lang w:val="nl-NL"/>
        </w:rPr>
        <w:t>plafondbedrag</w:t>
      </w:r>
      <w:bookmarkEnd w:id="12"/>
      <w:r w:rsidRPr="0043161A">
        <w:rPr>
          <w:color w:val="000000"/>
          <w:lang w:val="nl-NL"/>
        </w:rPr>
        <w:t xml:space="preserve"> van 4 %)</w:t>
      </w:r>
    </w:p>
    <w:p w14:paraId="359443FA"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5</w:t>
      </w:r>
      <w:r w:rsidRPr="0043161A">
        <w:rPr>
          <w:color w:val="000000"/>
          <w:lang w:val="nl-NL"/>
        </w:rPr>
        <w:t xml:space="preserve"> (fictieve vermindering </w:t>
      </w:r>
      <w:bookmarkStart w:id="13" w:name="bwBijl_H_SC_MKW_uit_ChkBV_uit5"/>
      <w:r w:rsidRPr="0043161A">
        <w:rPr>
          <w:color w:val="000000"/>
          <w:lang w:val="nl-NL"/>
        </w:rPr>
        <w:t>inschrijvingssom</w:t>
      </w:r>
      <w:bookmarkStart w:id="14" w:name="bwBijl_H_SC_MKW_uit_ChkBV_aan5"/>
      <w:bookmarkEnd w:id="13"/>
      <w:r w:rsidRPr="0043161A">
        <w:rPr>
          <w:vanish/>
          <w:color w:val="E0E0E0"/>
          <w:lang w:val="nl-NL"/>
        </w:rPr>
        <w:t>plafondbedrag</w:t>
      </w:r>
      <w:bookmarkEnd w:id="14"/>
      <w:r w:rsidRPr="0043161A">
        <w:rPr>
          <w:color w:val="000000"/>
          <w:lang w:val="nl-NL"/>
        </w:rPr>
        <w:t xml:space="preserve"> van 5 %)</w:t>
      </w:r>
    </w:p>
    <w:p w14:paraId="14008CB0"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color w:val="000000"/>
          <w:lang w:val="nl-NL"/>
        </w:rPr>
        <w:tab/>
        <w:t>geen van de bovenstaande CO</w:t>
      </w:r>
      <w:r w:rsidRPr="0043161A">
        <w:rPr>
          <w:color w:val="000000"/>
          <w:vertAlign w:val="subscript"/>
          <w:lang w:val="nl-NL"/>
        </w:rPr>
        <w:t>2</w:t>
      </w:r>
      <w:r w:rsidRPr="0043161A">
        <w:rPr>
          <w:color w:val="000000"/>
          <w:lang w:val="nl-NL"/>
        </w:rPr>
        <w:t>-ambitieniveau’s</w:t>
      </w:r>
    </w:p>
    <w:p w14:paraId="7421FE9F" w14:textId="77777777" w:rsidR="00F50060" w:rsidRPr="0043161A" w:rsidRDefault="00F50060" w:rsidP="00F50060">
      <w:pPr>
        <w:pStyle w:val="Broodtekst"/>
        <w:rPr>
          <w:bCs/>
          <w:color w:val="000000"/>
          <w:lang w:val="nl-NL"/>
        </w:rPr>
      </w:pPr>
    </w:p>
    <w:p w14:paraId="57320CED" w14:textId="77777777" w:rsidR="00F50060" w:rsidRPr="0043161A" w:rsidRDefault="00F50060" w:rsidP="00F50060">
      <w:pPr>
        <w:pStyle w:val="Broodtekst"/>
        <w:rPr>
          <w:color w:val="000000" w:themeColor="text1"/>
          <w:lang w:val="nl-NL"/>
        </w:rPr>
      </w:pPr>
      <w:r w:rsidRPr="1AD2925B">
        <w:rPr>
          <w:color w:val="000000" w:themeColor="text1"/>
          <w:lang w:val="nl-NL"/>
        </w:rPr>
        <w:t>De inschrijver(s) verklaart (verklaren) de opdracht op het hierboven aangegeven CO</w:t>
      </w:r>
      <w:r w:rsidRPr="1AD2925B">
        <w:rPr>
          <w:color w:val="000000" w:themeColor="text1"/>
          <w:vertAlign w:val="subscript"/>
          <w:lang w:val="nl-NL"/>
        </w:rPr>
        <w:t>2</w:t>
      </w:r>
      <w:r w:rsidRPr="1AD2925B">
        <w:rPr>
          <w:color w:val="000000" w:themeColor="text1"/>
          <w:lang w:val="nl-NL"/>
        </w:rPr>
        <w:t>-ambitieniveau te realiseren en dit aan te tonen door:</w:t>
      </w:r>
    </w:p>
    <w:p w14:paraId="3626C0FB" w14:textId="77777777" w:rsidR="00F50060" w:rsidRPr="0043161A" w:rsidRDefault="00F50060" w:rsidP="00F50060">
      <w:pPr>
        <w:pStyle w:val="Broodtekst"/>
        <w:ind w:left="225" w:hanging="225"/>
        <w:rPr>
          <w:color w:val="000000" w:themeColor="text1"/>
          <w:lang w:val="nl-NL"/>
        </w:rPr>
      </w:pPr>
      <w:r w:rsidRPr="1AD2925B">
        <w:rPr>
          <w:color w:val="000000"/>
          <w:sz w:val="28"/>
          <w:szCs w:val="28"/>
          <w:lang w:val="nl-NL"/>
        </w:rPr>
        <w:t>□</w:t>
      </w:r>
      <w:r w:rsidRPr="0043161A">
        <w:rPr>
          <w:bCs/>
          <w:color w:val="000000"/>
          <w:sz w:val="28"/>
          <w:szCs w:val="28"/>
          <w:lang w:val="nl-NL"/>
        </w:rPr>
        <w:tab/>
      </w:r>
      <w:r w:rsidRPr="0043161A">
        <w:rPr>
          <w:bCs/>
          <w:color w:val="000000"/>
          <w:lang w:val="nl-NL"/>
        </w:rPr>
        <w:tab/>
      </w:r>
      <w:r w:rsidRPr="1AD2925B">
        <w:rPr>
          <w:color w:val="000000"/>
          <w:lang w:val="nl-NL"/>
        </w:rPr>
        <w:t>een CO</w:t>
      </w:r>
      <w:r w:rsidRPr="1AD2925B">
        <w:rPr>
          <w:color w:val="000000"/>
          <w:vertAlign w:val="subscript"/>
          <w:lang w:val="nl-NL"/>
        </w:rPr>
        <w:t>2</w:t>
      </w:r>
      <w:r w:rsidRPr="1AD2925B">
        <w:rPr>
          <w:color w:val="000000"/>
          <w:lang w:val="nl-NL"/>
        </w:rPr>
        <w:t>-Bewust certificaat te overleggen dat past bij het aangeboden CO</w:t>
      </w:r>
      <w:r w:rsidRPr="1AD2925B">
        <w:rPr>
          <w:color w:val="000000"/>
          <w:vertAlign w:val="subscript"/>
          <w:lang w:val="nl-NL"/>
        </w:rPr>
        <w:t>2</w:t>
      </w:r>
      <w:r w:rsidRPr="1AD2925B">
        <w:rPr>
          <w:color w:val="000000"/>
          <w:lang w:val="nl-NL"/>
        </w:rPr>
        <w:t>-ambitieniveau. Indien de inschrijver bestaat uit een samenwerkingsverband van ondernemers, overlegt iedere ondernemer in dat samenwerkingsverband een CO</w:t>
      </w:r>
      <w:r w:rsidRPr="1AD2925B">
        <w:rPr>
          <w:color w:val="000000"/>
          <w:vertAlign w:val="subscript"/>
          <w:lang w:val="nl-NL"/>
        </w:rPr>
        <w:t>2</w:t>
      </w:r>
      <w:r w:rsidRPr="1AD2925B">
        <w:rPr>
          <w:color w:val="000000"/>
          <w:lang w:val="nl-NL"/>
        </w:rPr>
        <w:t xml:space="preserve">-Bewust certificaat dat ten minste past bij </w:t>
      </w:r>
      <w:r w:rsidRPr="00DC745A">
        <w:rPr>
          <w:bCs/>
          <w:color w:val="000000"/>
          <w:lang w:val="nl-NL"/>
        </w:rPr>
        <w:t>het aangeboden CO</w:t>
      </w:r>
      <w:r w:rsidRPr="00DC745A">
        <w:rPr>
          <w:bCs/>
          <w:color w:val="000000"/>
          <w:vertAlign w:val="subscript"/>
          <w:lang w:val="nl-NL"/>
        </w:rPr>
        <w:t>2</w:t>
      </w:r>
      <w:r w:rsidRPr="00DC745A">
        <w:rPr>
          <w:bCs/>
          <w:color w:val="000000"/>
          <w:lang w:val="nl-NL"/>
        </w:rPr>
        <w:t xml:space="preserve">-ambitieniveau. Voor het aantonen van een niveau op basis van Handboek 3.1 kan ook gebruik gemaakt worden van een certificaat op basis van Handboek 4.0. Zie voor de overgangsregeling de website van SKAO: </w:t>
      </w:r>
      <w:hyperlink r:id="rId12" w:history="1">
        <w:r w:rsidRPr="00DC745A">
          <w:rPr>
            <w:rStyle w:val="Hyperlink"/>
            <w:bCs/>
            <w:lang w:val="nl-NL"/>
          </w:rPr>
          <w:t>www.CO2-prestatieladder.nl</w:t>
        </w:r>
      </w:hyperlink>
      <w:r w:rsidRPr="00DC745A">
        <w:rPr>
          <w:bCs/>
          <w:color w:val="000000"/>
          <w:lang w:val="nl-NL"/>
        </w:rPr>
        <w:t>. Of</w:t>
      </w:r>
    </w:p>
    <w:p w14:paraId="07C631B5" w14:textId="77777777" w:rsidR="00F50060" w:rsidRPr="0043161A" w:rsidRDefault="00F50060" w:rsidP="00F50060">
      <w:pPr>
        <w:pStyle w:val="Broodtekst"/>
        <w:ind w:left="225" w:hanging="225"/>
        <w:rPr>
          <w:color w:val="000000" w:themeColor="text1"/>
          <w:lang w:val="nl-NL"/>
        </w:rPr>
      </w:pPr>
      <w:r w:rsidRPr="1AD2925B">
        <w:rPr>
          <w:color w:val="000000"/>
          <w:sz w:val="28"/>
          <w:szCs w:val="28"/>
          <w:lang w:val="nl-NL"/>
        </w:rPr>
        <w:t>□</w:t>
      </w:r>
      <w:r w:rsidRPr="0043161A">
        <w:rPr>
          <w:bCs/>
          <w:color w:val="000000"/>
          <w:lang w:val="nl-NL"/>
        </w:rPr>
        <w:tab/>
      </w:r>
      <w:r w:rsidRPr="0043161A">
        <w:rPr>
          <w:bCs/>
          <w:color w:val="000000"/>
          <w:lang w:val="nl-NL"/>
        </w:rPr>
        <w:tab/>
      </w:r>
      <w:r w:rsidRPr="1AD2925B">
        <w:rPr>
          <w:color w:val="000000"/>
          <w:lang w:val="nl-NL"/>
        </w:rPr>
        <w:t>project specifiek bewijsstukken te leveren dat de opdracht wordt uitgevoerd met toepassing van de criteria zoals vermeld in de tabellen opgenomen in het document ‘Handreiking Aanbesteden Versie 3.1, Het BPKV-criterium CO</w:t>
      </w:r>
      <w:r w:rsidRPr="1AD2925B">
        <w:rPr>
          <w:color w:val="000000"/>
          <w:vertAlign w:val="subscript"/>
          <w:lang w:val="nl-NL"/>
        </w:rPr>
        <w:t>2</w:t>
      </w:r>
      <w:r w:rsidRPr="1AD2925B">
        <w:rPr>
          <w:color w:val="000000"/>
          <w:lang w:val="nl-NL"/>
        </w:rPr>
        <w:t xml:space="preserve">-Prestatieladder voor aanbestedende diensten’ (30-09-2021, Stichting Klimaatvriendelijk Aanbesteden &amp; Ondernemen), welke criteria tevens zijn opgenomen in bijlage </w:t>
      </w:r>
      <w:bookmarkStart w:id="15" w:name="bwBijl_H_SC_MKW_uit_Q"/>
      <w:r w:rsidRPr="1AD2925B">
        <w:rPr>
          <w:color w:val="000000"/>
          <w:lang w:val="nl-NL"/>
        </w:rPr>
        <w:t>I</w:t>
      </w:r>
      <w:bookmarkEnd w:id="15"/>
      <w:r w:rsidRPr="1AD2925B">
        <w:rPr>
          <w:color w:val="000000"/>
          <w:lang w:val="nl-NL"/>
        </w:rPr>
        <w:t xml:space="preserve"> “Ambitieniveau CO</w:t>
      </w:r>
      <w:r w:rsidRPr="1AD2925B">
        <w:rPr>
          <w:color w:val="000000"/>
          <w:vertAlign w:val="subscript"/>
          <w:lang w:val="nl-NL"/>
        </w:rPr>
        <w:t>2</w:t>
      </w:r>
      <w:r w:rsidRPr="1AD2925B">
        <w:rPr>
          <w:color w:val="000000"/>
          <w:lang w:val="nl-NL"/>
        </w:rPr>
        <w:t xml:space="preserve"> reductie”. De toetsing wordt, met inachtneming van de voorwaarden zoals opgenomen in de aanbestedingsleidraad, uitgevoerd door de volgende certificerende instelling:</w:t>
      </w:r>
    </w:p>
    <w:p w14:paraId="596D9C08" w14:textId="77777777" w:rsidR="00F50060" w:rsidRPr="0043161A" w:rsidRDefault="00F50060" w:rsidP="00F50060">
      <w:pPr>
        <w:pStyle w:val="Broodtekst"/>
        <w:rPr>
          <w:bCs/>
          <w:color w:val="000000"/>
          <w:lang w:val="nl-NL"/>
        </w:rPr>
      </w:pPr>
    </w:p>
    <w:p w14:paraId="5D07D059" w14:textId="77777777" w:rsidR="00F50060" w:rsidRPr="0043161A" w:rsidRDefault="00F50060" w:rsidP="00F50060">
      <w:pPr>
        <w:pStyle w:val="Broodtekst"/>
        <w:rPr>
          <w:color w:val="000000" w:themeColor="text1"/>
          <w:lang w:val="nl-NL"/>
        </w:rPr>
      </w:pPr>
      <w:r w:rsidRPr="1AD2925B">
        <w:rPr>
          <w:color w:val="000000" w:themeColor="text1"/>
          <w:lang w:val="nl-NL"/>
        </w:rPr>
        <w:t>naam certificerende instelling: ………………………………………………………</w:t>
      </w:r>
    </w:p>
    <w:p w14:paraId="0FD0C053" w14:textId="77777777" w:rsidR="00F50060" w:rsidRPr="0043161A" w:rsidRDefault="00F50060" w:rsidP="00F50060">
      <w:pPr>
        <w:pStyle w:val="Broodtekst"/>
        <w:rPr>
          <w:bCs/>
          <w:color w:val="000000"/>
          <w:lang w:val="nl-NL"/>
        </w:rPr>
      </w:pPr>
    </w:p>
    <w:p w14:paraId="566EE966" w14:textId="77777777" w:rsidR="00F50060" w:rsidRPr="0043161A" w:rsidRDefault="00F50060" w:rsidP="00F50060">
      <w:pPr>
        <w:pStyle w:val="Broodtekst"/>
        <w:rPr>
          <w:color w:val="000000" w:themeColor="text1"/>
          <w:lang w:val="nl-NL"/>
        </w:rPr>
      </w:pPr>
      <w:r w:rsidRPr="1AD2925B">
        <w:rPr>
          <w:color w:val="000000" w:themeColor="text1"/>
          <w:lang w:val="nl-NL"/>
        </w:rPr>
        <w:t>adres certificerende instelling: ………………………………………………………</w:t>
      </w:r>
    </w:p>
    <w:bookmarkEnd w:id="4"/>
    <w:p w14:paraId="77FCBF33" w14:textId="77777777" w:rsidR="00F50060" w:rsidRPr="00E40B9C" w:rsidRDefault="00F50060" w:rsidP="00F50060">
      <w:pPr>
        <w:pStyle w:val="Broodtekst"/>
        <w:rPr>
          <w:bCs/>
          <w:lang w:val="nl-NL"/>
        </w:rPr>
      </w:pPr>
    </w:p>
    <w:p w14:paraId="363FFCDE" w14:textId="77777777" w:rsidR="00F50060" w:rsidRPr="00E40B9C" w:rsidRDefault="00F50060" w:rsidP="00F50060">
      <w:pPr>
        <w:pStyle w:val="Broodtekst"/>
        <w:rPr>
          <w:lang w:val="nl-NL"/>
        </w:rPr>
      </w:pPr>
    </w:p>
    <w:p w14:paraId="4FD49582" w14:textId="77777777" w:rsidR="00F50060" w:rsidRPr="00E40B9C" w:rsidRDefault="00F50060" w:rsidP="00F50060">
      <w:pPr>
        <w:pStyle w:val="Broodtekst"/>
        <w:rPr>
          <w:b/>
          <w:bCs/>
          <w:lang w:val="nl-NL"/>
        </w:rPr>
      </w:pPr>
      <w:r w:rsidRPr="1AD2925B">
        <w:rPr>
          <w:b/>
          <w:bCs/>
          <w:lang w:val="nl-NL"/>
        </w:rPr>
        <w:t>Ondertekening</w:t>
      </w:r>
    </w:p>
    <w:p w14:paraId="2978734C" w14:textId="77777777" w:rsidR="00F50060" w:rsidRPr="00E40B9C" w:rsidRDefault="00F50060" w:rsidP="00F50060">
      <w:pPr>
        <w:pStyle w:val="Broodtekst"/>
        <w:rPr>
          <w:lang w:val="nl-NL"/>
        </w:rPr>
      </w:pPr>
    </w:p>
    <w:p w14:paraId="0CEBE0A3" w14:textId="77777777" w:rsidR="00F50060" w:rsidRPr="00E40B9C" w:rsidRDefault="00F50060" w:rsidP="00F50060">
      <w:pPr>
        <w:rPr>
          <w:rFonts w:cs="V&amp;W Syntax (Adobe)"/>
          <w:lang w:val="nl-NL"/>
        </w:rPr>
      </w:pPr>
      <w:r w:rsidRPr="1AD2925B">
        <w:rPr>
          <w:lang w:val="nl-NL"/>
        </w:rPr>
        <w:t xml:space="preserve">Dit inschrijvingsbiljet dient door de inschrijver en in geval van een samenwerkingsverband van ondernemers, al dan niet een vennootschap onder firma, </w:t>
      </w:r>
      <w:r w:rsidRPr="1AD2925B">
        <w:rPr>
          <w:u w:val="single"/>
          <w:lang w:val="nl-NL"/>
        </w:rPr>
        <w:t>alle</w:t>
      </w:r>
      <w:r w:rsidRPr="1AD2925B">
        <w:rPr>
          <w:lang w:val="nl-NL"/>
        </w:rPr>
        <w:t xml:space="preserve"> inschrijvers, digitaal te worden ondertekend conform paragraaf </w:t>
      </w:r>
      <w:r w:rsidRPr="1AD2925B">
        <w:rPr>
          <w:color w:val="000000" w:themeColor="text1"/>
          <w:lang w:val="nl-NL"/>
        </w:rPr>
        <w:t>4.3.1.</w:t>
      </w:r>
      <w:bookmarkStart w:id="16" w:name="bwBijl_H_641"/>
      <w:bookmarkEnd w:id="16"/>
    </w:p>
    <w:p w14:paraId="50157F44" w14:textId="77777777" w:rsidR="00F50060" w:rsidRPr="00E40B9C" w:rsidRDefault="00F50060" w:rsidP="00F50060">
      <w:pPr>
        <w:pStyle w:val="Broodtekst"/>
        <w:rPr>
          <w:lang w:val="nl-NL"/>
        </w:rPr>
      </w:pPr>
    </w:p>
    <w:p w14:paraId="63C03A6E" w14:textId="77777777" w:rsidR="00F50060" w:rsidRPr="00E40B9C" w:rsidRDefault="00F50060" w:rsidP="00F50060">
      <w:pPr>
        <w:pStyle w:val="Broodtekst"/>
        <w:rPr>
          <w:b/>
          <w:bCs/>
          <w:lang w:val="nl-NL"/>
        </w:rPr>
      </w:pPr>
      <w:r w:rsidRPr="1AD2925B">
        <w:rPr>
          <w:b/>
          <w:bCs/>
          <w:lang w:val="nl-NL"/>
        </w:rPr>
        <w:t>Toelichting:</w:t>
      </w:r>
    </w:p>
    <w:p w14:paraId="608E68EC" w14:textId="77777777" w:rsidR="00F50060" w:rsidRPr="00E40B9C" w:rsidRDefault="00F50060" w:rsidP="00F50060">
      <w:pPr>
        <w:pStyle w:val="Broodtekst"/>
        <w:rPr>
          <w:b/>
          <w:lang w:val="nl-NL"/>
        </w:rPr>
      </w:pPr>
    </w:p>
    <w:p w14:paraId="525C1334"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t xml:space="preserve">Bij een natuurlijke persoon naam en voornamen voluit, bij een rechtspersoon de statutaire naam. </w:t>
      </w:r>
    </w:p>
    <w:p w14:paraId="31599A31"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t>Bij een natuurlijke persoon de woonplaats, bij een rechtspersoon de vestigingsplaats, met volledig adres en zo nodig vermelding van de provincie en het land.</w:t>
      </w:r>
    </w:p>
    <w:p w14:paraId="557D1DA5"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t>Inschrijvingsnummer van het handelsregister (Kamer van Koophandel) of een overeenkomstig register van het land van vestiging van de onderneming.</w:t>
      </w:r>
    </w:p>
    <w:p w14:paraId="3BE72699"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t>Vestigingsnummer in het handelsregister (Kamer van Koophandel) of een overeenkomstig register van het land van vestiging van de onderneming.</w:t>
      </w:r>
    </w:p>
    <w:p w14:paraId="2DC08563"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t xml:space="preserve">Inschrijvingssom in cijfers. </w:t>
      </w:r>
    </w:p>
    <w:p w14:paraId="4DC9FD95"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t xml:space="preserve">Inschrijvingssom in letters. </w:t>
      </w:r>
    </w:p>
    <w:p w14:paraId="59121611"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t xml:space="preserve">Bedrag van de omzetbelasting in cijfers. </w:t>
      </w:r>
    </w:p>
    <w:p w14:paraId="25E57B52"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lastRenderedPageBreak/>
        <w:t xml:space="preserve">Bedrag van de omzetbelasting in letters. </w:t>
      </w:r>
    </w:p>
    <w:p w14:paraId="6FB8B6E7" w14:textId="77777777" w:rsidR="00F50060" w:rsidRPr="00E40B9C" w:rsidRDefault="00F50060" w:rsidP="00F50060">
      <w:pPr>
        <w:pStyle w:val="Broodtekst"/>
        <w:numPr>
          <w:ilvl w:val="1"/>
          <w:numId w:val="40"/>
        </w:numPr>
        <w:tabs>
          <w:tab w:val="clear" w:pos="227"/>
          <w:tab w:val="clear" w:pos="454"/>
          <w:tab w:val="clear" w:pos="680"/>
          <w:tab w:val="clear" w:pos="1260"/>
        </w:tabs>
        <w:ind w:left="568" w:hanging="284"/>
        <w:rPr>
          <w:lang w:val="nl-NL"/>
        </w:rPr>
      </w:pPr>
      <w:r w:rsidRPr="1AD2925B">
        <w:rPr>
          <w:lang w:val="nl-NL"/>
        </w:rPr>
        <w:t xml:space="preserve">Deze aanwijzing is alleen van toepassing, indien de inschrijving door twee of meer inschrijvers gezamenlijk geschiedt. </w:t>
      </w:r>
    </w:p>
    <w:p w14:paraId="1C4DAC03" w14:textId="77777777" w:rsidR="00F50060" w:rsidRDefault="00F50060" w:rsidP="00F50060">
      <w:pPr>
        <w:pStyle w:val="Broodtekst"/>
        <w:numPr>
          <w:ilvl w:val="1"/>
          <w:numId w:val="40"/>
        </w:numPr>
        <w:tabs>
          <w:tab w:val="clear" w:pos="227"/>
          <w:tab w:val="clear" w:pos="454"/>
          <w:tab w:val="clear" w:pos="680"/>
          <w:tab w:val="clear" w:pos="1260"/>
        </w:tabs>
        <w:ind w:left="584" w:hanging="227"/>
        <w:jc w:val="both"/>
        <w:rPr>
          <w:lang w:val="nl-NL"/>
        </w:rPr>
      </w:pPr>
      <w:r w:rsidRPr="1AD2925B">
        <w:rPr>
          <w:lang w:val="nl-NL"/>
        </w:rPr>
        <w:t>Alleen van toepassing, indien de inschrijving door twee of meer inschrijvers gezamenlijk geschiedt. Vermeld, indien van toepassing, de naam en het deelnemingspercentage.</w:t>
      </w:r>
    </w:p>
    <w:p w14:paraId="6ACCBEBD" w14:textId="77777777" w:rsidR="00F50060" w:rsidRDefault="00F50060" w:rsidP="00F50060">
      <w:pPr>
        <w:pStyle w:val="Broodtekst"/>
        <w:tabs>
          <w:tab w:val="clear" w:pos="227"/>
          <w:tab w:val="clear" w:pos="454"/>
          <w:tab w:val="clear" w:pos="680"/>
        </w:tabs>
        <w:ind w:left="584"/>
        <w:jc w:val="both"/>
        <w:rPr>
          <w:lang w:val="nl-NL"/>
        </w:rPr>
      </w:pPr>
    </w:p>
    <w:p w14:paraId="4BBE35B9" w14:textId="77777777" w:rsidR="00F50060" w:rsidRDefault="00F50060" w:rsidP="00F50060">
      <w:pPr>
        <w:spacing w:after="160" w:line="259" w:lineRule="auto"/>
      </w:pPr>
      <w:r>
        <w:br w:type="page"/>
      </w:r>
    </w:p>
    <w:p w14:paraId="5B1FC4C2" w14:textId="77777777" w:rsidR="00F50060" w:rsidRPr="00C40F8E" w:rsidRDefault="00F50060" w:rsidP="00F50060">
      <w:pPr>
        <w:pStyle w:val="Broodtekst"/>
        <w:rPr>
          <w:b/>
          <w:bCs/>
          <w:lang w:val="nl-NL"/>
        </w:rPr>
      </w:pPr>
      <w:r w:rsidRPr="1AD2925B">
        <w:rPr>
          <w:b/>
          <w:bCs/>
          <w:lang w:val="nl-NL"/>
        </w:rPr>
        <w:lastRenderedPageBreak/>
        <w:t>Perceel 2 – Zuid-Nederland</w:t>
      </w:r>
    </w:p>
    <w:p w14:paraId="6CCC3C69" w14:textId="77777777" w:rsidR="00F50060" w:rsidRDefault="00F50060" w:rsidP="00F50060">
      <w:pPr>
        <w:pStyle w:val="Broodtekst"/>
        <w:rPr>
          <w:lang w:val="nl-NL"/>
        </w:rPr>
      </w:pPr>
    </w:p>
    <w:p w14:paraId="72368499" w14:textId="77777777" w:rsidR="00F50060" w:rsidRPr="00E40B9C" w:rsidRDefault="00F50060" w:rsidP="00F50060">
      <w:pPr>
        <w:pStyle w:val="Broodtekst"/>
        <w:rPr>
          <w:lang w:val="nl-NL"/>
        </w:rPr>
      </w:pPr>
      <w:r w:rsidRPr="1AD2925B">
        <w:rPr>
          <w:lang w:val="nl-NL"/>
        </w:rPr>
        <w:t>De hierna te noemen inschrijver(s):</w:t>
      </w:r>
    </w:p>
    <w:p w14:paraId="3089D68C" w14:textId="77777777" w:rsidR="00F50060" w:rsidRPr="00E40B9C" w:rsidRDefault="00F50060" w:rsidP="00F50060">
      <w:pPr>
        <w:pStyle w:val="Broodtekst"/>
        <w:rPr>
          <w:lang w:val="nl-NL"/>
        </w:rPr>
      </w:pPr>
      <w:r w:rsidRPr="1AD2925B">
        <w:rPr>
          <w:lang w:val="nl-NL"/>
        </w:rPr>
        <w:t xml:space="preserve">(indien de inschrijving wordt gedaan door een samenwerkingsverband van ondernemers, al dan niet als vennootschap onder firma, dienen alle inschrijvers in het samenwerkingsverband ingevuld te worden. </w:t>
      </w:r>
      <w:r w:rsidRPr="1AD2925B">
        <w:rPr>
          <w:rFonts w:cs="RijksoverheidSansText-Regular"/>
          <w:lang w:val="nl-NL"/>
        </w:rPr>
        <w:t>Onderstaande dient zo vaak als nodig herhaald en ingevuld te worden</w:t>
      </w:r>
      <w:r w:rsidRPr="1AD2925B">
        <w:rPr>
          <w:lang w:val="nl-NL"/>
        </w:rPr>
        <w:t>)</w:t>
      </w:r>
    </w:p>
    <w:p w14:paraId="32F8812B" w14:textId="77777777" w:rsidR="00F50060" w:rsidRPr="00E40B9C" w:rsidRDefault="00F50060" w:rsidP="00F50060">
      <w:pPr>
        <w:pStyle w:val="Broodtekst"/>
        <w:rPr>
          <w:lang w:val="nl-NL"/>
        </w:rPr>
      </w:pPr>
    </w:p>
    <w:p w14:paraId="02800CF7" w14:textId="77777777" w:rsidR="00F50060" w:rsidRPr="00E40B9C" w:rsidRDefault="00F50060" w:rsidP="00F50060">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057E1801" w14:textId="77777777" w:rsidR="00F50060" w:rsidRPr="00E40B9C" w:rsidRDefault="00F50060" w:rsidP="00F50060">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516BA1A7" w14:textId="77777777" w:rsidR="00F50060" w:rsidRPr="00E40B9C" w:rsidRDefault="00F50060" w:rsidP="00F50060">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2925527C" w14:textId="77777777" w:rsidR="00F50060" w:rsidRPr="00E40B9C" w:rsidRDefault="00F50060" w:rsidP="00F50060">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17DA2CE6" w14:textId="77777777" w:rsidR="00F50060" w:rsidRPr="00E40B9C" w:rsidRDefault="00F50060" w:rsidP="00F50060">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27F942D5" w14:textId="77777777" w:rsidR="00F50060" w:rsidRPr="00E40B9C" w:rsidRDefault="00F50060" w:rsidP="00F50060">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20859F9A" w14:textId="77777777" w:rsidR="00F50060" w:rsidRPr="00E40B9C" w:rsidRDefault="00F50060" w:rsidP="00F50060">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41488F97" w14:textId="77777777" w:rsidR="00F50060" w:rsidRPr="00E40B9C" w:rsidRDefault="00F50060" w:rsidP="00F50060">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17B979FC" w14:textId="77777777" w:rsidR="00F50060" w:rsidRPr="00E40B9C" w:rsidRDefault="00F50060" w:rsidP="00F50060">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41898220" w14:textId="77777777" w:rsidR="00F50060" w:rsidRPr="00E40B9C" w:rsidRDefault="00F50060" w:rsidP="00F50060">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5351EDB3" w14:textId="77777777" w:rsidR="00F50060" w:rsidRPr="00E40B9C" w:rsidRDefault="00F50060" w:rsidP="00F50060">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0918D156" w14:textId="77777777" w:rsidR="00F50060" w:rsidRPr="00E40B9C" w:rsidRDefault="00F50060" w:rsidP="00F50060">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18237389" w14:textId="77777777" w:rsidR="00F50060" w:rsidRPr="00E40B9C" w:rsidRDefault="00F50060" w:rsidP="00F50060">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23141774" w14:textId="77777777" w:rsidR="00F50060" w:rsidRPr="00E40B9C" w:rsidRDefault="00F50060" w:rsidP="00F50060">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54D477F5" w14:textId="77777777" w:rsidR="00F50060" w:rsidRPr="00E40B9C" w:rsidRDefault="00F50060" w:rsidP="00F50060">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760AE265" w14:textId="77777777" w:rsidR="00F50060" w:rsidRPr="00E40B9C" w:rsidRDefault="00F50060" w:rsidP="00F50060">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1A9C2837" w14:textId="77777777" w:rsidR="00F50060" w:rsidRPr="00E40B9C" w:rsidRDefault="00F50060" w:rsidP="00F50060">
      <w:pPr>
        <w:pStyle w:val="Broodtekst"/>
        <w:rPr>
          <w:lang w:val="nl-NL"/>
        </w:rPr>
      </w:pPr>
    </w:p>
    <w:p w14:paraId="73BF92A1" w14:textId="77777777" w:rsidR="00F50060" w:rsidRPr="00E40B9C" w:rsidRDefault="00F50060" w:rsidP="00F50060">
      <w:pPr>
        <w:pStyle w:val="Broodtekst"/>
        <w:rPr>
          <w:color w:val="000000" w:themeColor="text1"/>
          <w:lang w:val="nl-NL"/>
        </w:rPr>
      </w:pPr>
      <w:r w:rsidRPr="00E40B9C">
        <w:rPr>
          <w:lang w:val="nl-NL"/>
        </w:rPr>
        <w:t xml:space="preserve">verklaart (verklaren) zich door ondertekening dezes bereid de uitvoering van de opdracht met zaaknummer </w:t>
      </w:r>
      <w:r w:rsidRPr="1AD2925B">
        <w:fldChar w:fldCharType="begin"/>
      </w:r>
      <w:r w:rsidRPr="00E40B9C">
        <w:rPr>
          <w:color w:val="000000"/>
          <w:lang w:val="nl-NL"/>
        </w:rPr>
        <w:instrText xml:space="preserve"> DOCPROPERTY  PS_REFERENCE  \* MERGEFORMAT </w:instrText>
      </w:r>
      <w:r w:rsidRPr="1AD2925B">
        <w:rPr>
          <w:color w:val="000000"/>
          <w:lang w:val="nl-NL"/>
        </w:rPr>
        <w:fldChar w:fldCharType="separate"/>
      </w:r>
      <w:r>
        <w:rPr>
          <w:color w:val="000000"/>
          <w:lang w:val="nl-NL"/>
        </w:rPr>
        <w:t>31198808</w:t>
      </w:r>
      <w:r w:rsidRPr="1AD2925B">
        <w:fldChar w:fldCharType="end"/>
      </w:r>
      <w:r w:rsidRPr="00E40B9C">
        <w:rPr>
          <w:color w:val="000000"/>
          <w:lang w:val="nl-NL"/>
        </w:rPr>
        <w:t>,</w:t>
      </w:r>
      <w:r w:rsidRPr="00E40B9C">
        <w:rPr>
          <w:lang w:val="nl-NL"/>
        </w:rPr>
        <w:t xml:space="preserve"> voor het </w:t>
      </w:r>
      <w:r w:rsidRPr="1AD2925B">
        <w:fldChar w:fldCharType="begin"/>
      </w:r>
      <w:r w:rsidRPr="0043161A">
        <w:rPr>
          <w:color w:val="000000"/>
          <w:lang w:val="nl-NL"/>
        </w:rPr>
        <w:instrText xml:space="preserve"> DOCPROPERTY  ZAAK_ONDERWERP  \* MERGEFORMAT </w:instrText>
      </w:r>
      <w:r w:rsidRPr="1AD2925B">
        <w:rPr>
          <w:color w:val="000000"/>
          <w:lang w:val="nl-NL"/>
        </w:rPr>
        <w:fldChar w:fldCharType="separate"/>
      </w:r>
      <w:r>
        <w:rPr>
          <w:color w:val="000000"/>
          <w:lang w:val="nl-NL"/>
        </w:rPr>
        <w:t xml:space="preserve">de renovatie en vervanging van vaste vaarwegmarkeringen </w:t>
      </w:r>
      <w:r w:rsidRPr="1AD2925B">
        <w:fldChar w:fldCharType="end"/>
      </w:r>
      <w:r w:rsidRPr="00E40B9C">
        <w:rPr>
          <w:color w:val="000000"/>
          <w:lang w:val="nl-NL"/>
        </w:rPr>
        <w:t>,</w:t>
      </w:r>
    </w:p>
    <w:p w14:paraId="176923BA" w14:textId="77777777" w:rsidR="00F50060" w:rsidRPr="00E40B9C" w:rsidRDefault="00F50060" w:rsidP="00F50060">
      <w:pPr>
        <w:pStyle w:val="Broodtekst"/>
        <w:rPr>
          <w:lang w:val="nl-NL"/>
        </w:rPr>
      </w:pPr>
    </w:p>
    <w:p w14:paraId="378C4627" w14:textId="77777777" w:rsidR="00F50060" w:rsidRPr="00E40B9C" w:rsidRDefault="00F50060" w:rsidP="00F50060">
      <w:pPr>
        <w:pStyle w:val="Broodtekst"/>
        <w:rPr>
          <w:lang w:val="nl-NL"/>
        </w:rPr>
      </w:pPr>
      <w:r w:rsidRPr="1AD2925B">
        <w:rPr>
          <w:lang w:val="nl-NL"/>
        </w:rPr>
        <w:t>aan te nemen voor een bedrag, de omzetbelasting daarin niet begrepen, van:</w:t>
      </w:r>
    </w:p>
    <w:p w14:paraId="1B6C06C2" w14:textId="77777777" w:rsidR="00F50060" w:rsidRPr="00E40B9C" w:rsidRDefault="00F50060" w:rsidP="00F50060">
      <w:pPr>
        <w:pStyle w:val="Broodtekst"/>
        <w:tabs>
          <w:tab w:val="right" w:pos="7797"/>
        </w:tabs>
        <w:rPr>
          <w:lang w:val="nl-NL"/>
        </w:rPr>
      </w:pPr>
      <w:r w:rsidRPr="00E40B9C">
        <w:rPr>
          <w:lang w:val="nl-NL"/>
        </w:rPr>
        <w:t>EUR …</w:t>
      </w:r>
      <w:r w:rsidRPr="00E40B9C">
        <w:rPr>
          <w:lang w:val="nl-NL"/>
        </w:rPr>
        <w:tab/>
      </w:r>
      <w:r w:rsidRPr="00E40B9C">
        <w:rPr>
          <w:lang w:val="nl-NL"/>
        </w:rPr>
        <w:tab/>
        <w:t>5)</w:t>
      </w:r>
    </w:p>
    <w:p w14:paraId="1A4C09FC" w14:textId="77777777" w:rsidR="00F50060" w:rsidRPr="00E40B9C" w:rsidRDefault="00F50060" w:rsidP="00F50060">
      <w:pPr>
        <w:pStyle w:val="Broodtekst"/>
        <w:rPr>
          <w:lang w:val="nl-NL"/>
        </w:rPr>
      </w:pPr>
    </w:p>
    <w:p w14:paraId="7227C34A" w14:textId="77777777" w:rsidR="00F50060" w:rsidRPr="00E40B9C" w:rsidRDefault="00F50060" w:rsidP="00F50060">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6)</w:t>
      </w:r>
    </w:p>
    <w:p w14:paraId="7A7BD74E" w14:textId="77777777" w:rsidR="00F50060" w:rsidRPr="00E40B9C" w:rsidRDefault="00F50060" w:rsidP="00F50060">
      <w:pPr>
        <w:pStyle w:val="Broodtekst"/>
        <w:rPr>
          <w:lang w:val="nl-NL"/>
        </w:rPr>
      </w:pPr>
    </w:p>
    <w:p w14:paraId="7BFFBB0D" w14:textId="77777777" w:rsidR="00F50060" w:rsidRPr="00E40B9C" w:rsidRDefault="00F50060" w:rsidP="00F50060">
      <w:pPr>
        <w:pStyle w:val="Broodtekst"/>
        <w:rPr>
          <w:lang w:val="nl-NL"/>
        </w:rPr>
      </w:pPr>
      <w:r w:rsidRPr="1AD2925B">
        <w:rPr>
          <w:lang w:val="nl-NL"/>
        </w:rPr>
        <w:t>Het bedrag van de ter zake verschuldigde omzetbelasting bedraagt:</w:t>
      </w:r>
    </w:p>
    <w:p w14:paraId="1CB7DB55" w14:textId="77777777" w:rsidR="00F50060" w:rsidRPr="00E40B9C" w:rsidRDefault="00F50060" w:rsidP="00F50060">
      <w:pPr>
        <w:pStyle w:val="Broodtekst"/>
        <w:tabs>
          <w:tab w:val="right" w:pos="7797"/>
        </w:tabs>
        <w:rPr>
          <w:lang w:val="nl-NL"/>
        </w:rPr>
      </w:pPr>
      <w:r w:rsidRPr="00E40B9C">
        <w:rPr>
          <w:lang w:val="nl-NL"/>
        </w:rPr>
        <w:t>EUR …</w:t>
      </w:r>
      <w:r w:rsidRPr="00E40B9C">
        <w:rPr>
          <w:lang w:val="nl-NL"/>
        </w:rPr>
        <w:tab/>
      </w:r>
      <w:r w:rsidRPr="00E40B9C">
        <w:rPr>
          <w:lang w:val="nl-NL"/>
        </w:rPr>
        <w:tab/>
        <w:t>7)</w:t>
      </w:r>
    </w:p>
    <w:p w14:paraId="54661E39" w14:textId="77777777" w:rsidR="00F50060" w:rsidRPr="00E40B9C" w:rsidRDefault="00F50060" w:rsidP="00F50060">
      <w:pPr>
        <w:pStyle w:val="Broodtekst"/>
        <w:rPr>
          <w:lang w:val="nl-NL"/>
        </w:rPr>
      </w:pPr>
    </w:p>
    <w:p w14:paraId="6CA26272" w14:textId="77777777" w:rsidR="00F50060" w:rsidRPr="00E40B9C" w:rsidRDefault="00F50060" w:rsidP="00F50060">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t>euro) 8)</w:t>
      </w:r>
    </w:p>
    <w:p w14:paraId="2CA7A547" w14:textId="77777777" w:rsidR="00F50060" w:rsidRPr="00E40B9C" w:rsidRDefault="00F50060" w:rsidP="00F50060">
      <w:pPr>
        <w:pStyle w:val="Broodtekst"/>
        <w:rPr>
          <w:lang w:val="nl-NL"/>
        </w:rPr>
      </w:pPr>
    </w:p>
    <w:p w14:paraId="367C63FE" w14:textId="77777777" w:rsidR="00F50060" w:rsidRPr="00E40B9C" w:rsidRDefault="00F50060" w:rsidP="00F50060">
      <w:pPr>
        <w:pStyle w:val="Broodtekst"/>
        <w:tabs>
          <w:tab w:val="right" w:pos="7655"/>
        </w:tabs>
        <w:rPr>
          <w:lang w:val="nl-NL"/>
        </w:rPr>
      </w:pPr>
      <w:r w:rsidRPr="00E40B9C">
        <w:rPr>
          <w:lang w:val="nl-NL"/>
        </w:rPr>
        <w:t>De inschrijvers wijzen als gemachtigde om hen voor alle zaken te vertegenwoordigen aan, de hierboven onder A) genoemde inschrijver.</w:t>
      </w:r>
      <w:r w:rsidRPr="00E40B9C">
        <w:rPr>
          <w:lang w:val="nl-NL"/>
        </w:rPr>
        <w:tab/>
        <w:t>9)</w:t>
      </w:r>
    </w:p>
    <w:p w14:paraId="5D14E0E3" w14:textId="77777777" w:rsidR="00F50060" w:rsidRPr="00E40B9C" w:rsidRDefault="00F50060" w:rsidP="00F50060">
      <w:pPr>
        <w:pStyle w:val="Broodtekst"/>
        <w:rPr>
          <w:lang w:val="nl-NL"/>
        </w:rPr>
      </w:pPr>
    </w:p>
    <w:p w14:paraId="05044799" w14:textId="77777777" w:rsidR="00F50060" w:rsidRPr="00E40B9C" w:rsidRDefault="00F50060" w:rsidP="00F50060">
      <w:pPr>
        <w:pStyle w:val="Broodtekst"/>
        <w:tabs>
          <w:tab w:val="right" w:pos="227"/>
          <w:tab w:val="left" w:pos="7655"/>
        </w:tabs>
        <w:ind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r>
        <w:rPr>
          <w:lang w:val="nl-NL"/>
        </w:rPr>
        <w:tab/>
      </w:r>
    </w:p>
    <w:p w14:paraId="103B77FA" w14:textId="77777777" w:rsidR="00F50060" w:rsidRPr="00E40B9C" w:rsidRDefault="00F50060" w:rsidP="00F50060">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5476588F" w14:textId="77777777" w:rsidR="00F50060" w:rsidRPr="00E40B9C" w:rsidRDefault="00F50060" w:rsidP="00F50060">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5B303C44" w14:textId="77777777" w:rsidR="00F50060" w:rsidRPr="00E40B9C" w:rsidRDefault="00F50060" w:rsidP="00F50060">
      <w:pPr>
        <w:pStyle w:val="Broodtekst"/>
        <w:rPr>
          <w:lang w:val="nl-NL"/>
        </w:rPr>
      </w:pPr>
    </w:p>
    <w:p w14:paraId="6484E022" w14:textId="77777777" w:rsidR="00F50060" w:rsidRPr="00E40B9C" w:rsidRDefault="00F50060" w:rsidP="00F50060">
      <w:pPr>
        <w:pStyle w:val="Broodtekst"/>
        <w:rPr>
          <w:lang w:val="nl-NL"/>
        </w:rPr>
      </w:pPr>
      <w:r w:rsidRPr="1AD2925B">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5897539D" w14:textId="77777777" w:rsidR="00F50060" w:rsidRPr="00E40B9C" w:rsidRDefault="00F50060" w:rsidP="00F50060">
      <w:pPr>
        <w:pStyle w:val="Broodtekst"/>
        <w:rPr>
          <w:lang w:val="nl-NL"/>
        </w:rPr>
      </w:pPr>
    </w:p>
    <w:p w14:paraId="406F9104" w14:textId="77777777" w:rsidR="00F50060" w:rsidRPr="00E40B9C" w:rsidRDefault="00F50060" w:rsidP="00F50060">
      <w:pPr>
        <w:pStyle w:val="Broodtekst"/>
        <w:rPr>
          <w:lang w:val="nl-NL"/>
        </w:rPr>
      </w:pPr>
      <w:r w:rsidRPr="1AD2925B">
        <w:rPr>
          <w:lang w:val="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131B1E46" w14:textId="77777777" w:rsidR="00F50060" w:rsidRPr="00E40B9C" w:rsidRDefault="00F50060" w:rsidP="00F50060">
      <w:pPr>
        <w:pStyle w:val="Broodtekst"/>
        <w:rPr>
          <w:lang w:val="nl-NL"/>
        </w:rPr>
      </w:pPr>
    </w:p>
    <w:p w14:paraId="1265126A" w14:textId="77777777" w:rsidR="00F50060" w:rsidRPr="00E40B9C" w:rsidRDefault="00F50060" w:rsidP="00F50060">
      <w:pPr>
        <w:pStyle w:val="Broodtekst"/>
        <w:rPr>
          <w:lang w:val="nl-NL"/>
        </w:rPr>
      </w:pPr>
      <w:r w:rsidRPr="1AD2925B">
        <w:rPr>
          <w:lang w:val="nl-NL"/>
        </w:rPr>
        <w:t xml:space="preserve">De inschrijver(s) verklaart (verklaren) dat hij (zij), indien hij (zij) in aanmerking komt (komen) voor de opdracht, te zijner tijd, alvorens de opdracht wordt verleend, na een daartoe strekkend </w:t>
      </w:r>
      <w:r w:rsidRPr="1AD2925B">
        <w:rPr>
          <w:lang w:val="nl-NL"/>
        </w:rPr>
        <w:lastRenderedPageBreak/>
        <w:t>verzoek van de aanbestedende dienst, een bankgarantie kan (kunnen) overleggen, ter grootte van het in de aanbestedingsstukken aangegeven bedrag en overeenkomstig de aangegeven eisen.</w:t>
      </w:r>
    </w:p>
    <w:p w14:paraId="4A801BB6" w14:textId="77777777" w:rsidR="00F50060" w:rsidRDefault="00F50060" w:rsidP="00F50060">
      <w:pPr>
        <w:pStyle w:val="Broodtekst"/>
        <w:rPr>
          <w:lang w:val="nl-NL"/>
        </w:rPr>
      </w:pPr>
    </w:p>
    <w:p w14:paraId="2FB3FF97" w14:textId="77777777" w:rsidR="00F50060" w:rsidRPr="0043161A" w:rsidRDefault="00F50060" w:rsidP="00F50060">
      <w:pPr>
        <w:pStyle w:val="Broodtekst"/>
        <w:rPr>
          <w:color w:val="000000" w:themeColor="text1"/>
          <w:lang w:val="nl-NL"/>
        </w:rPr>
      </w:pPr>
      <w:r w:rsidRPr="1AD2925B">
        <w:rPr>
          <w:color w:val="000000" w:themeColor="text1"/>
          <w:lang w:val="nl-NL"/>
        </w:rPr>
        <w:t>De inschrijver(s) verklaart (verklaren) zich bereid de uitvoering van de opdracht op een duurzame wijze ter hand te nemen en daarbij adequaat invulling te geven aan een CO</w:t>
      </w:r>
      <w:r w:rsidRPr="1AD2925B">
        <w:rPr>
          <w:color w:val="000000" w:themeColor="text1"/>
          <w:vertAlign w:val="subscript"/>
          <w:lang w:val="nl-NL"/>
        </w:rPr>
        <w:t>2</w:t>
      </w:r>
      <w:r w:rsidRPr="1AD2925B">
        <w:rPr>
          <w:color w:val="000000" w:themeColor="text1"/>
          <w:lang w:val="nl-NL"/>
        </w:rPr>
        <w:t>-reductie op:</w:t>
      </w:r>
    </w:p>
    <w:p w14:paraId="276121F8"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1</w:t>
      </w:r>
      <w:r w:rsidRPr="0043161A">
        <w:rPr>
          <w:color w:val="000000"/>
          <w:lang w:val="nl-NL"/>
        </w:rPr>
        <w:t xml:space="preserve"> (fictieve vermindering inschrijvingssom</w:t>
      </w:r>
      <w:r w:rsidRPr="0043161A">
        <w:rPr>
          <w:vanish/>
          <w:color w:val="E0E0E0"/>
          <w:lang w:val="nl-NL"/>
        </w:rPr>
        <w:t>plafondbedrag</w:t>
      </w:r>
      <w:r w:rsidRPr="0043161A">
        <w:rPr>
          <w:color w:val="000000"/>
          <w:lang w:val="nl-NL"/>
        </w:rPr>
        <w:t xml:space="preserve"> van 1 %)</w:t>
      </w:r>
    </w:p>
    <w:p w14:paraId="5460DFF7"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2</w:t>
      </w:r>
      <w:r w:rsidRPr="0043161A">
        <w:rPr>
          <w:color w:val="000000"/>
          <w:lang w:val="nl-NL"/>
        </w:rPr>
        <w:t xml:space="preserve"> (fictieve vermindering inschrijvingssom</w:t>
      </w:r>
      <w:r w:rsidRPr="0043161A">
        <w:rPr>
          <w:vanish/>
          <w:color w:val="E0E0E0"/>
          <w:lang w:val="nl-NL"/>
        </w:rPr>
        <w:t>plafondbedrag</w:t>
      </w:r>
      <w:r w:rsidRPr="0043161A">
        <w:rPr>
          <w:color w:val="000000"/>
          <w:lang w:val="nl-NL"/>
        </w:rPr>
        <w:t xml:space="preserve"> van 2 %)</w:t>
      </w:r>
    </w:p>
    <w:p w14:paraId="237CDB67"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3</w:t>
      </w:r>
      <w:r w:rsidRPr="0043161A">
        <w:rPr>
          <w:color w:val="000000"/>
          <w:lang w:val="nl-NL"/>
        </w:rPr>
        <w:t xml:space="preserve"> (fictieve vermindering inschrijvingssom</w:t>
      </w:r>
      <w:r w:rsidRPr="0043161A">
        <w:rPr>
          <w:vanish/>
          <w:color w:val="E0E0E0"/>
          <w:lang w:val="nl-NL"/>
        </w:rPr>
        <w:t>plafondbedrag</w:t>
      </w:r>
      <w:r w:rsidRPr="0043161A">
        <w:rPr>
          <w:color w:val="000000"/>
          <w:lang w:val="nl-NL"/>
        </w:rPr>
        <w:t xml:space="preserve"> van 3 %)</w:t>
      </w:r>
    </w:p>
    <w:p w14:paraId="07F9BBA3"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4</w:t>
      </w:r>
      <w:r w:rsidRPr="0043161A">
        <w:rPr>
          <w:color w:val="000000"/>
          <w:lang w:val="nl-NL"/>
        </w:rPr>
        <w:t xml:space="preserve"> (fictieve vermindering inschrijvingssom</w:t>
      </w:r>
      <w:r w:rsidRPr="0043161A">
        <w:rPr>
          <w:vanish/>
          <w:color w:val="E0E0E0"/>
          <w:lang w:val="nl-NL"/>
        </w:rPr>
        <w:t>plafondbedrag</w:t>
      </w:r>
      <w:r w:rsidRPr="0043161A">
        <w:rPr>
          <w:color w:val="000000"/>
          <w:lang w:val="nl-NL"/>
        </w:rPr>
        <w:t xml:space="preserve"> van 4 %)</w:t>
      </w:r>
    </w:p>
    <w:p w14:paraId="12A01F0E"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bCs/>
          <w:color w:val="000000"/>
          <w:lang w:val="nl-NL"/>
        </w:rPr>
        <w:tab/>
      </w:r>
      <w:r w:rsidRPr="0043161A">
        <w:rPr>
          <w:color w:val="000000"/>
          <w:lang w:val="nl-NL"/>
        </w:rPr>
        <w:t>CO</w:t>
      </w:r>
      <w:r w:rsidRPr="0043161A">
        <w:rPr>
          <w:color w:val="000000"/>
          <w:vertAlign w:val="subscript"/>
          <w:lang w:val="nl-NL"/>
        </w:rPr>
        <w:t>2</w:t>
      </w:r>
      <w:r w:rsidRPr="0043161A">
        <w:rPr>
          <w:color w:val="000000"/>
          <w:lang w:val="nl-NL"/>
        </w:rPr>
        <w:t>-</w:t>
      </w:r>
      <w:r w:rsidRPr="1AD2925B">
        <w:rPr>
          <w:color w:val="000000"/>
          <w:lang w:val="nl-NL"/>
        </w:rPr>
        <w:t>ambitieniveau 5</w:t>
      </w:r>
      <w:r w:rsidRPr="0043161A">
        <w:rPr>
          <w:color w:val="000000"/>
          <w:lang w:val="nl-NL"/>
        </w:rPr>
        <w:t xml:space="preserve"> (fictieve vermindering inschrijvingssom</w:t>
      </w:r>
      <w:r w:rsidRPr="0043161A">
        <w:rPr>
          <w:vanish/>
          <w:color w:val="E0E0E0"/>
          <w:lang w:val="nl-NL"/>
        </w:rPr>
        <w:t>plafondbedrag</w:t>
      </w:r>
      <w:r w:rsidRPr="0043161A">
        <w:rPr>
          <w:color w:val="000000"/>
          <w:lang w:val="nl-NL"/>
        </w:rPr>
        <w:t xml:space="preserve"> van 5 %)</w:t>
      </w:r>
    </w:p>
    <w:p w14:paraId="23D41076" w14:textId="77777777" w:rsidR="00F50060" w:rsidRPr="0043161A" w:rsidRDefault="00F50060" w:rsidP="00F50060">
      <w:pPr>
        <w:pStyle w:val="Broodtekst"/>
        <w:rPr>
          <w:color w:val="000000" w:themeColor="text1"/>
          <w:lang w:val="nl-NL"/>
        </w:rPr>
      </w:pPr>
      <w:r w:rsidRPr="1AD2925B">
        <w:rPr>
          <w:color w:val="000000"/>
          <w:sz w:val="28"/>
          <w:szCs w:val="28"/>
          <w:lang w:val="nl-NL"/>
        </w:rPr>
        <w:t>□</w:t>
      </w:r>
      <w:r w:rsidRPr="0043161A">
        <w:rPr>
          <w:color w:val="000000"/>
          <w:lang w:val="nl-NL"/>
        </w:rPr>
        <w:tab/>
        <w:t>geen van de bovenstaande CO</w:t>
      </w:r>
      <w:r w:rsidRPr="0043161A">
        <w:rPr>
          <w:color w:val="000000"/>
          <w:vertAlign w:val="subscript"/>
          <w:lang w:val="nl-NL"/>
        </w:rPr>
        <w:t>2</w:t>
      </w:r>
      <w:r w:rsidRPr="0043161A">
        <w:rPr>
          <w:color w:val="000000"/>
          <w:lang w:val="nl-NL"/>
        </w:rPr>
        <w:t>-ambitieniveau’s</w:t>
      </w:r>
    </w:p>
    <w:p w14:paraId="1988576F" w14:textId="77777777" w:rsidR="00F50060" w:rsidRPr="0043161A" w:rsidRDefault="00F50060" w:rsidP="00F50060">
      <w:pPr>
        <w:pStyle w:val="Broodtekst"/>
        <w:rPr>
          <w:bCs/>
          <w:color w:val="000000"/>
          <w:lang w:val="nl-NL"/>
        </w:rPr>
      </w:pPr>
    </w:p>
    <w:p w14:paraId="1E8F0BA0" w14:textId="77777777" w:rsidR="00F50060" w:rsidRPr="0043161A" w:rsidRDefault="00F50060" w:rsidP="00F50060">
      <w:pPr>
        <w:pStyle w:val="Broodtekst"/>
        <w:rPr>
          <w:color w:val="000000" w:themeColor="text1"/>
          <w:lang w:val="nl-NL"/>
        </w:rPr>
      </w:pPr>
      <w:r w:rsidRPr="1AD2925B">
        <w:rPr>
          <w:color w:val="000000" w:themeColor="text1"/>
          <w:lang w:val="nl-NL"/>
        </w:rPr>
        <w:t>De inschrijver(s) verklaart (verklaren) de opdracht op het hierboven aangegeven CO</w:t>
      </w:r>
      <w:r w:rsidRPr="1AD2925B">
        <w:rPr>
          <w:color w:val="000000" w:themeColor="text1"/>
          <w:vertAlign w:val="subscript"/>
          <w:lang w:val="nl-NL"/>
        </w:rPr>
        <w:t>2</w:t>
      </w:r>
      <w:r w:rsidRPr="1AD2925B">
        <w:rPr>
          <w:color w:val="000000" w:themeColor="text1"/>
          <w:lang w:val="nl-NL"/>
        </w:rPr>
        <w:t>-ambitieniveau te realiseren en dit aan te tonen door:</w:t>
      </w:r>
    </w:p>
    <w:p w14:paraId="70BDCBD8" w14:textId="77777777" w:rsidR="00F50060" w:rsidRPr="0043161A" w:rsidRDefault="00F50060" w:rsidP="00F50060">
      <w:pPr>
        <w:pStyle w:val="Broodtekst"/>
        <w:ind w:left="225" w:hanging="225"/>
        <w:rPr>
          <w:color w:val="000000" w:themeColor="text1"/>
          <w:lang w:val="nl-NL"/>
        </w:rPr>
      </w:pPr>
      <w:r w:rsidRPr="1AD2925B">
        <w:rPr>
          <w:color w:val="000000"/>
          <w:sz w:val="28"/>
          <w:szCs w:val="28"/>
          <w:lang w:val="nl-NL"/>
        </w:rPr>
        <w:t>□</w:t>
      </w:r>
      <w:r w:rsidRPr="0043161A">
        <w:rPr>
          <w:bCs/>
          <w:color w:val="000000"/>
          <w:sz w:val="28"/>
          <w:szCs w:val="28"/>
          <w:lang w:val="nl-NL"/>
        </w:rPr>
        <w:tab/>
      </w:r>
      <w:r w:rsidRPr="0043161A">
        <w:rPr>
          <w:bCs/>
          <w:color w:val="000000"/>
          <w:lang w:val="nl-NL"/>
        </w:rPr>
        <w:tab/>
      </w:r>
      <w:r w:rsidRPr="1AD2925B">
        <w:rPr>
          <w:color w:val="000000"/>
          <w:lang w:val="nl-NL"/>
        </w:rPr>
        <w:t>een CO</w:t>
      </w:r>
      <w:r w:rsidRPr="1AD2925B">
        <w:rPr>
          <w:color w:val="000000"/>
          <w:vertAlign w:val="subscript"/>
          <w:lang w:val="nl-NL"/>
        </w:rPr>
        <w:t>2</w:t>
      </w:r>
      <w:r w:rsidRPr="1AD2925B">
        <w:rPr>
          <w:color w:val="000000"/>
          <w:lang w:val="nl-NL"/>
        </w:rPr>
        <w:t>-Bewust certificaat te overleggen dat past bij het aangeboden CO</w:t>
      </w:r>
      <w:r w:rsidRPr="1AD2925B">
        <w:rPr>
          <w:color w:val="000000"/>
          <w:vertAlign w:val="subscript"/>
          <w:lang w:val="nl-NL"/>
        </w:rPr>
        <w:t>2</w:t>
      </w:r>
      <w:r w:rsidRPr="1AD2925B">
        <w:rPr>
          <w:color w:val="000000"/>
          <w:lang w:val="nl-NL"/>
        </w:rPr>
        <w:t>-ambitieniveau. Indien de inschrijver bestaat uit een samenwerkingsverband van ondernemers, overlegt iedere ondernemer in dat samenwerkingsverband een CO</w:t>
      </w:r>
      <w:r w:rsidRPr="1AD2925B">
        <w:rPr>
          <w:color w:val="000000"/>
          <w:vertAlign w:val="subscript"/>
          <w:lang w:val="nl-NL"/>
        </w:rPr>
        <w:t>2</w:t>
      </w:r>
      <w:r w:rsidRPr="1AD2925B">
        <w:rPr>
          <w:color w:val="000000"/>
          <w:lang w:val="nl-NL"/>
        </w:rPr>
        <w:t xml:space="preserve">-Bewust certificaat dat ten minste past bij </w:t>
      </w:r>
      <w:r w:rsidRPr="003B21A8">
        <w:rPr>
          <w:bCs/>
          <w:color w:val="000000"/>
          <w:lang w:val="nl-NL"/>
        </w:rPr>
        <w:t>het aangeboden CO</w:t>
      </w:r>
      <w:r w:rsidRPr="003B21A8">
        <w:rPr>
          <w:bCs/>
          <w:color w:val="000000"/>
          <w:vertAlign w:val="subscript"/>
          <w:lang w:val="nl-NL"/>
        </w:rPr>
        <w:t>2</w:t>
      </w:r>
      <w:r w:rsidRPr="003B21A8">
        <w:rPr>
          <w:bCs/>
          <w:color w:val="000000"/>
          <w:lang w:val="nl-NL"/>
        </w:rPr>
        <w:t xml:space="preserve">-ambitieniveau. Voor het aantonen van een niveau op basis van Handboek 3.1 kan ook gebruik gemaakt worden van een certificaat op basis van Handboek 4.0. Zie voor de overgangsregeling de website van SKAO: </w:t>
      </w:r>
      <w:hyperlink r:id="rId13" w:history="1">
        <w:r w:rsidRPr="003B21A8">
          <w:rPr>
            <w:rStyle w:val="Hyperlink"/>
            <w:bCs/>
            <w:lang w:val="nl-NL"/>
          </w:rPr>
          <w:t>www.CO2-prestatieladder.nl</w:t>
        </w:r>
      </w:hyperlink>
      <w:r w:rsidRPr="003B21A8">
        <w:rPr>
          <w:bCs/>
          <w:color w:val="000000"/>
          <w:lang w:val="nl-NL"/>
        </w:rPr>
        <w:t xml:space="preserve">. </w:t>
      </w:r>
      <w:r w:rsidRPr="00DC745A">
        <w:rPr>
          <w:bCs/>
          <w:color w:val="000000"/>
          <w:lang w:val="nl-NL"/>
        </w:rPr>
        <w:t>Of</w:t>
      </w:r>
    </w:p>
    <w:p w14:paraId="3C420BB0" w14:textId="77777777" w:rsidR="00F50060" w:rsidRPr="0043161A" w:rsidRDefault="00F50060" w:rsidP="00F50060">
      <w:pPr>
        <w:pStyle w:val="Broodtekst"/>
        <w:ind w:left="225" w:hanging="225"/>
        <w:rPr>
          <w:color w:val="000000" w:themeColor="text1"/>
          <w:lang w:val="nl-NL"/>
        </w:rPr>
      </w:pPr>
      <w:r w:rsidRPr="1AD2925B">
        <w:rPr>
          <w:color w:val="000000"/>
          <w:sz w:val="28"/>
          <w:szCs w:val="28"/>
          <w:lang w:val="nl-NL"/>
        </w:rPr>
        <w:t>□</w:t>
      </w:r>
      <w:r w:rsidRPr="0043161A">
        <w:rPr>
          <w:bCs/>
          <w:color w:val="000000"/>
          <w:lang w:val="nl-NL"/>
        </w:rPr>
        <w:tab/>
      </w:r>
      <w:r w:rsidRPr="0043161A">
        <w:rPr>
          <w:bCs/>
          <w:color w:val="000000"/>
          <w:lang w:val="nl-NL"/>
        </w:rPr>
        <w:tab/>
      </w:r>
      <w:r w:rsidRPr="1AD2925B">
        <w:rPr>
          <w:color w:val="000000"/>
          <w:lang w:val="nl-NL"/>
        </w:rPr>
        <w:t>project specifiek bewijsstukken te leveren dat de opdracht wordt uitgevoerd met toepassing van de criteria zoals vermeld in de tabellen opgenomen in het document ‘Handreiking Aanbesteden Versie 3.1, Het BPKV-criterium CO</w:t>
      </w:r>
      <w:r w:rsidRPr="1AD2925B">
        <w:rPr>
          <w:color w:val="000000"/>
          <w:vertAlign w:val="subscript"/>
          <w:lang w:val="nl-NL"/>
        </w:rPr>
        <w:t>2</w:t>
      </w:r>
      <w:r w:rsidRPr="1AD2925B">
        <w:rPr>
          <w:color w:val="000000"/>
          <w:lang w:val="nl-NL"/>
        </w:rPr>
        <w:t>-Prestatieladder voor aanbestedende diensten’ (30-09-2021, Stichting Klimaatvriendelijk Aanbesteden &amp; Ondernemen), welke criteria tevens zijn opgenomen in bijlage I “Ambitieniveau CO</w:t>
      </w:r>
      <w:r w:rsidRPr="1AD2925B">
        <w:rPr>
          <w:color w:val="000000"/>
          <w:vertAlign w:val="subscript"/>
          <w:lang w:val="nl-NL"/>
        </w:rPr>
        <w:t>2</w:t>
      </w:r>
      <w:r w:rsidRPr="1AD2925B">
        <w:rPr>
          <w:color w:val="000000"/>
          <w:lang w:val="nl-NL"/>
        </w:rPr>
        <w:t xml:space="preserve"> reductie”. De toetsing wordt, met inachtneming van de voorwaarden zoals opgenomen in de aanbestedingsleidraad, uitgevoerd door de volgende certificerende instelling:</w:t>
      </w:r>
    </w:p>
    <w:p w14:paraId="4CC74045" w14:textId="77777777" w:rsidR="00F50060" w:rsidRPr="0043161A" w:rsidRDefault="00F50060" w:rsidP="00F50060">
      <w:pPr>
        <w:pStyle w:val="Broodtekst"/>
        <w:rPr>
          <w:bCs/>
          <w:color w:val="000000"/>
          <w:lang w:val="nl-NL"/>
        </w:rPr>
      </w:pPr>
    </w:p>
    <w:p w14:paraId="12F96F09" w14:textId="77777777" w:rsidR="00F50060" w:rsidRPr="0043161A" w:rsidRDefault="00F50060" w:rsidP="00F50060">
      <w:pPr>
        <w:pStyle w:val="Broodtekst"/>
        <w:rPr>
          <w:color w:val="000000" w:themeColor="text1"/>
          <w:lang w:val="nl-NL"/>
        </w:rPr>
      </w:pPr>
      <w:r w:rsidRPr="1AD2925B">
        <w:rPr>
          <w:color w:val="000000" w:themeColor="text1"/>
          <w:lang w:val="nl-NL"/>
        </w:rPr>
        <w:t>naam certificerende instelling: ………………………………………………………</w:t>
      </w:r>
    </w:p>
    <w:p w14:paraId="06256931" w14:textId="77777777" w:rsidR="00F50060" w:rsidRPr="0043161A" w:rsidRDefault="00F50060" w:rsidP="00F50060">
      <w:pPr>
        <w:pStyle w:val="Broodtekst"/>
        <w:rPr>
          <w:bCs/>
          <w:color w:val="000000"/>
          <w:lang w:val="nl-NL"/>
        </w:rPr>
      </w:pPr>
    </w:p>
    <w:p w14:paraId="644123C3" w14:textId="77777777" w:rsidR="00F50060" w:rsidRPr="00E40B9C" w:rsidRDefault="00F50060" w:rsidP="00F50060">
      <w:pPr>
        <w:pStyle w:val="Broodtekst"/>
        <w:rPr>
          <w:b/>
          <w:bCs/>
          <w:lang w:val="nl-NL"/>
        </w:rPr>
      </w:pPr>
      <w:r w:rsidRPr="1AD2925B">
        <w:rPr>
          <w:color w:val="000000" w:themeColor="text1"/>
          <w:lang w:val="nl-NL"/>
        </w:rPr>
        <w:t>adres certificerende instelling: ………………………………………………………</w:t>
      </w:r>
      <w:r w:rsidRPr="1AD2925B">
        <w:rPr>
          <w:b/>
          <w:bCs/>
          <w:lang w:val="nl-NL"/>
        </w:rPr>
        <w:t>Ondertekening</w:t>
      </w:r>
    </w:p>
    <w:p w14:paraId="3205DB10" w14:textId="77777777" w:rsidR="00F50060" w:rsidRPr="00E40B9C" w:rsidRDefault="00F50060" w:rsidP="00F50060">
      <w:pPr>
        <w:pStyle w:val="Broodtekst"/>
        <w:rPr>
          <w:lang w:val="nl-NL"/>
        </w:rPr>
      </w:pPr>
    </w:p>
    <w:p w14:paraId="25B1CBE2" w14:textId="77777777" w:rsidR="00F50060" w:rsidRPr="00E40B9C" w:rsidRDefault="00F50060" w:rsidP="00F50060">
      <w:pPr>
        <w:rPr>
          <w:rFonts w:cs="V&amp;W Syntax (Adobe)"/>
          <w:lang w:val="nl-NL"/>
        </w:rPr>
      </w:pPr>
      <w:r w:rsidRPr="1AD2925B">
        <w:rPr>
          <w:lang w:val="nl-NL"/>
        </w:rPr>
        <w:t xml:space="preserve">Dit inschrijvingsbiljet dient door de inschrijver en in geval van een samenwerkingsverband van ondernemers, al dan niet een vennootschap onder firma, </w:t>
      </w:r>
      <w:r w:rsidRPr="1AD2925B">
        <w:rPr>
          <w:u w:val="single"/>
          <w:lang w:val="nl-NL"/>
        </w:rPr>
        <w:t>alle</w:t>
      </w:r>
      <w:r w:rsidRPr="1AD2925B">
        <w:rPr>
          <w:lang w:val="nl-NL"/>
        </w:rPr>
        <w:t xml:space="preserve"> inschrijvers, digitaal te worden ondertekend conform paragraaf </w:t>
      </w:r>
      <w:r w:rsidRPr="1AD2925B">
        <w:rPr>
          <w:color w:val="000000" w:themeColor="text1"/>
          <w:lang w:val="nl-NL"/>
        </w:rPr>
        <w:t>4.3.1.</w:t>
      </w:r>
    </w:p>
    <w:p w14:paraId="30E75320" w14:textId="77777777" w:rsidR="00F50060" w:rsidRPr="00E40B9C" w:rsidRDefault="00F50060" w:rsidP="00F50060">
      <w:pPr>
        <w:pStyle w:val="Broodtekst"/>
        <w:rPr>
          <w:lang w:val="nl-NL"/>
        </w:rPr>
      </w:pPr>
    </w:p>
    <w:p w14:paraId="356CCB0B" w14:textId="77777777" w:rsidR="00F50060" w:rsidRPr="00E40B9C" w:rsidRDefault="00F50060" w:rsidP="00F50060">
      <w:pPr>
        <w:pStyle w:val="Broodtekst"/>
        <w:rPr>
          <w:b/>
          <w:bCs/>
          <w:lang w:val="nl-NL"/>
        </w:rPr>
      </w:pPr>
      <w:r w:rsidRPr="1AD2925B">
        <w:rPr>
          <w:b/>
          <w:bCs/>
          <w:lang w:val="nl-NL"/>
        </w:rPr>
        <w:t>Toelichting:</w:t>
      </w:r>
    </w:p>
    <w:p w14:paraId="29B6255C" w14:textId="77777777" w:rsidR="00F50060" w:rsidRPr="00E40B9C" w:rsidRDefault="00F50060" w:rsidP="00F50060">
      <w:pPr>
        <w:pStyle w:val="Broodtekst"/>
        <w:rPr>
          <w:b/>
          <w:lang w:val="nl-NL"/>
        </w:rPr>
      </w:pPr>
    </w:p>
    <w:p w14:paraId="4BC41562"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 xml:space="preserve">Bij een natuurlijke persoon naam en voornamen voluit, bij een rechtspersoon de statutaire naam. </w:t>
      </w:r>
    </w:p>
    <w:p w14:paraId="3C753E13"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Bij een natuurlijke persoon de woonplaats, bij een rechtspersoon de vestigingsplaats, met volledig adres en zo nodig vermelding van de provincie en het land.</w:t>
      </w:r>
    </w:p>
    <w:p w14:paraId="78DB20D6"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Inschrijvingsnummer van het handelsregister (Kamer van Koophandel) of een overeenkomstig register van het land van vestiging van de onderneming.</w:t>
      </w:r>
    </w:p>
    <w:p w14:paraId="0987ABF4"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Vestigingsnummer in het handelsregister (Kamer van Koophandel) of een overeenkomstig register van het land van vestiging van de onderneming.</w:t>
      </w:r>
    </w:p>
    <w:p w14:paraId="34DC6D02"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 xml:space="preserve">Inschrijvingssom in cijfers. </w:t>
      </w:r>
    </w:p>
    <w:p w14:paraId="074EB681"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 xml:space="preserve">Inschrijvingssom in letters. </w:t>
      </w:r>
    </w:p>
    <w:p w14:paraId="71BC1EFE"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 xml:space="preserve">Bedrag van de omzetbelasting in cijfers. </w:t>
      </w:r>
    </w:p>
    <w:p w14:paraId="58FDF5F3"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 xml:space="preserve">Bedrag van de omzetbelasting in letters. </w:t>
      </w:r>
    </w:p>
    <w:p w14:paraId="21D158E6" w14:textId="77777777" w:rsidR="00F50060" w:rsidRPr="00E40B9C" w:rsidRDefault="00F50060" w:rsidP="00F50060">
      <w:pPr>
        <w:pStyle w:val="Broodtekst"/>
        <w:numPr>
          <w:ilvl w:val="0"/>
          <w:numId w:val="41"/>
        </w:numPr>
        <w:tabs>
          <w:tab w:val="clear" w:pos="227"/>
          <w:tab w:val="clear" w:pos="454"/>
          <w:tab w:val="clear" w:pos="680"/>
        </w:tabs>
        <w:rPr>
          <w:lang w:val="nl-NL"/>
        </w:rPr>
      </w:pPr>
      <w:r w:rsidRPr="1AD2925B">
        <w:rPr>
          <w:lang w:val="nl-NL"/>
        </w:rPr>
        <w:t xml:space="preserve">Deze aanwijzing is alleen van toepassing, indien de inschrijving door twee of meer inschrijvers gezamenlijk geschiedt. </w:t>
      </w:r>
    </w:p>
    <w:p w14:paraId="24B20844" w14:textId="0ABCAFF4" w:rsidR="000F1156" w:rsidRPr="00F50060" w:rsidRDefault="00F50060" w:rsidP="00F419ED">
      <w:pPr>
        <w:pStyle w:val="Broodtekst"/>
        <w:numPr>
          <w:ilvl w:val="0"/>
          <w:numId w:val="41"/>
        </w:numPr>
        <w:tabs>
          <w:tab w:val="clear" w:pos="227"/>
          <w:tab w:val="clear" w:pos="454"/>
          <w:tab w:val="clear" w:pos="680"/>
        </w:tabs>
        <w:jc w:val="both"/>
        <w:rPr>
          <w:lang w:val="nl-NL"/>
        </w:rPr>
      </w:pPr>
      <w:r w:rsidRPr="1AD2925B">
        <w:rPr>
          <w:lang w:val="nl-NL"/>
        </w:rPr>
        <w:t>Alleen van toepassing, indien de inschrijving door twee of meer inschrijvers gezamenlijk geschiedt. Vermeld, indien van toepassing, de naam en het deelnemingspercentage.</w:t>
      </w:r>
    </w:p>
    <w:sectPr w:rsidR="000F1156" w:rsidRPr="00F50060" w:rsidSect="000B3F94">
      <w:headerReference w:type="default" r:id="rId14"/>
      <w:footerReference w:type="default" r:id="rId15"/>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2491E" w14:textId="77777777" w:rsidR="000F1156" w:rsidRDefault="000F1156" w:rsidP="0088501B">
      <w:r>
        <w:separator/>
      </w:r>
    </w:p>
  </w:endnote>
  <w:endnote w:type="continuationSeparator" w:id="0">
    <w:p w14:paraId="7FE6CA80" w14:textId="77777777" w:rsidR="000F1156" w:rsidRDefault="000F115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1D21" w14:textId="67DAA15A" w:rsidR="000F1156" w:rsidRDefault="000F1156">
    <w:pPr>
      <w:pStyle w:val="Voettekst"/>
    </w:pPr>
    <w:r>
      <w:t>RWS BEDRIJFSINFORMATIE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7EBCF" w14:textId="77777777" w:rsidR="000F1156" w:rsidRDefault="000F1156" w:rsidP="0088501B">
      <w:r>
        <w:separator/>
      </w:r>
    </w:p>
  </w:footnote>
  <w:footnote w:type="continuationSeparator" w:id="0">
    <w:p w14:paraId="26C9686F" w14:textId="77777777" w:rsidR="000F1156" w:rsidRDefault="000F1156"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6F4C" w14:textId="39223629" w:rsidR="000F1156" w:rsidRDefault="000F1156">
    <w:pPr>
      <w:pStyle w:val="Koptekst"/>
    </w:pPr>
    <w:r>
      <w:t xml:space="preserve">Bij </w:t>
    </w:r>
    <w:proofErr w:type="spellStart"/>
    <w:r w:rsidR="00666839">
      <w:t>Aanbestedingsleidraad</w:t>
    </w:r>
    <w:proofErr w:type="spellEnd"/>
    <w:r>
      <w:t xml:space="preserve"> met </w:t>
    </w:r>
    <w:proofErr w:type="spellStart"/>
    <w:r>
      <w:t>zaaknummer</w:t>
    </w:r>
    <w:proofErr w:type="spellEnd"/>
    <w:r>
      <w:t>: 31198808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2F0A74"/>
    <w:multiLevelType w:val="hybridMultilevel"/>
    <w:tmpl w:val="61684984"/>
    <w:lvl w:ilvl="0" w:tplc="2D7420F2">
      <w:start w:val="1"/>
      <w:numFmt w:val="decimal"/>
      <w:lvlText w:val="%1)"/>
      <w:lvlJc w:val="right"/>
      <w:pPr>
        <w:tabs>
          <w:tab w:val="num" w:pos="1260"/>
        </w:tabs>
        <w:ind w:left="1260" w:hanging="360"/>
      </w:pPr>
      <w:rPr>
        <w:rFonts w:hint="default"/>
        <w:sz w:val="18"/>
        <w:szCs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770466"/>
    <w:multiLevelType w:val="multilevel"/>
    <w:tmpl w:val="FA4AABBA"/>
    <w:lvl w:ilvl="0">
      <w:start w:val="5"/>
      <w:numFmt w:val="upperLetter"/>
      <w:pStyle w:val="BijlageGenummerdKop"/>
      <w:lvlText w:val="Bijlage %1"/>
      <w:lvlJc w:val="left"/>
      <w:pPr>
        <w:tabs>
          <w:tab w:val="num" w:pos="993"/>
        </w:tabs>
        <w:ind w:left="993"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993"/>
        </w:tabs>
        <w:ind w:left="993" w:hanging="1134"/>
      </w:pPr>
      <w:rPr>
        <w:rFonts w:cs="Times New Roman" w:hint="default"/>
      </w:rPr>
    </w:lvl>
    <w:lvl w:ilvl="2">
      <w:start w:val="1"/>
      <w:numFmt w:val="decimal"/>
      <w:pStyle w:val="BijlageGenummerdSubparagraaf"/>
      <w:lvlText w:val="%1.%2.%3"/>
      <w:lvlJc w:val="left"/>
      <w:pPr>
        <w:tabs>
          <w:tab w:val="num" w:pos="993"/>
        </w:tabs>
        <w:ind w:left="993" w:hanging="1134"/>
      </w:pPr>
      <w:rPr>
        <w:rFonts w:ascii="Verdana" w:hAnsi="Verdana" w:cs="Times New Roman" w:hint="default"/>
        <w:b w:val="0"/>
        <w:i/>
        <w:sz w:val="18"/>
      </w:rPr>
    </w:lvl>
    <w:lvl w:ilvl="3">
      <w:start w:val="1"/>
      <w:numFmt w:val="decimal"/>
      <w:lvlText w:val="%4."/>
      <w:lvlJc w:val="left"/>
      <w:pPr>
        <w:tabs>
          <w:tab w:val="num" w:pos="993"/>
        </w:tabs>
        <w:ind w:left="993" w:hanging="1134"/>
      </w:pPr>
      <w:rPr>
        <w:rFonts w:cs="Times New Roman" w:hint="default"/>
      </w:rPr>
    </w:lvl>
    <w:lvl w:ilvl="4">
      <w:start w:val="1"/>
      <w:numFmt w:val="lowerLetter"/>
      <w:lvlText w:val="%5."/>
      <w:lvlJc w:val="left"/>
      <w:pPr>
        <w:tabs>
          <w:tab w:val="num" w:pos="993"/>
        </w:tabs>
        <w:ind w:left="993" w:hanging="1134"/>
      </w:pPr>
      <w:rPr>
        <w:rFonts w:cs="Times New Roman" w:hint="default"/>
      </w:rPr>
    </w:lvl>
    <w:lvl w:ilvl="5">
      <w:start w:val="1"/>
      <w:numFmt w:val="lowerRoman"/>
      <w:lvlText w:val="%6."/>
      <w:lvlJc w:val="right"/>
      <w:pPr>
        <w:tabs>
          <w:tab w:val="num" w:pos="993"/>
        </w:tabs>
        <w:ind w:left="993" w:hanging="1134"/>
      </w:pPr>
      <w:rPr>
        <w:rFonts w:cs="Times New Roman" w:hint="default"/>
      </w:rPr>
    </w:lvl>
    <w:lvl w:ilvl="6">
      <w:start w:val="1"/>
      <w:numFmt w:val="decimal"/>
      <w:lvlText w:val="%7."/>
      <w:lvlJc w:val="left"/>
      <w:pPr>
        <w:tabs>
          <w:tab w:val="num" w:pos="993"/>
        </w:tabs>
        <w:ind w:left="993" w:hanging="1134"/>
      </w:pPr>
      <w:rPr>
        <w:rFonts w:cs="Times New Roman" w:hint="default"/>
      </w:rPr>
    </w:lvl>
    <w:lvl w:ilvl="7">
      <w:start w:val="1"/>
      <w:numFmt w:val="lowerLetter"/>
      <w:lvlText w:val="%8."/>
      <w:lvlJc w:val="left"/>
      <w:pPr>
        <w:tabs>
          <w:tab w:val="num" w:pos="993"/>
        </w:tabs>
        <w:ind w:left="993" w:hanging="1134"/>
      </w:pPr>
      <w:rPr>
        <w:rFonts w:cs="Times New Roman" w:hint="default"/>
      </w:rPr>
    </w:lvl>
    <w:lvl w:ilvl="8">
      <w:start w:val="1"/>
      <w:numFmt w:val="lowerRoman"/>
      <w:lvlText w:val="%9."/>
      <w:lvlJc w:val="right"/>
      <w:pPr>
        <w:tabs>
          <w:tab w:val="num" w:pos="993"/>
        </w:tabs>
        <w:ind w:left="993"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6389A"/>
    <w:multiLevelType w:val="multilevel"/>
    <w:tmpl w:val="6A8E5BD4"/>
    <w:numStyleLink w:val="Stijl2"/>
  </w:abstractNum>
  <w:abstractNum w:abstractNumId="27"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7DB631B"/>
    <w:multiLevelType w:val="multilevel"/>
    <w:tmpl w:val="06962652"/>
    <w:numStyleLink w:val="Lijststijl"/>
  </w:abstractNum>
  <w:abstractNum w:abstractNumId="31"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3"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4" w15:restartNumberingAfterBreak="0">
    <w:nsid w:val="5CAF5D0D"/>
    <w:multiLevelType w:val="multilevel"/>
    <w:tmpl w:val="06962652"/>
    <w:numStyleLink w:val="Lijststijl"/>
  </w:abstractNum>
  <w:abstractNum w:abstractNumId="35"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8" w15:restartNumberingAfterBreak="0">
    <w:nsid w:val="79050C84"/>
    <w:multiLevelType w:val="multilevel"/>
    <w:tmpl w:val="06962652"/>
    <w:numStyleLink w:val="Lijststijl"/>
  </w:abstractNum>
  <w:abstractNum w:abstractNumId="39"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87186686">
    <w:abstractNumId w:val="11"/>
  </w:num>
  <w:num w:numId="2" w16cid:durableId="1745493839">
    <w:abstractNumId w:val="13"/>
  </w:num>
  <w:num w:numId="3" w16cid:durableId="1437359374">
    <w:abstractNumId w:val="34"/>
  </w:num>
  <w:num w:numId="4" w16cid:durableId="2136633707">
    <w:abstractNumId w:val="12"/>
  </w:num>
  <w:num w:numId="5" w16cid:durableId="1931739322">
    <w:abstractNumId w:val="19"/>
  </w:num>
  <w:num w:numId="6" w16cid:durableId="1785539483">
    <w:abstractNumId w:val="23"/>
  </w:num>
  <w:num w:numId="7" w16cid:durableId="909969804">
    <w:abstractNumId w:val="2"/>
  </w:num>
  <w:num w:numId="8" w16cid:durableId="699428435">
    <w:abstractNumId w:val="1"/>
  </w:num>
  <w:num w:numId="9" w16cid:durableId="1886915139">
    <w:abstractNumId w:val="0"/>
  </w:num>
  <w:num w:numId="10" w16cid:durableId="385448907">
    <w:abstractNumId w:val="9"/>
  </w:num>
  <w:num w:numId="11" w16cid:durableId="2055158563">
    <w:abstractNumId w:val="6"/>
  </w:num>
  <w:num w:numId="12" w16cid:durableId="704863846">
    <w:abstractNumId w:val="6"/>
  </w:num>
  <w:num w:numId="13" w16cid:durableId="1804349549">
    <w:abstractNumId w:val="35"/>
  </w:num>
  <w:num w:numId="14" w16cid:durableId="1938295191">
    <w:abstractNumId w:val="3"/>
  </w:num>
  <w:num w:numId="15" w16cid:durableId="1669938645">
    <w:abstractNumId w:val="20"/>
  </w:num>
  <w:num w:numId="16" w16cid:durableId="781192997">
    <w:abstractNumId w:val="27"/>
  </w:num>
  <w:num w:numId="17" w16cid:durableId="2130586320">
    <w:abstractNumId w:val="10"/>
  </w:num>
  <w:num w:numId="18" w16cid:durableId="619143552">
    <w:abstractNumId w:val="24"/>
  </w:num>
  <w:num w:numId="19" w16cid:durableId="1524317184">
    <w:abstractNumId w:val="38"/>
  </w:num>
  <w:num w:numId="20" w16cid:durableId="864487467">
    <w:abstractNumId w:val="14"/>
  </w:num>
  <w:num w:numId="21" w16cid:durableId="1665160675">
    <w:abstractNumId w:val="26"/>
  </w:num>
  <w:num w:numId="22" w16cid:durableId="1940597089">
    <w:abstractNumId w:val="30"/>
  </w:num>
  <w:num w:numId="23" w16cid:durableId="1397315493">
    <w:abstractNumId w:val="22"/>
  </w:num>
  <w:num w:numId="24" w16cid:durableId="1665888009">
    <w:abstractNumId w:val="32"/>
  </w:num>
  <w:num w:numId="25" w16cid:durableId="424307969">
    <w:abstractNumId w:val="31"/>
  </w:num>
  <w:num w:numId="26" w16cid:durableId="638457244">
    <w:abstractNumId w:val="7"/>
  </w:num>
  <w:num w:numId="27" w16cid:durableId="1320232126">
    <w:abstractNumId w:val="18"/>
  </w:num>
  <w:num w:numId="28" w16cid:durableId="554705464">
    <w:abstractNumId w:val="25"/>
  </w:num>
  <w:num w:numId="29" w16cid:durableId="1091783237">
    <w:abstractNumId w:val="4"/>
  </w:num>
  <w:num w:numId="30" w16cid:durableId="324821848">
    <w:abstractNumId w:val="15"/>
  </w:num>
  <w:num w:numId="31" w16cid:durableId="1283876828">
    <w:abstractNumId w:val="28"/>
  </w:num>
  <w:num w:numId="32" w16cid:durableId="1544370388">
    <w:abstractNumId w:val="17"/>
  </w:num>
  <w:num w:numId="33" w16cid:durableId="1777023686">
    <w:abstractNumId w:val="39"/>
  </w:num>
  <w:num w:numId="34" w16cid:durableId="447747755">
    <w:abstractNumId w:val="5"/>
  </w:num>
  <w:num w:numId="35" w16cid:durableId="2026709215">
    <w:abstractNumId w:val="37"/>
  </w:num>
  <w:num w:numId="36" w16cid:durableId="1954240618">
    <w:abstractNumId w:val="29"/>
  </w:num>
  <w:num w:numId="37" w16cid:durableId="1203441819">
    <w:abstractNumId w:val="21"/>
  </w:num>
  <w:num w:numId="38" w16cid:durableId="917400425">
    <w:abstractNumId w:val="16"/>
  </w:num>
  <w:num w:numId="39" w16cid:durableId="199510180">
    <w:abstractNumId w:val="36"/>
  </w:num>
  <w:num w:numId="40" w16cid:durableId="1941134566">
    <w:abstractNumId w:val="33"/>
  </w:num>
  <w:num w:numId="41" w16cid:durableId="2725948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156"/>
    <w:rsid w:val="00043163"/>
    <w:rsid w:val="00056D70"/>
    <w:rsid w:val="000B3F94"/>
    <w:rsid w:val="000E1F3B"/>
    <w:rsid w:val="000F1156"/>
    <w:rsid w:val="0010796E"/>
    <w:rsid w:val="00173156"/>
    <w:rsid w:val="001D6F03"/>
    <w:rsid w:val="001D7B2B"/>
    <w:rsid w:val="00283B79"/>
    <w:rsid w:val="002A6578"/>
    <w:rsid w:val="002B1092"/>
    <w:rsid w:val="002E0FD2"/>
    <w:rsid w:val="00341913"/>
    <w:rsid w:val="0038549E"/>
    <w:rsid w:val="003C4BF2"/>
    <w:rsid w:val="003D51FB"/>
    <w:rsid w:val="003F5EB0"/>
    <w:rsid w:val="003F6EDB"/>
    <w:rsid w:val="0040142D"/>
    <w:rsid w:val="0040571B"/>
    <w:rsid w:val="00450447"/>
    <w:rsid w:val="004B0EA1"/>
    <w:rsid w:val="004D37EF"/>
    <w:rsid w:val="004D766D"/>
    <w:rsid w:val="005A4FBE"/>
    <w:rsid w:val="005D2CF1"/>
    <w:rsid w:val="005E046F"/>
    <w:rsid w:val="006006F5"/>
    <w:rsid w:val="0062707A"/>
    <w:rsid w:val="00650A9B"/>
    <w:rsid w:val="00666839"/>
    <w:rsid w:val="006970DB"/>
    <w:rsid w:val="006D2E66"/>
    <w:rsid w:val="006F42D7"/>
    <w:rsid w:val="007311BC"/>
    <w:rsid w:val="007435A7"/>
    <w:rsid w:val="007C610F"/>
    <w:rsid w:val="007F1C9D"/>
    <w:rsid w:val="007F4AEA"/>
    <w:rsid w:val="0088386A"/>
    <w:rsid w:val="0088501B"/>
    <w:rsid w:val="008D2753"/>
    <w:rsid w:val="008E3581"/>
    <w:rsid w:val="00905289"/>
    <w:rsid w:val="009C5CF5"/>
    <w:rsid w:val="00A32591"/>
    <w:rsid w:val="00A32E5E"/>
    <w:rsid w:val="00A77ABF"/>
    <w:rsid w:val="00A863E9"/>
    <w:rsid w:val="00B022C4"/>
    <w:rsid w:val="00B559E9"/>
    <w:rsid w:val="00B72222"/>
    <w:rsid w:val="00B80650"/>
    <w:rsid w:val="00C36FAA"/>
    <w:rsid w:val="00C71133"/>
    <w:rsid w:val="00CA55CC"/>
    <w:rsid w:val="00CB3317"/>
    <w:rsid w:val="00DA3555"/>
    <w:rsid w:val="00DD1894"/>
    <w:rsid w:val="00E135C0"/>
    <w:rsid w:val="00E456EE"/>
    <w:rsid w:val="00E719CA"/>
    <w:rsid w:val="00ED499C"/>
    <w:rsid w:val="00ED7AB9"/>
    <w:rsid w:val="00EE5BBE"/>
    <w:rsid w:val="00F419ED"/>
    <w:rsid w:val="00F50060"/>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599BE"/>
  <w15:chartTrackingRefBased/>
  <w15:docId w15:val="{A149B78E-8EBC-4D8C-912D-EFF6C0DFE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0F1156"/>
    <w:pPr>
      <w:spacing w:line="240" w:lineRule="atLeast"/>
    </w:pPr>
    <w:rPr>
      <w:rFonts w:ascii="Verdana" w:hAnsi="Verdana" w:cs="Lohit Hindi"/>
      <w:kern w:val="0"/>
      <w:lang w:val="en-US"/>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0F115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0F115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0F115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0F115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0F11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11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11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1156"/>
    <w:rPr>
      <w:rFonts w:eastAsiaTheme="majorEastAsia" w:cstheme="majorBidi"/>
      <w:color w:val="272727" w:themeColor="text1" w:themeTint="D8"/>
    </w:rPr>
  </w:style>
  <w:style w:type="paragraph" w:customStyle="1" w:styleId="Broodtekst">
    <w:name w:val="Broodtekst"/>
    <w:basedOn w:val="Standaard"/>
    <w:link w:val="BroodtekstChar"/>
    <w:qFormat/>
    <w:rsid w:val="000F1156"/>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0F1156"/>
    <w:rPr>
      <w:rFonts w:cs="Times New Roman"/>
      <w:vertAlign w:val="superscript"/>
    </w:rPr>
  </w:style>
  <w:style w:type="paragraph" w:styleId="Voetnoottekst">
    <w:name w:val="footnote text"/>
    <w:basedOn w:val="Standaard"/>
    <w:link w:val="VoetnoottekstChar"/>
    <w:rsid w:val="000F1156"/>
    <w:pPr>
      <w:spacing w:line="180" w:lineRule="atLeast"/>
    </w:pPr>
    <w:rPr>
      <w:sz w:val="13"/>
      <w:szCs w:val="20"/>
    </w:rPr>
  </w:style>
  <w:style w:type="character" w:customStyle="1" w:styleId="VoetnoottekstChar">
    <w:name w:val="Voetnoottekst Char"/>
    <w:basedOn w:val="Standaardalinea-lettertype"/>
    <w:link w:val="Voetnoottekst"/>
    <w:rsid w:val="000F1156"/>
    <w:rPr>
      <w:rFonts w:ascii="Verdana" w:hAnsi="Verdana" w:cs="Lohit Hindi"/>
      <w:kern w:val="0"/>
      <w:sz w:val="13"/>
      <w:szCs w:val="20"/>
      <w:lang w:val="en-US"/>
      <w14:ligatures w14:val="none"/>
    </w:rPr>
  </w:style>
  <w:style w:type="paragraph" w:customStyle="1" w:styleId="BijlageGenummerdParagraaf">
    <w:name w:val="BijlageGenummerdParagraaf"/>
    <w:basedOn w:val="Broodtekst"/>
    <w:next w:val="Broodtekst"/>
    <w:uiPriority w:val="12"/>
    <w:qFormat/>
    <w:rsid w:val="000F1156"/>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0F1156"/>
    <w:pPr>
      <w:numPr>
        <w:ilvl w:val="2"/>
        <w:numId w:val="32"/>
      </w:numPr>
      <w:spacing w:before="240"/>
      <w:outlineLvl w:val="2"/>
    </w:pPr>
    <w:rPr>
      <w:i/>
    </w:rPr>
  </w:style>
  <w:style w:type="paragraph" w:customStyle="1" w:styleId="BijlageGenummerdKop">
    <w:name w:val="BijlageGenummerdKop"/>
    <w:next w:val="Broodtekst"/>
    <w:uiPriority w:val="12"/>
    <w:qFormat/>
    <w:rsid w:val="000F1156"/>
    <w:pPr>
      <w:pageBreakBefore/>
      <w:numPr>
        <w:numId w:val="32"/>
      </w:numPr>
      <w:spacing w:after="660" w:line="300" w:lineRule="atLeast"/>
      <w:outlineLvl w:val="0"/>
    </w:pPr>
    <w:rPr>
      <w:rFonts w:ascii="Verdana" w:eastAsia="DejaVu Sans" w:hAnsi="Verdana" w:cs="Times New Roman"/>
      <w:color w:val="000000"/>
      <w:kern w:val="0"/>
      <w:sz w:val="24"/>
      <w:lang w:eastAsia="nl-NL"/>
      <w14:ligatures w14:val="none"/>
    </w:rPr>
  </w:style>
  <w:style w:type="character" w:customStyle="1" w:styleId="BroodtekstChar">
    <w:name w:val="Broodtekst Char"/>
    <w:basedOn w:val="Standaardalinea-lettertype"/>
    <w:link w:val="Broodtekst"/>
    <w:rsid w:val="000F1156"/>
    <w:rPr>
      <w:rFonts w:ascii="Verdana" w:hAnsi="Verdana" w:cs="Lohit Hindi"/>
      <w:kern w:val="0"/>
      <w:lang w:val="en-US"/>
      <w14:ligatures w14:val="none"/>
    </w:rPr>
  </w:style>
  <w:style w:type="paragraph" w:customStyle="1" w:styleId="broodtekst0">
    <w:name w:val="broodtekst"/>
    <w:basedOn w:val="Standaard"/>
    <w:link w:val="broodtekstChar2"/>
    <w:rsid w:val="00666839"/>
    <w:pPr>
      <w:tabs>
        <w:tab w:val="left" w:pos="227"/>
        <w:tab w:val="left" w:pos="454"/>
        <w:tab w:val="left" w:pos="680"/>
      </w:tabs>
      <w:autoSpaceDE w:val="0"/>
      <w:autoSpaceDN w:val="0"/>
      <w:adjustRightInd w:val="0"/>
    </w:pPr>
    <w:rPr>
      <w:rFonts w:eastAsia="Times New Roman"/>
    </w:rPr>
  </w:style>
  <w:style w:type="character" w:customStyle="1" w:styleId="broodtekstChar2">
    <w:name w:val="broodtekst Char2"/>
    <w:basedOn w:val="Standaardalinea-lettertype"/>
    <w:link w:val="broodtekst0"/>
    <w:rsid w:val="00666839"/>
    <w:rPr>
      <w:rFonts w:ascii="Verdana" w:eastAsia="Times New Roman" w:hAnsi="Verdana" w:cs="Lohit Hindi"/>
      <w:kern w:val="0"/>
      <w:lang w:val="en-US"/>
      <w14:ligatures w14:val="none"/>
    </w:rPr>
  </w:style>
  <w:style w:type="character" w:customStyle="1" w:styleId="Verborgentekst">
    <w:name w:val="Verborgen tekst"/>
    <w:qFormat/>
    <w:rsid w:val="00F419ED"/>
    <w:rPr>
      <w:rFonts w:ascii="Verdana" w:hAnsi="Verdana" w:cs="Arial"/>
      <w:b/>
      <w:i/>
      <w:vanish/>
      <w:color w:val="3366FF"/>
      <w:sz w:val="16"/>
      <w:szCs w:val="16"/>
    </w:rPr>
  </w:style>
  <w:style w:type="character" w:styleId="Hyperlink">
    <w:name w:val="Hyperlink"/>
    <w:basedOn w:val="Standaardalinea-lettertype"/>
    <w:uiPriority w:val="99"/>
    <w:rsid w:val="00F5006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o2-prestatieladder.nl/app/uploads/2025/01/NL_Overgangsregeling-Handboek-3.1-4.0-DEF.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o2-prestatieladder.nl/app/uploads/2025/01/NL_Overgangsregeling-Handboek-3.1-4.0-DEF.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1f4ca02-a417-4920-a040-35718d15cf76">SW00-254672864-1532</_dlc_DocId>
    <_dlc_DocIdUrl xmlns="d1f4ca02-a417-4920-a040-35718d15cf76">
      <Url>https://samenwerken.sp01.intranet.rws.nl/sites/M241218699/_layouts/15/DocIdRedir.aspx?ID=SW00-254672864-1532</Url>
      <Description>SW00-254672864-1532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7ABF8AA5DA9C3C42A094C43AFFDC9598" ma:contentTypeVersion="4" ma:contentTypeDescription="Een nieuw document maken." ma:contentTypeScope="" ma:versionID="7e4cba8c6084fb23144bdd9dde5f7b89">
  <xsd:schema xmlns:xsd="http://www.w3.org/2001/XMLSchema" xmlns:xs="http://www.w3.org/2001/XMLSchema" xmlns:p="http://schemas.microsoft.com/office/2006/metadata/properties" xmlns:ns2="d1f4ca02-a417-4920-a040-35718d15cf76" targetNamespace="http://schemas.microsoft.com/office/2006/metadata/properties" ma:root="true" ma:fieldsID="a9482fd9d31b3f00726aa625ddb58e46" ns2:_="">
    <xsd:import namespace="d1f4ca02-a417-4920-a040-35718d15cf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4ca02-a417-4920-a040-35718d15cf76" elementFormDefault="qualified">
    <xsd:import namespace="http://schemas.microsoft.com/office/2006/documentManagement/types"/>
    <xsd:import namespace="http://schemas.microsoft.com/office/infopath/2007/PartnerControls"/>
    <xsd:element name="_dlc_DocId" ma:index="4" nillable="true" ma:displayName="Waarde van de document-id" ma:description="De waarde van de document-id die aan dit item is toegewezen." ma:internalName="_dlc_DocId" ma:readOnly="true">
      <xsd:simpleType>
        <xsd:restriction base="dms:Text"/>
      </xsd:simpleType>
    </xsd:element>
    <xsd:element name="_dlc_DocIdUrl" ma:index="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Id blijven behouden" ma:description="Id behouden tijdens toevoegen." ma:hidden="true" ma:internalName="_dlc_DocIdPersistId" ma:readOnly="true">
      <xsd:simpleType>
        <xsd:restriction base="dms:Boolean"/>
      </xsd:simpleType>
    </xsd:element>
    <xsd:element name="SharedWithUsers" ma:index="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EB11E-0A62-4E43-922B-895A0AE816D4}">
  <ds:schemaRefs>
    <ds:schemaRef ds:uri="http://schemas.microsoft.com/office/2006/metadata/properties"/>
    <ds:schemaRef ds:uri="http://purl.org/dc/elements/1.1/"/>
    <ds:schemaRef ds:uri="http://schemas.microsoft.com/office/infopath/2007/PartnerControls"/>
    <ds:schemaRef ds:uri="http://www.w3.org/XML/1998/namespace"/>
    <ds:schemaRef ds:uri="d1f4ca02-a417-4920-a040-35718d15cf76"/>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B2CFA21C-7404-4307-B3F9-7435A4A82F31}">
  <ds:schemaRefs>
    <ds:schemaRef ds:uri="http://schemas.microsoft.com/sharepoint/v3/contenttype/forms"/>
  </ds:schemaRefs>
</ds:datastoreItem>
</file>

<file path=customXml/itemProps3.xml><?xml version="1.0" encoding="utf-8"?>
<ds:datastoreItem xmlns:ds="http://schemas.openxmlformats.org/officeDocument/2006/customXml" ds:itemID="{4F3C5676-6DC1-46F4-B5A7-A68EF308A5F3}">
  <ds:schemaRefs>
    <ds:schemaRef ds:uri="http://schemas.openxmlformats.org/officeDocument/2006/bibliography"/>
  </ds:schemaRefs>
</ds:datastoreItem>
</file>

<file path=customXml/itemProps4.xml><?xml version="1.0" encoding="utf-8"?>
<ds:datastoreItem xmlns:ds="http://schemas.openxmlformats.org/officeDocument/2006/customXml" ds:itemID="{F807462C-CC68-4698-AF80-D7218D2BC2A4}">
  <ds:schemaRefs>
    <ds:schemaRef ds:uri="http://schemas.microsoft.com/sharepoint/events"/>
  </ds:schemaRefs>
</ds:datastoreItem>
</file>

<file path=customXml/itemProps5.xml><?xml version="1.0" encoding="utf-8"?>
<ds:datastoreItem xmlns:ds="http://schemas.openxmlformats.org/officeDocument/2006/customXml" ds:itemID="{0EFF74C0-32C4-4229-B8EB-3B0B03085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4ca02-a417-4920-a040-35718d15c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1784</Words>
  <Characters>9813</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RWS</dc:creator>
  <cp:keywords/>
  <dc:description/>
  <cp:lastModifiedBy>Bibienne Mossel</cp:lastModifiedBy>
  <cp:revision>3</cp:revision>
  <dcterms:created xsi:type="dcterms:W3CDTF">2025-08-11T12:28:00Z</dcterms:created>
  <dcterms:modified xsi:type="dcterms:W3CDTF">2025-08-11T12:46:00Z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0x0101007ABF8AA5DA9C3C42A094C43AFFDC9598</vt:lpwstr>
  </property>
  <property fmtid="{D5CDD505-2E9C-101B-9397-08002B2CF9AE}" pid="3" name="_dlc_DocIdItemGuid">
    <vt:lpwstr>06701846-6386-4bfe-a9f2-1309827270ba</vt:lpwstr>
  </property>
</Properties>
</file>