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52A47" w14:textId="77777777" w:rsidR="0058615E" w:rsidRPr="00061FEB" w:rsidRDefault="008C4C7C" w:rsidP="0058615E">
      <w:pPr>
        <w:spacing w:line="360" w:lineRule="auto"/>
        <w:rPr>
          <w:b/>
          <w:sz w:val="28"/>
          <w:szCs w:val="28"/>
        </w:rPr>
      </w:pPr>
      <w:r>
        <w:rPr>
          <w:b/>
          <w:sz w:val="28"/>
          <w:szCs w:val="28"/>
        </w:rPr>
        <w:t xml:space="preserve">Bijlage </w:t>
      </w:r>
      <w:r w:rsidR="00FA5732">
        <w:rPr>
          <w:b/>
          <w:sz w:val="28"/>
          <w:szCs w:val="28"/>
        </w:rPr>
        <w:t>6.</w:t>
      </w:r>
      <w:r w:rsidR="005D2F2E">
        <w:rPr>
          <w:b/>
          <w:sz w:val="28"/>
          <w:szCs w:val="28"/>
        </w:rPr>
        <w:t>0</w:t>
      </w:r>
      <w:r w:rsidR="005A643A" w:rsidRPr="00061FEB">
        <w:rPr>
          <w:b/>
          <w:sz w:val="28"/>
          <w:szCs w:val="28"/>
        </w:rPr>
        <w:t xml:space="preserve"> </w:t>
      </w:r>
      <w:r w:rsidR="005A643A" w:rsidRPr="00061FEB">
        <w:rPr>
          <w:b/>
          <w:sz w:val="28"/>
          <w:szCs w:val="28"/>
        </w:rPr>
        <w:tab/>
        <w:t xml:space="preserve"> </w:t>
      </w:r>
      <w:r w:rsidR="00856F10" w:rsidRPr="00856F10">
        <w:rPr>
          <w:b/>
          <w:sz w:val="28"/>
          <w:szCs w:val="28"/>
        </w:rPr>
        <w:t>Kwaliteitscriteria</w:t>
      </w:r>
    </w:p>
    <w:p w14:paraId="672A6659" w14:textId="77777777" w:rsidR="00F904B7" w:rsidRDefault="00F904B7" w:rsidP="00360136">
      <w:pPr>
        <w:spacing w:line="240" w:lineRule="auto"/>
        <w:rPr>
          <w:rFonts w:cs="Arial"/>
          <w:szCs w:val="20"/>
        </w:rPr>
      </w:pPr>
    </w:p>
    <w:p w14:paraId="738BA620" w14:textId="6D85A8E6" w:rsidR="0058615E" w:rsidRDefault="00F904B7" w:rsidP="4AA27D06">
      <w:pPr>
        <w:spacing w:line="240" w:lineRule="auto"/>
      </w:pPr>
      <w:r>
        <w:t xml:space="preserve">Behorende bij de Europese aanbesteding inzake </w:t>
      </w:r>
      <w:r w:rsidR="483872A7">
        <w:t>Coupescanners Pathologie</w:t>
      </w:r>
      <w:r w:rsidR="00F907BC">
        <w:t xml:space="preserve"> met TenderNed kenmerk: </w:t>
      </w:r>
      <w:r w:rsidR="50211614">
        <w:t>602997</w:t>
      </w:r>
      <w:r w:rsidR="00F907BC">
        <w:t>.</w:t>
      </w:r>
    </w:p>
    <w:p w14:paraId="0A37501D" w14:textId="77777777" w:rsidR="00F907BC" w:rsidRPr="00F907BC" w:rsidRDefault="00F907BC" w:rsidP="0058615E">
      <w:pPr>
        <w:spacing w:line="240" w:lineRule="auto"/>
        <w:rPr>
          <w:szCs w:val="20"/>
        </w:rPr>
      </w:pPr>
    </w:p>
    <w:p w14:paraId="35BBCCC2" w14:textId="77777777" w:rsidR="00571DA5" w:rsidRPr="008C4C7C" w:rsidRDefault="008C4C7C" w:rsidP="008C4C7C">
      <w:pPr>
        <w:rPr>
          <w:b/>
          <w:sz w:val="28"/>
          <w:szCs w:val="28"/>
        </w:rPr>
      </w:pPr>
      <w:r w:rsidRPr="008C4C7C">
        <w:rPr>
          <w:b/>
        </w:rPr>
        <w:t>Instructie:</w:t>
      </w:r>
    </w:p>
    <w:p w14:paraId="5D59B6A1"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p>
    <w:p w14:paraId="3F06A9A6"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856F10">
        <w:rPr>
          <w:szCs w:val="20"/>
        </w:rPr>
        <w:t>Kwaliteitscriteria</w:t>
      </w:r>
      <w:r>
        <w:rPr>
          <w:szCs w:val="20"/>
        </w:rPr>
        <w:t xml:space="preserve"> </w:t>
      </w:r>
      <w:r w:rsidR="007178DA">
        <w:rPr>
          <w:szCs w:val="20"/>
        </w:rPr>
        <w:t xml:space="preserve"> </w:t>
      </w:r>
      <w:r w:rsidRPr="00A032D6">
        <w:rPr>
          <w:szCs w:val="20"/>
        </w:rPr>
        <w:t>mag niet worden overgetypt, aangevuld noch gewijzigd.</w:t>
      </w:r>
    </w:p>
    <w:p w14:paraId="586929A3" w14:textId="77777777" w:rsidR="00571DA5" w:rsidRPr="00A032D6" w:rsidRDefault="00571DA5" w:rsidP="00F53700">
      <w:pPr>
        <w:numPr>
          <w:ilvl w:val="0"/>
          <w:numId w:val="8"/>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31B00D90" w14:textId="77777777" w:rsidR="007D035A" w:rsidRDefault="00571DA5" w:rsidP="007D035A">
      <w:pPr>
        <w:numPr>
          <w:ilvl w:val="0"/>
          <w:numId w:val="8"/>
        </w:numPr>
        <w:tabs>
          <w:tab w:val="clear" w:pos="502"/>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p>
    <w:p w14:paraId="691479E5" w14:textId="77777777" w:rsidR="007D035A" w:rsidRDefault="00A71634" w:rsidP="007D035A">
      <w:pPr>
        <w:numPr>
          <w:ilvl w:val="0"/>
          <w:numId w:val="8"/>
        </w:numPr>
        <w:tabs>
          <w:tab w:val="clear" w:pos="502"/>
          <w:tab w:val="num" w:pos="360"/>
        </w:tabs>
        <w:spacing w:line="240" w:lineRule="auto"/>
        <w:ind w:left="360"/>
        <w:jc w:val="both"/>
        <w:rPr>
          <w:szCs w:val="20"/>
        </w:rPr>
      </w:pPr>
      <w:r w:rsidRPr="007D035A">
        <w:rPr>
          <w:szCs w:val="20"/>
        </w:rP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w:t>
      </w:r>
      <w:r w:rsidR="007D035A" w:rsidRPr="007D035A">
        <w:rPr>
          <w:szCs w:val="20"/>
        </w:rPr>
        <w:t>n.</w:t>
      </w:r>
    </w:p>
    <w:p w14:paraId="359CF62E" w14:textId="77777777" w:rsidR="007D035A" w:rsidRPr="00A032D6" w:rsidRDefault="007D035A" w:rsidP="007D035A">
      <w:pPr>
        <w:numPr>
          <w:ilvl w:val="0"/>
          <w:numId w:val="8"/>
        </w:numPr>
        <w:tabs>
          <w:tab w:val="clear" w:pos="502"/>
          <w:tab w:val="num" w:pos="360"/>
          <w:tab w:val="num" w:pos="1777"/>
        </w:tabs>
        <w:spacing w:line="240" w:lineRule="auto"/>
        <w:ind w:left="360"/>
        <w:jc w:val="both"/>
        <w:rPr>
          <w:szCs w:val="20"/>
        </w:rPr>
      </w:pPr>
      <w:r w:rsidRPr="00A032D6">
        <w:rPr>
          <w:szCs w:val="20"/>
        </w:rPr>
        <w:t xml:space="preserve">Ondernemer dient door middel van het ondertekenen van </w:t>
      </w:r>
      <w:r>
        <w:rPr>
          <w:szCs w:val="20"/>
        </w:rPr>
        <w:t>dit document, zelf te verklaren dat Prestatie</w:t>
      </w:r>
      <w:r w:rsidRPr="00A032D6">
        <w:rPr>
          <w:szCs w:val="20"/>
        </w:rPr>
        <w:t xml:space="preserve">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DAB6C7B" w14:textId="77777777" w:rsidR="005A643A" w:rsidRDefault="005A643A" w:rsidP="00571DA5"/>
    <w:p w14:paraId="02EB378F" w14:textId="77777777" w:rsidR="005A643A" w:rsidRPr="005A643A" w:rsidRDefault="005A643A" w:rsidP="005A643A"/>
    <w:p w14:paraId="2F9C4912" w14:textId="77777777" w:rsidR="00F907BC" w:rsidRPr="005C3012" w:rsidRDefault="00F907BC" w:rsidP="00F907BC">
      <w:pPr>
        <w:tabs>
          <w:tab w:val="left" w:pos="3600"/>
        </w:tabs>
      </w:pPr>
      <w:r w:rsidRPr="00BA2984">
        <w:rPr>
          <w:lang w:eastAsia="nl-NL"/>
        </w:rPr>
        <w:t xml:space="preserve">In deze aanbesteding wordt het </w:t>
      </w:r>
      <w:r>
        <w:rPr>
          <w:lang w:eastAsia="nl-NL"/>
        </w:rPr>
        <w:t>G</w:t>
      </w:r>
      <w:r w:rsidRPr="00BA2984">
        <w:rPr>
          <w:lang w:eastAsia="nl-NL"/>
        </w:rPr>
        <w:t xml:space="preserve">unningcriterium ’beste prijs-kwaliteitverhouding’ toegepast. </w:t>
      </w:r>
    </w:p>
    <w:p w14:paraId="6A05A809" w14:textId="77777777" w:rsidR="00F907BC" w:rsidRDefault="00F907BC" w:rsidP="00F907BC">
      <w:pPr>
        <w:rPr>
          <w:lang w:eastAsia="nl-NL"/>
        </w:rPr>
      </w:pPr>
    </w:p>
    <w:p w14:paraId="3EEA63F8" w14:textId="77777777" w:rsidR="00F907BC" w:rsidRPr="00BA2984" w:rsidRDefault="00F907BC" w:rsidP="00F907BC">
      <w:pPr>
        <w:rPr>
          <w:lang w:eastAsia="nl-NL"/>
        </w:rPr>
      </w:pPr>
      <w:r w:rsidRPr="00BA2984">
        <w:rPr>
          <w:lang w:eastAsia="nl-NL"/>
        </w:rPr>
        <w:t xml:space="preserve">Gunningscriterium </w:t>
      </w:r>
      <w:r w:rsidRPr="00507DA9">
        <w:rPr>
          <w:b/>
          <w:bCs/>
          <w:lang w:eastAsia="nl-NL"/>
        </w:rPr>
        <w:t>Kwaliteit</w:t>
      </w:r>
      <w:r>
        <w:rPr>
          <w:b/>
          <w:bCs/>
          <w:lang w:eastAsia="nl-NL"/>
        </w:rPr>
        <w:t xml:space="preserve"> 60%</w:t>
      </w:r>
    </w:p>
    <w:p w14:paraId="7E31AC89" w14:textId="77777777" w:rsidR="00F907BC" w:rsidRDefault="00F907BC" w:rsidP="00F907BC">
      <w:pPr>
        <w:rPr>
          <w:lang w:eastAsia="nl-NL"/>
        </w:rPr>
      </w:pPr>
      <w:r w:rsidRPr="00BA2984">
        <w:rPr>
          <w:lang w:eastAsia="nl-NL"/>
        </w:rPr>
        <w:t xml:space="preserve">Ter beoordeling van dit </w:t>
      </w:r>
      <w:r>
        <w:rPr>
          <w:lang w:eastAsia="nl-NL"/>
        </w:rPr>
        <w:t>G</w:t>
      </w:r>
      <w:r w:rsidRPr="00BA2984">
        <w:rPr>
          <w:lang w:eastAsia="nl-NL"/>
        </w:rPr>
        <w:t xml:space="preserve">unningscriterium wordt door </w:t>
      </w:r>
      <w:r>
        <w:rPr>
          <w:lang w:eastAsia="nl-NL"/>
        </w:rPr>
        <w:t>I</w:t>
      </w:r>
      <w:r w:rsidRPr="00BA2984">
        <w:rPr>
          <w:lang w:eastAsia="nl-NL"/>
        </w:rPr>
        <w:t>nschrijver i</w:t>
      </w:r>
      <w:r>
        <w:rPr>
          <w:lang w:eastAsia="nl-NL"/>
        </w:rPr>
        <w:t>ngevuld en i</w:t>
      </w:r>
      <w:r w:rsidRPr="00BA2984">
        <w:rPr>
          <w:lang w:eastAsia="nl-NL"/>
        </w:rPr>
        <w:t>ngediend</w:t>
      </w:r>
      <w:r>
        <w:rPr>
          <w:lang w:eastAsia="nl-NL"/>
        </w:rPr>
        <w:t>:</w:t>
      </w:r>
      <w:r w:rsidRPr="00BA2984">
        <w:rPr>
          <w:lang w:eastAsia="nl-NL"/>
        </w:rPr>
        <w:t xml:space="preserve"> </w:t>
      </w:r>
    </w:p>
    <w:p w14:paraId="628422FF" w14:textId="0A6EB775" w:rsidR="00F907BC" w:rsidRPr="00BA2984" w:rsidRDefault="00F907BC" w:rsidP="00F907BC">
      <w:pPr>
        <w:pStyle w:val="Lijstalinea"/>
        <w:numPr>
          <w:ilvl w:val="0"/>
          <w:numId w:val="35"/>
        </w:numPr>
        <w:rPr>
          <w:lang w:eastAsia="nl-NL"/>
        </w:rPr>
      </w:pPr>
      <w:r w:rsidRPr="4AA27D06">
        <w:rPr>
          <w:lang w:eastAsia="nl-NL"/>
        </w:rPr>
        <w:t xml:space="preserve">Bijlage </w:t>
      </w:r>
      <w:r w:rsidR="172944A3" w:rsidRPr="4AA27D06">
        <w:rPr>
          <w:lang w:eastAsia="nl-NL"/>
        </w:rPr>
        <w:t xml:space="preserve">5 </w:t>
      </w:r>
      <w:r w:rsidRPr="4AA27D06">
        <w:rPr>
          <w:lang w:eastAsia="nl-NL"/>
        </w:rPr>
        <w:t xml:space="preserve"> Programma van</w:t>
      </w:r>
      <w:r w:rsidR="29B14CF8" w:rsidRPr="4AA27D06">
        <w:rPr>
          <w:lang w:eastAsia="nl-NL"/>
        </w:rPr>
        <w:t xml:space="preserve"> Eisen en</w:t>
      </w:r>
      <w:r w:rsidRPr="4AA27D06">
        <w:rPr>
          <w:lang w:eastAsia="nl-NL"/>
        </w:rPr>
        <w:t xml:space="preserve"> Wensen </w:t>
      </w:r>
      <w:r w:rsidR="5CA1874F" w:rsidRPr="4AA27D06">
        <w:rPr>
          <w:lang w:eastAsia="nl-NL"/>
        </w:rPr>
        <w:t>Coupescanners</w:t>
      </w:r>
      <w:r w:rsidR="462CFBBA" w:rsidRPr="4AA27D06">
        <w:rPr>
          <w:lang w:eastAsia="nl-NL"/>
        </w:rPr>
        <w:t>; onderdeel 'Wensen’</w:t>
      </w:r>
    </w:p>
    <w:p w14:paraId="5A39BBE3" w14:textId="77777777" w:rsidR="00F907BC" w:rsidRDefault="00F907BC" w:rsidP="00F907BC">
      <w:pPr>
        <w:rPr>
          <w:lang w:eastAsia="nl-NL"/>
        </w:rPr>
      </w:pPr>
    </w:p>
    <w:p w14:paraId="2D42A700" w14:textId="77777777" w:rsidR="00F907BC" w:rsidRPr="00BA2984" w:rsidRDefault="00F907BC" w:rsidP="00F907BC">
      <w:pPr>
        <w:rPr>
          <w:lang w:eastAsia="nl-NL"/>
        </w:rPr>
      </w:pPr>
      <w:r w:rsidRPr="00BA2984">
        <w:rPr>
          <w:lang w:eastAsia="nl-NL"/>
        </w:rPr>
        <w:t>Gunningscriterium</w:t>
      </w:r>
      <w:r w:rsidRPr="005C3012">
        <w:rPr>
          <w:b/>
          <w:bCs/>
          <w:lang w:eastAsia="nl-NL"/>
        </w:rPr>
        <w:t xml:space="preserve"> Prijs </w:t>
      </w:r>
      <w:r>
        <w:rPr>
          <w:b/>
          <w:bCs/>
          <w:lang w:eastAsia="nl-NL"/>
        </w:rPr>
        <w:t>4</w:t>
      </w:r>
      <w:r w:rsidRPr="005C3012">
        <w:rPr>
          <w:b/>
          <w:bCs/>
          <w:lang w:eastAsia="nl-NL"/>
        </w:rPr>
        <w:t>0%</w:t>
      </w:r>
    </w:p>
    <w:p w14:paraId="3532A0AF" w14:textId="77777777" w:rsidR="00F907BC" w:rsidRDefault="00F907BC" w:rsidP="00F907BC">
      <w:pPr>
        <w:rPr>
          <w:lang w:eastAsia="nl-NL"/>
        </w:rPr>
      </w:pPr>
      <w:r w:rsidRPr="00BA2984">
        <w:rPr>
          <w:lang w:eastAsia="nl-NL"/>
        </w:rPr>
        <w:t xml:space="preserve">Ter beoordeling van dit </w:t>
      </w:r>
      <w:r>
        <w:rPr>
          <w:lang w:eastAsia="nl-NL"/>
        </w:rPr>
        <w:t>G</w:t>
      </w:r>
      <w:r w:rsidRPr="00BA2984">
        <w:rPr>
          <w:lang w:eastAsia="nl-NL"/>
        </w:rPr>
        <w:t xml:space="preserve">unningscriterium wordt door </w:t>
      </w:r>
      <w:r>
        <w:rPr>
          <w:lang w:eastAsia="nl-NL"/>
        </w:rPr>
        <w:t>I</w:t>
      </w:r>
      <w:r w:rsidRPr="00BA2984">
        <w:rPr>
          <w:lang w:eastAsia="nl-NL"/>
        </w:rPr>
        <w:t>nschrijver</w:t>
      </w:r>
      <w:r>
        <w:rPr>
          <w:lang w:eastAsia="nl-NL"/>
        </w:rPr>
        <w:t xml:space="preserve"> ingevuld en</w:t>
      </w:r>
      <w:r w:rsidRPr="00BA2984">
        <w:rPr>
          <w:lang w:eastAsia="nl-NL"/>
        </w:rPr>
        <w:t xml:space="preserve"> ingediend</w:t>
      </w:r>
      <w:r>
        <w:rPr>
          <w:lang w:eastAsia="nl-NL"/>
        </w:rPr>
        <w:t xml:space="preserve">: </w:t>
      </w:r>
    </w:p>
    <w:p w14:paraId="59662CBC" w14:textId="0868E907" w:rsidR="00F907BC" w:rsidRPr="00BA2984" w:rsidRDefault="00F907BC" w:rsidP="00F907BC">
      <w:pPr>
        <w:pStyle w:val="Lijstalinea"/>
        <w:numPr>
          <w:ilvl w:val="0"/>
          <w:numId w:val="34"/>
        </w:numPr>
        <w:rPr>
          <w:lang w:eastAsia="nl-NL"/>
        </w:rPr>
      </w:pPr>
      <w:r w:rsidRPr="4AA27D06">
        <w:rPr>
          <w:lang w:eastAsia="nl-NL"/>
        </w:rPr>
        <w:t xml:space="preserve">Bijlage </w:t>
      </w:r>
      <w:r w:rsidR="00627EBF">
        <w:rPr>
          <w:lang w:eastAsia="nl-NL"/>
        </w:rPr>
        <w:t>11</w:t>
      </w:r>
      <w:r w:rsidR="008543B0">
        <w:rPr>
          <w:lang w:eastAsia="nl-NL"/>
        </w:rPr>
        <w:t xml:space="preserve"> </w:t>
      </w:r>
      <w:r w:rsidRPr="4AA27D06">
        <w:rPr>
          <w:lang w:eastAsia="nl-NL"/>
        </w:rPr>
        <w:t xml:space="preserve"> Prijsopgaveformulier </w:t>
      </w:r>
      <w:r w:rsidR="7AA57E30" w:rsidRPr="4AA27D06">
        <w:rPr>
          <w:lang w:eastAsia="nl-NL"/>
        </w:rPr>
        <w:t>Coupescanners</w:t>
      </w:r>
    </w:p>
    <w:p w14:paraId="41C8F396" w14:textId="77777777" w:rsidR="005A643A" w:rsidRPr="005A643A" w:rsidRDefault="005A643A" w:rsidP="005A643A"/>
    <w:p w14:paraId="72A3D3EC" w14:textId="77777777" w:rsidR="005A643A" w:rsidRPr="005A643A" w:rsidRDefault="005A643A" w:rsidP="005A643A"/>
    <w:p w14:paraId="0D0B940D" w14:textId="77777777" w:rsidR="005A643A" w:rsidRPr="005A643A" w:rsidRDefault="005A643A" w:rsidP="005A643A"/>
    <w:p w14:paraId="0E27B00A" w14:textId="77777777" w:rsidR="005A643A" w:rsidRPr="005A643A" w:rsidRDefault="005A643A" w:rsidP="005A643A"/>
    <w:p w14:paraId="60061E4C" w14:textId="77777777" w:rsidR="005A643A" w:rsidRPr="005A643A" w:rsidRDefault="005A643A" w:rsidP="005A643A"/>
    <w:p w14:paraId="44EAFD9C" w14:textId="77777777" w:rsidR="005A643A" w:rsidRPr="005A643A" w:rsidRDefault="005A643A" w:rsidP="005A643A"/>
    <w:p w14:paraId="4B94D5A5" w14:textId="77777777" w:rsidR="005A643A" w:rsidRDefault="005A643A" w:rsidP="00571DA5"/>
    <w:p w14:paraId="3DEEC669" w14:textId="77777777" w:rsidR="005A643A" w:rsidRDefault="005A643A" w:rsidP="005A643A">
      <w:pPr>
        <w:tabs>
          <w:tab w:val="left" w:pos="3600"/>
        </w:tabs>
      </w:pPr>
      <w:r>
        <w:tab/>
      </w:r>
    </w:p>
    <w:p w14:paraId="3656B9AB" w14:textId="77777777" w:rsidR="005D45A1" w:rsidRDefault="005D45A1" w:rsidP="00F907BC"/>
    <w:p w14:paraId="45FB0818" w14:textId="77777777" w:rsidR="005D45A1" w:rsidRDefault="005D45A1" w:rsidP="002F1E9F"/>
    <w:p w14:paraId="049F31CB" w14:textId="77777777" w:rsidR="0093222B" w:rsidRDefault="0093222B" w:rsidP="002F1E9F">
      <w:pPr>
        <w:rPr>
          <w:lang w:eastAsia="nl-NL"/>
        </w:rPr>
      </w:pPr>
    </w:p>
    <w:p w14:paraId="6B132711" w14:textId="77777777" w:rsidR="0093222B" w:rsidRPr="0093222B" w:rsidRDefault="0093222B" w:rsidP="0093222B">
      <w:pPr>
        <w:rPr>
          <w:sz w:val="18"/>
          <w:szCs w:val="18"/>
          <w:lang w:eastAsia="nl-NL"/>
        </w:rPr>
      </w:pPr>
      <w:r>
        <w:rPr>
          <w:lang w:eastAsia="nl-NL"/>
        </w:rPr>
        <w:br w:type="page"/>
      </w:r>
      <w:r w:rsidRPr="00A032D6">
        <w:rPr>
          <w:b/>
          <w:szCs w:val="20"/>
        </w:rPr>
        <w:lastRenderedPageBreak/>
        <w:t xml:space="preserve">Ondertekening van </w:t>
      </w:r>
      <w:r>
        <w:rPr>
          <w:b/>
          <w:szCs w:val="20"/>
        </w:rPr>
        <w:t>dit document</w:t>
      </w:r>
    </w:p>
    <w:p w14:paraId="53128261" w14:textId="77777777" w:rsidR="0093222B" w:rsidRPr="00A032D6" w:rsidRDefault="0093222B" w:rsidP="0093222B">
      <w:pPr>
        <w:spacing w:line="240" w:lineRule="auto"/>
        <w:jc w:val="both"/>
        <w:rPr>
          <w:szCs w:val="20"/>
        </w:rPr>
      </w:pPr>
    </w:p>
    <w:p w14:paraId="69A70828" w14:textId="77777777" w:rsidR="0093222B" w:rsidRPr="00A032D6" w:rsidRDefault="0093222B" w:rsidP="0093222B">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62486C05" w14:textId="77777777" w:rsidR="0093222B" w:rsidRPr="00A032D6" w:rsidRDefault="0093222B" w:rsidP="0093222B">
      <w:pPr>
        <w:spacing w:line="240" w:lineRule="auto"/>
        <w:jc w:val="both"/>
        <w:rPr>
          <w:szCs w:val="20"/>
        </w:rPr>
      </w:pPr>
    </w:p>
    <w:p w14:paraId="61D5DB2F" w14:textId="77777777" w:rsidR="0093222B" w:rsidRPr="0025082C" w:rsidRDefault="0093222B" w:rsidP="0093222B">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indien </w:t>
      </w:r>
      <w:r w:rsidR="00CA1551">
        <w:t>A</w:t>
      </w:r>
      <w:r>
        <w:t xml:space="preserve">anbestedende dienst tot verificatie van gegevens wenst over te gaan, daaraan zijn medewerking verlenen. </w:t>
      </w:r>
      <w:r w:rsidR="00CA1551">
        <w:t>[</w:t>
      </w:r>
      <w:r w:rsidRPr="00A032D6">
        <w:rPr>
          <w:szCs w:val="20"/>
        </w:rPr>
        <w:t>Onder</w:t>
      </w:r>
      <w:r w:rsidR="00856F10">
        <w:rPr>
          <w:szCs w:val="20"/>
        </w:rPr>
        <w:t>nemer</w:t>
      </w:r>
      <w:r w:rsidRPr="00A032D6">
        <w:rPr>
          <w:szCs w:val="20"/>
        </w:rPr>
        <w:t xml:space="preserve"> zal eveneens zijn medewerking verlenen aan een door of namens </w:t>
      </w:r>
      <w:r w:rsidR="00CA1551">
        <w:rPr>
          <w:szCs w:val="20"/>
        </w:rPr>
        <w:t>A</w:t>
      </w:r>
      <w:r>
        <w:rPr>
          <w:szCs w:val="20"/>
        </w:rPr>
        <w:t>anbestedende dienst</w:t>
      </w:r>
      <w:r w:rsidRPr="00A032D6">
        <w:rPr>
          <w:szCs w:val="20"/>
        </w:rPr>
        <w:t xml:space="preserve"> uit te voeren onderzoek naar de ‘herkomst van middelen’.</w:t>
      </w:r>
      <w:r w:rsidR="00CA1551">
        <w:rPr>
          <w:szCs w:val="20"/>
        </w:rPr>
        <w:t>]</w:t>
      </w:r>
    </w:p>
    <w:p w14:paraId="4101652C" w14:textId="77777777" w:rsidR="0093222B" w:rsidRPr="00A032D6" w:rsidRDefault="0093222B" w:rsidP="0093222B">
      <w:pPr>
        <w:spacing w:line="240" w:lineRule="auto"/>
        <w:jc w:val="both"/>
        <w:rPr>
          <w:szCs w:val="20"/>
        </w:rPr>
      </w:pPr>
    </w:p>
    <w:p w14:paraId="07024E8E" w14:textId="77777777" w:rsidR="0093222B" w:rsidRDefault="0093222B" w:rsidP="0093222B">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14:paraId="4B99056E" w14:textId="77777777" w:rsidR="0093222B" w:rsidRDefault="0093222B" w:rsidP="0093222B">
      <w:pPr>
        <w:spacing w:line="240" w:lineRule="auto"/>
        <w:jc w:val="both"/>
        <w:rPr>
          <w:szCs w:val="20"/>
        </w:rPr>
      </w:pPr>
    </w:p>
    <w:p w14:paraId="1299C43A" w14:textId="77777777" w:rsidR="0093222B" w:rsidRPr="00AA1BCA" w:rsidRDefault="0093222B" w:rsidP="0093222B">
      <w:pPr>
        <w:spacing w:line="240" w:lineRule="auto"/>
        <w:jc w:val="both"/>
        <w:rPr>
          <w:szCs w:val="20"/>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93222B" w:rsidRPr="00AA1BCA" w14:paraId="5E9E1826"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75F5D79" w14:textId="77777777" w:rsidR="0093222B" w:rsidRPr="00B64D9C" w:rsidRDefault="0093222B" w:rsidP="00A17D4F">
            <w:pPr>
              <w:spacing w:before="40" w:after="40"/>
              <w:rPr>
                <w:b/>
                <w:szCs w:val="20"/>
              </w:rPr>
            </w:pPr>
            <w:r w:rsidRPr="00B64D9C">
              <w:rPr>
                <w:b/>
                <w:szCs w:val="20"/>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4DDBEF00" w14:textId="77777777" w:rsidR="0093222B" w:rsidRDefault="0093222B" w:rsidP="00A17D4F">
            <w:pPr>
              <w:spacing w:before="40" w:after="40"/>
              <w:rPr>
                <w:rFonts w:ascii="Times New Roman" w:hAnsi="Times New Roman"/>
                <w:szCs w:val="20"/>
              </w:rPr>
            </w:pPr>
          </w:p>
          <w:p w14:paraId="3461D779" w14:textId="77777777" w:rsidR="0093222B" w:rsidRPr="00AA1BCA" w:rsidRDefault="0093222B" w:rsidP="00A17D4F">
            <w:pPr>
              <w:spacing w:before="40" w:after="40"/>
              <w:rPr>
                <w:rFonts w:ascii="Times New Roman" w:hAnsi="Times New Roman"/>
                <w:szCs w:val="20"/>
              </w:rPr>
            </w:pPr>
          </w:p>
        </w:tc>
      </w:tr>
      <w:tr w:rsidR="0093222B" w:rsidRPr="00AA1BCA" w14:paraId="67498305"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E56A43" w14:textId="77777777" w:rsidR="0093222B" w:rsidRPr="00B64D9C" w:rsidRDefault="0093222B" w:rsidP="00A17D4F">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CF2D8B6" w14:textId="77777777" w:rsidR="0093222B" w:rsidRDefault="0093222B" w:rsidP="00A17D4F">
            <w:pPr>
              <w:spacing w:before="40" w:after="40"/>
              <w:rPr>
                <w:rFonts w:ascii="Times New Roman" w:hAnsi="Times New Roman"/>
                <w:szCs w:val="20"/>
              </w:rPr>
            </w:pPr>
          </w:p>
          <w:p w14:paraId="0FB78278" w14:textId="77777777" w:rsidR="0093222B" w:rsidRPr="00AA1BCA" w:rsidRDefault="0093222B" w:rsidP="00A17D4F">
            <w:pPr>
              <w:spacing w:before="40" w:after="40"/>
              <w:rPr>
                <w:rFonts w:ascii="Times New Roman" w:hAnsi="Times New Roman"/>
                <w:szCs w:val="20"/>
              </w:rPr>
            </w:pPr>
          </w:p>
        </w:tc>
      </w:tr>
      <w:tr w:rsidR="0093222B" w:rsidRPr="00AA1BCA" w14:paraId="746F1487"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9F80F88" w14:textId="77777777" w:rsidR="0093222B" w:rsidRPr="00B64D9C" w:rsidRDefault="0093222B" w:rsidP="00A17D4F">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1FC39945" w14:textId="77777777" w:rsidR="0093222B" w:rsidRDefault="0093222B" w:rsidP="00A17D4F">
            <w:pPr>
              <w:spacing w:before="40" w:after="40"/>
              <w:rPr>
                <w:rFonts w:ascii="Times New Roman" w:hAnsi="Times New Roman"/>
                <w:szCs w:val="20"/>
              </w:rPr>
            </w:pPr>
          </w:p>
          <w:p w14:paraId="0562CB0E" w14:textId="77777777" w:rsidR="0093222B" w:rsidRPr="00AA1BCA" w:rsidRDefault="0093222B" w:rsidP="00A17D4F">
            <w:pPr>
              <w:spacing w:before="40" w:after="40"/>
              <w:rPr>
                <w:rFonts w:ascii="Times New Roman" w:hAnsi="Times New Roman"/>
                <w:szCs w:val="20"/>
              </w:rPr>
            </w:pPr>
          </w:p>
        </w:tc>
      </w:tr>
      <w:tr w:rsidR="0093222B" w:rsidRPr="00AA1BCA" w14:paraId="2F2403EB"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9E6FE88" w14:textId="77777777" w:rsidR="0093222B" w:rsidRPr="00B64D9C" w:rsidRDefault="0093222B" w:rsidP="00A17D4F">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34CE0A41"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62EBF3C5"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6D98A12B"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2946DB82" w14:textId="77777777" w:rsidR="00045E02" w:rsidRDefault="00045E02" w:rsidP="00F907BC">
      <w:pPr>
        <w:rPr>
          <w:rFonts w:eastAsia="Times New Roman"/>
          <w:sz w:val="22"/>
          <w:szCs w:val="28"/>
        </w:rPr>
      </w:pPr>
    </w:p>
    <w:sectPr w:rsidR="00045E02" w:rsidSect="00534FFB">
      <w:headerReference w:type="default" r:id="rId10"/>
      <w:footerReference w:type="even" r:id="rId11"/>
      <w:footerReference w:type="default" r:id="rId12"/>
      <w:headerReference w:type="first" r:id="rId13"/>
      <w:footerReference w:type="first" r:id="rId14"/>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7A01" w14:textId="77777777" w:rsidR="000D3852" w:rsidRDefault="000D3852" w:rsidP="00AD2D54">
      <w:pPr>
        <w:spacing w:line="240" w:lineRule="auto"/>
      </w:pPr>
      <w:r>
        <w:separator/>
      </w:r>
    </w:p>
  </w:endnote>
  <w:endnote w:type="continuationSeparator" w:id="0">
    <w:p w14:paraId="5043CB0F" w14:textId="77777777" w:rsidR="000D3852" w:rsidRDefault="000D3852"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77777777" w:rsidR="00F64EE6" w:rsidRDefault="00F64EE6">
    <w:pPr>
      <w:pStyle w:val="Voettekst"/>
    </w:pPr>
  </w:p>
  <w:p w14:paraId="6BB9E253" w14:textId="77777777" w:rsidR="006C3766" w:rsidRDefault="006C3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FA5422" w:rsidRPr="00CA11E7" w14:paraId="12B34699" w14:textId="77777777" w:rsidTr="4AA27D06">
      <w:trPr>
        <w:trHeight w:val="360"/>
      </w:trPr>
      <w:tc>
        <w:tcPr>
          <w:tcW w:w="7371" w:type="dxa"/>
          <w:vAlign w:val="center"/>
        </w:tcPr>
        <w:p w14:paraId="7126B3DD" w14:textId="61C27F69" w:rsidR="00FA5422" w:rsidRPr="00A9029F" w:rsidRDefault="4AA27D06" w:rsidP="4AA27D06">
          <w:pPr>
            <w:pStyle w:val="stlPaginanummer"/>
            <w:tabs>
              <w:tab w:val="right" w:pos="3817"/>
            </w:tabs>
            <w:jc w:val="left"/>
            <w:rPr>
              <w:sz w:val="18"/>
              <w:szCs w:val="18"/>
            </w:rPr>
          </w:pPr>
          <w:r w:rsidRPr="4AA27D06">
            <w:rPr>
              <w:sz w:val="18"/>
              <w:szCs w:val="18"/>
            </w:rPr>
            <w:t xml:space="preserve">Bijlage 6.1: Kwaliteitscriteria </w:t>
          </w:r>
          <w:r>
            <w:t>Coupescanners | TenderNed kenmerk 602997.</w:t>
          </w:r>
        </w:p>
      </w:tc>
      <w:tc>
        <w:tcPr>
          <w:tcW w:w="2127" w:type="dxa"/>
          <w:vAlign w:val="center"/>
        </w:tcPr>
        <w:p w14:paraId="56C84E16"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00FA5422" w:rsidRPr="00CA11E7" w14:paraId="6B699379" w14:textId="77777777" w:rsidTr="4AA27D06">
      <w:trPr>
        <w:trHeight w:val="360"/>
      </w:trPr>
      <w:tc>
        <w:tcPr>
          <w:tcW w:w="7371" w:type="dxa"/>
          <w:vAlign w:val="center"/>
        </w:tcPr>
        <w:p w14:paraId="3FE9F23F" w14:textId="77777777" w:rsidR="00FA5422" w:rsidRPr="00A9029F" w:rsidRDefault="00FA5422" w:rsidP="00D45983">
          <w:pPr>
            <w:pStyle w:val="stlPaginanummer"/>
            <w:tabs>
              <w:tab w:val="right" w:pos="3817"/>
            </w:tabs>
            <w:jc w:val="left"/>
            <w:rPr>
              <w:sz w:val="18"/>
              <w:szCs w:val="18"/>
            </w:rPr>
          </w:pPr>
        </w:p>
      </w:tc>
      <w:tc>
        <w:tcPr>
          <w:tcW w:w="2127" w:type="dxa"/>
          <w:vAlign w:val="center"/>
        </w:tcPr>
        <w:p w14:paraId="1F72F646" w14:textId="77777777" w:rsidR="00FA5422" w:rsidRPr="00A9029F" w:rsidRDefault="00FA5422" w:rsidP="00A9029F">
          <w:pPr>
            <w:pStyle w:val="stlPaginanummer"/>
            <w:ind w:right="167"/>
            <w:rPr>
              <w:sz w:val="18"/>
              <w:szCs w:val="18"/>
            </w:rPr>
          </w:pPr>
        </w:p>
      </w:tc>
    </w:tr>
  </w:tbl>
  <w:p w14:paraId="08CE6F91" w14:textId="77777777" w:rsidR="00F64EE6" w:rsidRDefault="00F64E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4AA27D06" w14:paraId="7AF4BD62" w14:textId="77777777" w:rsidTr="4AA27D06">
      <w:trPr>
        <w:trHeight w:val="300"/>
      </w:trPr>
      <w:tc>
        <w:tcPr>
          <w:tcW w:w="3135" w:type="dxa"/>
        </w:tcPr>
        <w:p w14:paraId="3EEC6CB9" w14:textId="126F99C4" w:rsidR="4AA27D06" w:rsidRDefault="4AA27D06" w:rsidP="4AA27D06">
          <w:pPr>
            <w:pStyle w:val="Koptekst"/>
            <w:ind w:left="-115"/>
          </w:pPr>
        </w:p>
      </w:tc>
      <w:tc>
        <w:tcPr>
          <w:tcW w:w="3135" w:type="dxa"/>
        </w:tcPr>
        <w:p w14:paraId="3643DC8E" w14:textId="7D294F9D" w:rsidR="4AA27D06" w:rsidRDefault="4AA27D06" w:rsidP="4AA27D06">
          <w:pPr>
            <w:pStyle w:val="Koptekst"/>
            <w:jc w:val="center"/>
          </w:pPr>
        </w:p>
      </w:tc>
      <w:tc>
        <w:tcPr>
          <w:tcW w:w="3135" w:type="dxa"/>
        </w:tcPr>
        <w:p w14:paraId="41BAF59A" w14:textId="5D25FAE5" w:rsidR="4AA27D06" w:rsidRDefault="4AA27D06" w:rsidP="4AA27D06">
          <w:pPr>
            <w:pStyle w:val="Koptekst"/>
            <w:ind w:right="-115"/>
            <w:jc w:val="right"/>
          </w:pPr>
        </w:p>
      </w:tc>
    </w:tr>
  </w:tbl>
  <w:p w14:paraId="07B9F01B" w14:textId="4D27D734" w:rsidR="4AA27D06" w:rsidRDefault="4AA27D06" w:rsidP="4AA27D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CC1D" w14:textId="77777777" w:rsidR="000D3852" w:rsidRDefault="000D3852" w:rsidP="00AD2D54">
      <w:pPr>
        <w:spacing w:line="240" w:lineRule="auto"/>
      </w:pPr>
      <w:r>
        <w:separator/>
      </w:r>
    </w:p>
  </w:footnote>
  <w:footnote w:type="continuationSeparator" w:id="0">
    <w:p w14:paraId="110FFD37" w14:textId="77777777" w:rsidR="000D3852" w:rsidRDefault="000D3852"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77777777" w:rsidR="00F64EE6" w:rsidRDefault="00F64EE6">
    <w:pPr>
      <w:pStyle w:val="Koptekst"/>
    </w:pPr>
  </w:p>
  <w:p w14:paraId="52E56223" w14:textId="77777777" w:rsidR="006C3766" w:rsidRDefault="006C37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761E"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fldSimple w:instr="NUMPAGES   \* MERGEFORMAT">
      <w:r w:rsidR="00A13223" w:rsidRPr="00A13223">
        <w:rPr>
          <w:rStyle w:val="stlContactGegevensKop"/>
          <w:b w:val="0"/>
          <w:noProof/>
        </w:rPr>
        <w:t>23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B4C58"/>
    <w:multiLevelType w:val="hybridMultilevel"/>
    <w:tmpl w:val="0FB63D96"/>
    <w:lvl w:ilvl="0" w:tplc="819CAEF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89144E"/>
    <w:multiLevelType w:val="hybridMultilevel"/>
    <w:tmpl w:val="609E159E"/>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542F84"/>
    <w:multiLevelType w:val="hybridMultilevel"/>
    <w:tmpl w:val="018E0F28"/>
    <w:lvl w:ilvl="0" w:tplc="5D00462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226229"/>
    <w:multiLevelType w:val="hybridMultilevel"/>
    <w:tmpl w:val="EED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7"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4B2BA6"/>
    <w:multiLevelType w:val="hybridMultilevel"/>
    <w:tmpl w:val="B7605D88"/>
    <w:lvl w:ilvl="0" w:tplc="53624BF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663890"/>
    <w:multiLevelType w:val="hybridMultilevel"/>
    <w:tmpl w:val="3A924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A646F2"/>
    <w:multiLevelType w:val="hybridMultilevel"/>
    <w:tmpl w:val="C890EC62"/>
    <w:lvl w:ilvl="0" w:tplc="75D6F81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EC3A4E"/>
    <w:multiLevelType w:val="hybridMultilevel"/>
    <w:tmpl w:val="E0DCF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8D3ECE"/>
    <w:multiLevelType w:val="hybridMultilevel"/>
    <w:tmpl w:val="A450F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5508C3"/>
    <w:multiLevelType w:val="hybridMultilevel"/>
    <w:tmpl w:val="C16838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681DCA"/>
    <w:multiLevelType w:val="hybridMultilevel"/>
    <w:tmpl w:val="FF0E3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BE637D"/>
    <w:multiLevelType w:val="hybridMultilevel"/>
    <w:tmpl w:val="E9F87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D0620D8"/>
    <w:multiLevelType w:val="hybridMultilevel"/>
    <w:tmpl w:val="5F70A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EF7B02"/>
    <w:multiLevelType w:val="hybridMultilevel"/>
    <w:tmpl w:val="92D229F0"/>
    <w:lvl w:ilvl="0" w:tplc="F5FEA546">
      <w:start w:val="22"/>
      <w:numFmt w:val="bullet"/>
      <w:lvlText w:val="-"/>
      <w:lvlJc w:val="left"/>
      <w:pPr>
        <w:ind w:left="720" w:hanging="360"/>
      </w:pPr>
      <w:rPr>
        <w:rFonts w:ascii="Calibri" w:eastAsia="Calibri" w:hAnsi="Calibri" w:cs="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FD2745"/>
    <w:multiLevelType w:val="hybridMultilevel"/>
    <w:tmpl w:val="77A42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5435CF"/>
    <w:multiLevelType w:val="hybridMultilevel"/>
    <w:tmpl w:val="1242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524D90"/>
    <w:multiLevelType w:val="hybridMultilevel"/>
    <w:tmpl w:val="DB68AB1A"/>
    <w:lvl w:ilvl="0" w:tplc="6062190A">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C3163D"/>
    <w:multiLevelType w:val="hybridMultilevel"/>
    <w:tmpl w:val="E9B2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263A27"/>
    <w:multiLevelType w:val="multilevel"/>
    <w:tmpl w:val="05644218"/>
    <w:lvl w:ilvl="0">
      <w:start w:val="1"/>
      <w:numFmt w:val="bullet"/>
      <w:lvlText w:val=""/>
      <w:lvlJc w:val="left"/>
      <w:pPr>
        <w:tabs>
          <w:tab w:val="num" w:pos="566"/>
        </w:tabs>
        <w:ind w:left="566" w:hanging="283"/>
      </w:pPr>
      <w:rPr>
        <w:rFonts w:ascii="Wingdings" w:hAnsi="Wingdings" w:hint="default"/>
        <w:sz w:val="20"/>
      </w:rPr>
    </w:lvl>
    <w:lvl w:ilvl="1">
      <w:start w:val="1"/>
      <w:numFmt w:val="bullet"/>
      <w:lvlText w:val=""/>
      <w:lvlJc w:val="left"/>
      <w:pPr>
        <w:tabs>
          <w:tab w:val="num" w:pos="850"/>
        </w:tabs>
        <w:ind w:left="850" w:hanging="284"/>
      </w:pPr>
      <w:rPr>
        <w:rFonts w:ascii="Symbol" w:hAnsi="Symbol" w:hint="default"/>
        <w:sz w:val="16"/>
      </w:rPr>
    </w:lvl>
    <w:lvl w:ilvl="2">
      <w:start w:val="1"/>
      <w:numFmt w:val="bullet"/>
      <w:lvlText w:val=""/>
      <w:lvlJc w:val="left"/>
      <w:pPr>
        <w:tabs>
          <w:tab w:val="num" w:pos="1133"/>
        </w:tabs>
        <w:ind w:left="1133" w:hanging="283"/>
      </w:pPr>
      <w:rPr>
        <w:rFonts w:ascii="Wingdings" w:hAnsi="Wingdings" w:hint="default"/>
        <w:sz w:val="12"/>
      </w:rPr>
    </w:lvl>
    <w:lvl w:ilvl="3">
      <w:start w:val="1"/>
      <w:numFmt w:val="bullet"/>
      <w:lvlRestart w:val="2"/>
      <w:lvlText w:val=""/>
      <w:lvlJc w:val="left"/>
      <w:pPr>
        <w:tabs>
          <w:tab w:val="num" w:pos="1133"/>
        </w:tabs>
        <w:ind w:left="1133" w:hanging="283"/>
      </w:pPr>
      <w:rPr>
        <w:rFonts w:ascii="Wingdings" w:hAnsi="Wingdings" w:hint="default"/>
        <w:sz w:val="12"/>
      </w:rPr>
    </w:lvl>
    <w:lvl w:ilvl="4">
      <w:start w:val="1"/>
      <w:numFmt w:val="bullet"/>
      <w:lvlRestart w:val="2"/>
      <w:lvlText w:val=""/>
      <w:lvlJc w:val="left"/>
      <w:pPr>
        <w:tabs>
          <w:tab w:val="num" w:pos="1133"/>
        </w:tabs>
        <w:ind w:left="1133" w:hanging="283"/>
      </w:pPr>
      <w:rPr>
        <w:rFonts w:ascii="Wingdings" w:hAnsi="Wingdings" w:hint="default"/>
        <w:sz w:val="12"/>
      </w:rPr>
    </w:lvl>
    <w:lvl w:ilvl="5">
      <w:start w:val="1"/>
      <w:numFmt w:val="bullet"/>
      <w:lvlRestart w:val="2"/>
      <w:lvlText w:val=""/>
      <w:lvlJc w:val="left"/>
      <w:pPr>
        <w:tabs>
          <w:tab w:val="num" w:pos="1133"/>
        </w:tabs>
        <w:ind w:left="1133" w:hanging="283"/>
      </w:pPr>
      <w:rPr>
        <w:rFonts w:ascii="Wingdings" w:hAnsi="Wingdings" w:hint="default"/>
        <w:sz w:val="12"/>
      </w:rPr>
    </w:lvl>
    <w:lvl w:ilvl="6">
      <w:start w:val="1"/>
      <w:numFmt w:val="bullet"/>
      <w:lvlRestart w:val="2"/>
      <w:lvlText w:val=""/>
      <w:lvlJc w:val="left"/>
      <w:pPr>
        <w:tabs>
          <w:tab w:val="num" w:pos="1133"/>
        </w:tabs>
        <w:ind w:left="1133" w:hanging="283"/>
      </w:pPr>
      <w:rPr>
        <w:rFonts w:ascii="Wingdings" w:hAnsi="Wingdings" w:hint="default"/>
        <w:sz w:val="12"/>
      </w:rPr>
    </w:lvl>
    <w:lvl w:ilvl="7">
      <w:start w:val="1"/>
      <w:numFmt w:val="bullet"/>
      <w:lvlRestart w:val="2"/>
      <w:lvlText w:val=""/>
      <w:lvlJc w:val="left"/>
      <w:pPr>
        <w:tabs>
          <w:tab w:val="num" w:pos="1133"/>
        </w:tabs>
        <w:ind w:left="1133" w:hanging="283"/>
      </w:pPr>
      <w:rPr>
        <w:rFonts w:ascii="Wingdings" w:hAnsi="Wingdings" w:hint="default"/>
        <w:sz w:val="12"/>
      </w:rPr>
    </w:lvl>
    <w:lvl w:ilvl="8">
      <w:start w:val="1"/>
      <w:numFmt w:val="bullet"/>
      <w:lvlRestart w:val="2"/>
      <w:lvlText w:val=""/>
      <w:lvlJc w:val="left"/>
      <w:pPr>
        <w:tabs>
          <w:tab w:val="num" w:pos="1133"/>
        </w:tabs>
        <w:ind w:left="1133" w:hanging="283"/>
      </w:pPr>
      <w:rPr>
        <w:rFonts w:ascii="Wingdings" w:hAnsi="Wingdings" w:hint="default"/>
        <w:sz w:val="12"/>
      </w:rPr>
    </w:lvl>
  </w:abstractNum>
  <w:abstractNum w:abstractNumId="30"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abstractNum w:abstractNumId="33" w15:restartNumberingAfterBreak="0">
    <w:nsid w:val="7F192E0F"/>
    <w:multiLevelType w:val="hybridMultilevel"/>
    <w:tmpl w:val="4C2A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53842990">
    <w:abstractNumId w:val="28"/>
  </w:num>
  <w:num w:numId="2" w16cid:durableId="471481469">
    <w:abstractNumId w:val="27"/>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308978289">
    <w:abstractNumId w:val="26"/>
  </w:num>
  <w:num w:numId="4" w16cid:durableId="63917213">
    <w:abstractNumId w:val="6"/>
  </w:num>
  <w:num w:numId="5" w16cid:durableId="1752005470">
    <w:abstractNumId w:val="32"/>
  </w:num>
  <w:num w:numId="6" w16cid:durableId="542986309">
    <w:abstractNumId w:val="27"/>
  </w:num>
  <w:num w:numId="7" w16cid:durableId="1068109824">
    <w:abstractNumId w:val="23"/>
  </w:num>
  <w:num w:numId="8" w16cid:durableId="2032297809">
    <w:abstractNumId w:val="30"/>
  </w:num>
  <w:num w:numId="9" w16cid:durableId="1303392637">
    <w:abstractNumId w:val="15"/>
  </w:num>
  <w:num w:numId="10" w16cid:durableId="1154369404">
    <w:abstractNumId w:val="18"/>
  </w:num>
  <w:num w:numId="11" w16cid:durableId="635375282">
    <w:abstractNumId w:val="31"/>
  </w:num>
  <w:num w:numId="12" w16cid:durableId="1830175772">
    <w:abstractNumId w:val="8"/>
  </w:num>
  <w:num w:numId="13" w16cid:durableId="669724278">
    <w:abstractNumId w:val="7"/>
  </w:num>
  <w:num w:numId="14" w16cid:durableId="447090558">
    <w:abstractNumId w:val="13"/>
  </w:num>
  <w:num w:numId="15" w16cid:durableId="269826424">
    <w:abstractNumId w:val="5"/>
  </w:num>
  <w:num w:numId="16" w16cid:durableId="1918008096">
    <w:abstractNumId w:val="19"/>
  </w:num>
  <w:num w:numId="17" w16cid:durableId="1516067605">
    <w:abstractNumId w:val="22"/>
  </w:num>
  <w:num w:numId="18" w16cid:durableId="58555599">
    <w:abstractNumId w:val="10"/>
  </w:num>
  <w:num w:numId="19" w16cid:durableId="1496189615">
    <w:abstractNumId w:val="2"/>
  </w:num>
  <w:num w:numId="20" w16cid:durableId="269824114">
    <w:abstractNumId w:val="9"/>
  </w:num>
  <w:num w:numId="21" w16cid:durableId="864634134">
    <w:abstractNumId w:val="11"/>
  </w:num>
  <w:num w:numId="22" w16cid:durableId="800851671">
    <w:abstractNumId w:val="0"/>
  </w:num>
  <w:num w:numId="23" w16cid:durableId="161550256">
    <w:abstractNumId w:val="25"/>
  </w:num>
  <w:num w:numId="24" w16cid:durableId="420175935">
    <w:abstractNumId w:val="20"/>
  </w:num>
  <w:num w:numId="25" w16cid:durableId="215969241">
    <w:abstractNumId w:val="24"/>
  </w:num>
  <w:num w:numId="26" w16cid:durableId="1978216079">
    <w:abstractNumId w:val="4"/>
  </w:num>
  <w:num w:numId="27" w16cid:durableId="1520318304">
    <w:abstractNumId w:val="29"/>
  </w:num>
  <w:num w:numId="28" w16cid:durableId="257713672">
    <w:abstractNumId w:val="3"/>
  </w:num>
  <w:num w:numId="29" w16cid:durableId="2068334039">
    <w:abstractNumId w:val="1"/>
  </w:num>
  <w:num w:numId="30" w16cid:durableId="2081443015">
    <w:abstractNumId w:val="17"/>
  </w:num>
  <w:num w:numId="31" w16cid:durableId="894199551">
    <w:abstractNumId w:val="33"/>
  </w:num>
  <w:num w:numId="32" w16cid:durableId="65230488">
    <w:abstractNumId w:val="14"/>
  </w:num>
  <w:num w:numId="33" w16cid:durableId="1262761986">
    <w:abstractNumId w:val="12"/>
  </w:num>
  <w:num w:numId="34" w16cid:durableId="1743331752">
    <w:abstractNumId w:val="16"/>
  </w:num>
  <w:num w:numId="35" w16cid:durableId="1663584890">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57B0"/>
    <w:rsid w:val="00017435"/>
    <w:rsid w:val="00031D0D"/>
    <w:rsid w:val="0003369D"/>
    <w:rsid w:val="00042292"/>
    <w:rsid w:val="00045E02"/>
    <w:rsid w:val="00057EE1"/>
    <w:rsid w:val="00061FEB"/>
    <w:rsid w:val="00063134"/>
    <w:rsid w:val="00063BE1"/>
    <w:rsid w:val="00065B3D"/>
    <w:rsid w:val="00072F81"/>
    <w:rsid w:val="0008006F"/>
    <w:rsid w:val="000873B6"/>
    <w:rsid w:val="00091DAC"/>
    <w:rsid w:val="00095D0F"/>
    <w:rsid w:val="000B78CD"/>
    <w:rsid w:val="000D3397"/>
    <w:rsid w:val="000D3852"/>
    <w:rsid w:val="000E2B12"/>
    <w:rsid w:val="000F5222"/>
    <w:rsid w:val="00103F89"/>
    <w:rsid w:val="0010584A"/>
    <w:rsid w:val="00114B61"/>
    <w:rsid w:val="00116C96"/>
    <w:rsid w:val="00117C46"/>
    <w:rsid w:val="00140D9A"/>
    <w:rsid w:val="001423DC"/>
    <w:rsid w:val="00144715"/>
    <w:rsid w:val="00147A08"/>
    <w:rsid w:val="00153F94"/>
    <w:rsid w:val="001638A6"/>
    <w:rsid w:val="00180F6B"/>
    <w:rsid w:val="001959B9"/>
    <w:rsid w:val="001A1A83"/>
    <w:rsid w:val="001B000E"/>
    <w:rsid w:val="001B0E21"/>
    <w:rsid w:val="001B7154"/>
    <w:rsid w:val="001C6F25"/>
    <w:rsid w:val="001C72FC"/>
    <w:rsid w:val="001D313E"/>
    <w:rsid w:val="001F2745"/>
    <w:rsid w:val="001F3B1B"/>
    <w:rsid w:val="001F4207"/>
    <w:rsid w:val="001F5C50"/>
    <w:rsid w:val="001F7ADB"/>
    <w:rsid w:val="00203262"/>
    <w:rsid w:val="00203A9B"/>
    <w:rsid w:val="00210100"/>
    <w:rsid w:val="00211E30"/>
    <w:rsid w:val="00217957"/>
    <w:rsid w:val="00226EF7"/>
    <w:rsid w:val="00226FB9"/>
    <w:rsid w:val="002305AC"/>
    <w:rsid w:val="002314B8"/>
    <w:rsid w:val="00232A97"/>
    <w:rsid w:val="00236833"/>
    <w:rsid w:val="00243BAD"/>
    <w:rsid w:val="00246E93"/>
    <w:rsid w:val="00247C98"/>
    <w:rsid w:val="0025082C"/>
    <w:rsid w:val="00251851"/>
    <w:rsid w:val="002531BC"/>
    <w:rsid w:val="00253812"/>
    <w:rsid w:val="002574D0"/>
    <w:rsid w:val="00262347"/>
    <w:rsid w:val="00280A6C"/>
    <w:rsid w:val="00283BC7"/>
    <w:rsid w:val="0028689D"/>
    <w:rsid w:val="00290B8A"/>
    <w:rsid w:val="002952D6"/>
    <w:rsid w:val="002A42A8"/>
    <w:rsid w:val="002B0517"/>
    <w:rsid w:val="002B6375"/>
    <w:rsid w:val="002C1A7D"/>
    <w:rsid w:val="002C6F1C"/>
    <w:rsid w:val="002D394B"/>
    <w:rsid w:val="002E1E56"/>
    <w:rsid w:val="002E2265"/>
    <w:rsid w:val="002E4554"/>
    <w:rsid w:val="002E527A"/>
    <w:rsid w:val="002F1E9F"/>
    <w:rsid w:val="00301577"/>
    <w:rsid w:val="0030424F"/>
    <w:rsid w:val="003042ED"/>
    <w:rsid w:val="00307033"/>
    <w:rsid w:val="00314FCB"/>
    <w:rsid w:val="0033156E"/>
    <w:rsid w:val="003316BC"/>
    <w:rsid w:val="00331E4F"/>
    <w:rsid w:val="003320F1"/>
    <w:rsid w:val="00335F3D"/>
    <w:rsid w:val="00343DE2"/>
    <w:rsid w:val="00345A83"/>
    <w:rsid w:val="00345C7C"/>
    <w:rsid w:val="003530F3"/>
    <w:rsid w:val="003559B6"/>
    <w:rsid w:val="0035691F"/>
    <w:rsid w:val="00360136"/>
    <w:rsid w:val="00361E9C"/>
    <w:rsid w:val="003654BD"/>
    <w:rsid w:val="0036797A"/>
    <w:rsid w:val="0037106B"/>
    <w:rsid w:val="00374766"/>
    <w:rsid w:val="003850BD"/>
    <w:rsid w:val="0039049B"/>
    <w:rsid w:val="003910DF"/>
    <w:rsid w:val="003935F1"/>
    <w:rsid w:val="003A02DB"/>
    <w:rsid w:val="003B0DEA"/>
    <w:rsid w:val="003C0B02"/>
    <w:rsid w:val="003C5703"/>
    <w:rsid w:val="003D3DEA"/>
    <w:rsid w:val="003E54D5"/>
    <w:rsid w:val="003F11FD"/>
    <w:rsid w:val="003F2F7C"/>
    <w:rsid w:val="003F5A0A"/>
    <w:rsid w:val="00401F1E"/>
    <w:rsid w:val="004029F4"/>
    <w:rsid w:val="00405331"/>
    <w:rsid w:val="00406D46"/>
    <w:rsid w:val="00412650"/>
    <w:rsid w:val="00414BCA"/>
    <w:rsid w:val="00422704"/>
    <w:rsid w:val="00422F82"/>
    <w:rsid w:val="00425F5C"/>
    <w:rsid w:val="004278CE"/>
    <w:rsid w:val="004305FA"/>
    <w:rsid w:val="00430772"/>
    <w:rsid w:val="00435ED5"/>
    <w:rsid w:val="00440913"/>
    <w:rsid w:val="00441DB3"/>
    <w:rsid w:val="00442720"/>
    <w:rsid w:val="004519F9"/>
    <w:rsid w:val="0046088A"/>
    <w:rsid w:val="004725C6"/>
    <w:rsid w:val="0047317F"/>
    <w:rsid w:val="0049085D"/>
    <w:rsid w:val="0049231F"/>
    <w:rsid w:val="00497046"/>
    <w:rsid w:val="004A119A"/>
    <w:rsid w:val="004A1802"/>
    <w:rsid w:val="004A6533"/>
    <w:rsid w:val="004B519E"/>
    <w:rsid w:val="004B55EA"/>
    <w:rsid w:val="004C4B3E"/>
    <w:rsid w:val="004C52EA"/>
    <w:rsid w:val="004D2775"/>
    <w:rsid w:val="004E3629"/>
    <w:rsid w:val="004E38AF"/>
    <w:rsid w:val="004E3DFE"/>
    <w:rsid w:val="00534FFB"/>
    <w:rsid w:val="00541488"/>
    <w:rsid w:val="00550656"/>
    <w:rsid w:val="005523F2"/>
    <w:rsid w:val="0055393A"/>
    <w:rsid w:val="0056737E"/>
    <w:rsid w:val="00571DA5"/>
    <w:rsid w:val="00577E3A"/>
    <w:rsid w:val="00582D98"/>
    <w:rsid w:val="0058341E"/>
    <w:rsid w:val="00583AB7"/>
    <w:rsid w:val="0058615E"/>
    <w:rsid w:val="00587A09"/>
    <w:rsid w:val="005A1231"/>
    <w:rsid w:val="005A643A"/>
    <w:rsid w:val="005B1F49"/>
    <w:rsid w:val="005B3D1F"/>
    <w:rsid w:val="005B6D34"/>
    <w:rsid w:val="005B6F2D"/>
    <w:rsid w:val="005C14FE"/>
    <w:rsid w:val="005C713F"/>
    <w:rsid w:val="005D2F2E"/>
    <w:rsid w:val="005D45A1"/>
    <w:rsid w:val="005D78C4"/>
    <w:rsid w:val="005E3277"/>
    <w:rsid w:val="005F18D9"/>
    <w:rsid w:val="005F374C"/>
    <w:rsid w:val="00601606"/>
    <w:rsid w:val="00601C5D"/>
    <w:rsid w:val="006053A1"/>
    <w:rsid w:val="00606496"/>
    <w:rsid w:val="006064E5"/>
    <w:rsid w:val="0061367D"/>
    <w:rsid w:val="00622167"/>
    <w:rsid w:val="006276D7"/>
    <w:rsid w:val="00627EBF"/>
    <w:rsid w:val="00632915"/>
    <w:rsid w:val="006338A4"/>
    <w:rsid w:val="00635733"/>
    <w:rsid w:val="00635EB3"/>
    <w:rsid w:val="00637B57"/>
    <w:rsid w:val="006416A6"/>
    <w:rsid w:val="00651696"/>
    <w:rsid w:val="0065429B"/>
    <w:rsid w:val="00664453"/>
    <w:rsid w:val="00664DDD"/>
    <w:rsid w:val="00665EF1"/>
    <w:rsid w:val="00666A23"/>
    <w:rsid w:val="0067163F"/>
    <w:rsid w:val="006811BF"/>
    <w:rsid w:val="00687681"/>
    <w:rsid w:val="00690EA4"/>
    <w:rsid w:val="00692B82"/>
    <w:rsid w:val="00693990"/>
    <w:rsid w:val="00696110"/>
    <w:rsid w:val="006B1B1A"/>
    <w:rsid w:val="006B43A1"/>
    <w:rsid w:val="006B60FE"/>
    <w:rsid w:val="006C3766"/>
    <w:rsid w:val="006D13A5"/>
    <w:rsid w:val="006E2752"/>
    <w:rsid w:val="006E4D4D"/>
    <w:rsid w:val="006F22C9"/>
    <w:rsid w:val="006F2AAB"/>
    <w:rsid w:val="007101EF"/>
    <w:rsid w:val="007164AC"/>
    <w:rsid w:val="007178DA"/>
    <w:rsid w:val="007212AD"/>
    <w:rsid w:val="007265D5"/>
    <w:rsid w:val="00730C58"/>
    <w:rsid w:val="007316D4"/>
    <w:rsid w:val="007331C1"/>
    <w:rsid w:val="00734E79"/>
    <w:rsid w:val="007427A3"/>
    <w:rsid w:val="00744AD6"/>
    <w:rsid w:val="0075711C"/>
    <w:rsid w:val="007607F3"/>
    <w:rsid w:val="00763849"/>
    <w:rsid w:val="00763D37"/>
    <w:rsid w:val="00763D60"/>
    <w:rsid w:val="00764E85"/>
    <w:rsid w:val="007672DA"/>
    <w:rsid w:val="00773588"/>
    <w:rsid w:val="0077503B"/>
    <w:rsid w:val="007824F8"/>
    <w:rsid w:val="00790CDC"/>
    <w:rsid w:val="00795C08"/>
    <w:rsid w:val="00795C9D"/>
    <w:rsid w:val="007979FF"/>
    <w:rsid w:val="007A0E99"/>
    <w:rsid w:val="007A2ABB"/>
    <w:rsid w:val="007B43D1"/>
    <w:rsid w:val="007B7F4C"/>
    <w:rsid w:val="007D035A"/>
    <w:rsid w:val="007D469C"/>
    <w:rsid w:val="007D4E59"/>
    <w:rsid w:val="007D507F"/>
    <w:rsid w:val="007D6F34"/>
    <w:rsid w:val="007E0815"/>
    <w:rsid w:val="007E2C52"/>
    <w:rsid w:val="007E7111"/>
    <w:rsid w:val="007E7D37"/>
    <w:rsid w:val="007F4CB3"/>
    <w:rsid w:val="008014AE"/>
    <w:rsid w:val="00812319"/>
    <w:rsid w:val="00812951"/>
    <w:rsid w:val="00824420"/>
    <w:rsid w:val="008261EC"/>
    <w:rsid w:val="008335B0"/>
    <w:rsid w:val="00836E60"/>
    <w:rsid w:val="008513AA"/>
    <w:rsid w:val="00851696"/>
    <w:rsid w:val="008543B0"/>
    <w:rsid w:val="00856F10"/>
    <w:rsid w:val="0085750B"/>
    <w:rsid w:val="00860FF2"/>
    <w:rsid w:val="00863DE5"/>
    <w:rsid w:val="0086483B"/>
    <w:rsid w:val="00864DBD"/>
    <w:rsid w:val="00870211"/>
    <w:rsid w:val="00870BB5"/>
    <w:rsid w:val="00874245"/>
    <w:rsid w:val="0088111F"/>
    <w:rsid w:val="00886D08"/>
    <w:rsid w:val="008A186A"/>
    <w:rsid w:val="008B0BB6"/>
    <w:rsid w:val="008C4C7C"/>
    <w:rsid w:val="008C53D0"/>
    <w:rsid w:val="008D017D"/>
    <w:rsid w:val="008D11E0"/>
    <w:rsid w:val="008D1EE4"/>
    <w:rsid w:val="008E27EA"/>
    <w:rsid w:val="008E3AF1"/>
    <w:rsid w:val="008E5495"/>
    <w:rsid w:val="008E7BDE"/>
    <w:rsid w:val="008F08A2"/>
    <w:rsid w:val="008F3384"/>
    <w:rsid w:val="008F44B2"/>
    <w:rsid w:val="0091037F"/>
    <w:rsid w:val="00913226"/>
    <w:rsid w:val="00923345"/>
    <w:rsid w:val="00923533"/>
    <w:rsid w:val="00923E10"/>
    <w:rsid w:val="0093222B"/>
    <w:rsid w:val="00933163"/>
    <w:rsid w:val="00934F42"/>
    <w:rsid w:val="00950FE5"/>
    <w:rsid w:val="00953780"/>
    <w:rsid w:val="009561FC"/>
    <w:rsid w:val="00957F5C"/>
    <w:rsid w:val="00973A12"/>
    <w:rsid w:val="009758D6"/>
    <w:rsid w:val="00984DFB"/>
    <w:rsid w:val="00990AC0"/>
    <w:rsid w:val="00994619"/>
    <w:rsid w:val="009A0FCB"/>
    <w:rsid w:val="009A5148"/>
    <w:rsid w:val="009B256C"/>
    <w:rsid w:val="009C6487"/>
    <w:rsid w:val="009E1267"/>
    <w:rsid w:val="009E2801"/>
    <w:rsid w:val="009E75F7"/>
    <w:rsid w:val="009F31B1"/>
    <w:rsid w:val="009F3BE7"/>
    <w:rsid w:val="00A13223"/>
    <w:rsid w:val="00A13D75"/>
    <w:rsid w:val="00A14EAF"/>
    <w:rsid w:val="00A17D4F"/>
    <w:rsid w:val="00A21AC8"/>
    <w:rsid w:val="00A36BE5"/>
    <w:rsid w:val="00A37CF0"/>
    <w:rsid w:val="00A443DB"/>
    <w:rsid w:val="00A61A49"/>
    <w:rsid w:val="00A71634"/>
    <w:rsid w:val="00A7273C"/>
    <w:rsid w:val="00A775DA"/>
    <w:rsid w:val="00A85C06"/>
    <w:rsid w:val="00A9029F"/>
    <w:rsid w:val="00A908C5"/>
    <w:rsid w:val="00AA53B3"/>
    <w:rsid w:val="00AA5D15"/>
    <w:rsid w:val="00AB45F5"/>
    <w:rsid w:val="00AC52B5"/>
    <w:rsid w:val="00AC7B6D"/>
    <w:rsid w:val="00AD08E3"/>
    <w:rsid w:val="00AD2D54"/>
    <w:rsid w:val="00AD7863"/>
    <w:rsid w:val="00AE6140"/>
    <w:rsid w:val="00AE6B1C"/>
    <w:rsid w:val="00AF163E"/>
    <w:rsid w:val="00AF71A6"/>
    <w:rsid w:val="00B01916"/>
    <w:rsid w:val="00B070D9"/>
    <w:rsid w:val="00B13817"/>
    <w:rsid w:val="00B21F3D"/>
    <w:rsid w:val="00B30703"/>
    <w:rsid w:val="00B31D6B"/>
    <w:rsid w:val="00B42119"/>
    <w:rsid w:val="00B4484A"/>
    <w:rsid w:val="00B47A8D"/>
    <w:rsid w:val="00B56AFE"/>
    <w:rsid w:val="00B5703E"/>
    <w:rsid w:val="00B5757A"/>
    <w:rsid w:val="00B61DCD"/>
    <w:rsid w:val="00B632B7"/>
    <w:rsid w:val="00B64D9C"/>
    <w:rsid w:val="00B73B13"/>
    <w:rsid w:val="00B74404"/>
    <w:rsid w:val="00B7744B"/>
    <w:rsid w:val="00B85974"/>
    <w:rsid w:val="00BA2984"/>
    <w:rsid w:val="00BA317F"/>
    <w:rsid w:val="00BA44F6"/>
    <w:rsid w:val="00BA45BA"/>
    <w:rsid w:val="00BA5775"/>
    <w:rsid w:val="00BB4BE4"/>
    <w:rsid w:val="00BC0354"/>
    <w:rsid w:val="00BC3752"/>
    <w:rsid w:val="00BD3E7B"/>
    <w:rsid w:val="00BE0401"/>
    <w:rsid w:val="00BE1F84"/>
    <w:rsid w:val="00C00125"/>
    <w:rsid w:val="00C03091"/>
    <w:rsid w:val="00C04999"/>
    <w:rsid w:val="00C04D96"/>
    <w:rsid w:val="00C10A75"/>
    <w:rsid w:val="00C10E26"/>
    <w:rsid w:val="00C10E8C"/>
    <w:rsid w:val="00C17757"/>
    <w:rsid w:val="00C22BBF"/>
    <w:rsid w:val="00C368B2"/>
    <w:rsid w:val="00C37577"/>
    <w:rsid w:val="00C53BC8"/>
    <w:rsid w:val="00C5625C"/>
    <w:rsid w:val="00C723D1"/>
    <w:rsid w:val="00C76344"/>
    <w:rsid w:val="00C80D83"/>
    <w:rsid w:val="00C82531"/>
    <w:rsid w:val="00C82D79"/>
    <w:rsid w:val="00C85903"/>
    <w:rsid w:val="00C86DF4"/>
    <w:rsid w:val="00C90863"/>
    <w:rsid w:val="00C92209"/>
    <w:rsid w:val="00C93C45"/>
    <w:rsid w:val="00C97017"/>
    <w:rsid w:val="00CA1551"/>
    <w:rsid w:val="00CA588E"/>
    <w:rsid w:val="00CA6BC4"/>
    <w:rsid w:val="00CC1152"/>
    <w:rsid w:val="00CC26FC"/>
    <w:rsid w:val="00CD2351"/>
    <w:rsid w:val="00CE7021"/>
    <w:rsid w:val="00CE786D"/>
    <w:rsid w:val="00CF2DF0"/>
    <w:rsid w:val="00D00975"/>
    <w:rsid w:val="00D05E62"/>
    <w:rsid w:val="00D13E97"/>
    <w:rsid w:val="00D201FB"/>
    <w:rsid w:val="00D221E3"/>
    <w:rsid w:val="00D27435"/>
    <w:rsid w:val="00D2771B"/>
    <w:rsid w:val="00D31DFC"/>
    <w:rsid w:val="00D3561B"/>
    <w:rsid w:val="00D409EB"/>
    <w:rsid w:val="00D43DA4"/>
    <w:rsid w:val="00D45983"/>
    <w:rsid w:val="00D5145C"/>
    <w:rsid w:val="00D62A5B"/>
    <w:rsid w:val="00D65F3E"/>
    <w:rsid w:val="00D80574"/>
    <w:rsid w:val="00D8352B"/>
    <w:rsid w:val="00D83D62"/>
    <w:rsid w:val="00D873B4"/>
    <w:rsid w:val="00D91270"/>
    <w:rsid w:val="00D94FA5"/>
    <w:rsid w:val="00D9697D"/>
    <w:rsid w:val="00DA7BA2"/>
    <w:rsid w:val="00DB5C68"/>
    <w:rsid w:val="00DB7FEF"/>
    <w:rsid w:val="00DC5B1A"/>
    <w:rsid w:val="00DC5FD5"/>
    <w:rsid w:val="00DC7EE4"/>
    <w:rsid w:val="00DD1100"/>
    <w:rsid w:val="00DD30A7"/>
    <w:rsid w:val="00DE1DD6"/>
    <w:rsid w:val="00DF0DC7"/>
    <w:rsid w:val="00DF2724"/>
    <w:rsid w:val="00E00C20"/>
    <w:rsid w:val="00E00F70"/>
    <w:rsid w:val="00E0188A"/>
    <w:rsid w:val="00E14280"/>
    <w:rsid w:val="00E14653"/>
    <w:rsid w:val="00E15BBB"/>
    <w:rsid w:val="00E60A43"/>
    <w:rsid w:val="00E64404"/>
    <w:rsid w:val="00E718E7"/>
    <w:rsid w:val="00E71E79"/>
    <w:rsid w:val="00E77586"/>
    <w:rsid w:val="00E80F51"/>
    <w:rsid w:val="00E8520C"/>
    <w:rsid w:val="00E85505"/>
    <w:rsid w:val="00E959B7"/>
    <w:rsid w:val="00E96870"/>
    <w:rsid w:val="00EA17E9"/>
    <w:rsid w:val="00EA3FE6"/>
    <w:rsid w:val="00EA6742"/>
    <w:rsid w:val="00EB3362"/>
    <w:rsid w:val="00EB6A60"/>
    <w:rsid w:val="00EC0AE0"/>
    <w:rsid w:val="00EC7CF3"/>
    <w:rsid w:val="00ED347B"/>
    <w:rsid w:val="00ED56AE"/>
    <w:rsid w:val="00EE1BEF"/>
    <w:rsid w:val="00EE2955"/>
    <w:rsid w:val="00EE3D93"/>
    <w:rsid w:val="00EE5D48"/>
    <w:rsid w:val="00EF7821"/>
    <w:rsid w:val="00F03489"/>
    <w:rsid w:val="00F11149"/>
    <w:rsid w:val="00F24132"/>
    <w:rsid w:val="00F25F57"/>
    <w:rsid w:val="00F2689D"/>
    <w:rsid w:val="00F43574"/>
    <w:rsid w:val="00F43BA3"/>
    <w:rsid w:val="00F53700"/>
    <w:rsid w:val="00F64EE6"/>
    <w:rsid w:val="00F73003"/>
    <w:rsid w:val="00F761E5"/>
    <w:rsid w:val="00F81468"/>
    <w:rsid w:val="00F81687"/>
    <w:rsid w:val="00F84EF7"/>
    <w:rsid w:val="00F85AA1"/>
    <w:rsid w:val="00F904B7"/>
    <w:rsid w:val="00F907BC"/>
    <w:rsid w:val="00F926F5"/>
    <w:rsid w:val="00FA0449"/>
    <w:rsid w:val="00FA5422"/>
    <w:rsid w:val="00FA5732"/>
    <w:rsid w:val="00FC7395"/>
    <w:rsid w:val="00FD2FC2"/>
    <w:rsid w:val="00FD34E9"/>
    <w:rsid w:val="00FD3ACB"/>
    <w:rsid w:val="00FD7148"/>
    <w:rsid w:val="00FE0537"/>
    <w:rsid w:val="00FE2B46"/>
    <w:rsid w:val="00FE2E21"/>
    <w:rsid w:val="00FE4009"/>
    <w:rsid w:val="00FF4635"/>
    <w:rsid w:val="00FF61DF"/>
    <w:rsid w:val="016A8259"/>
    <w:rsid w:val="06C0AC93"/>
    <w:rsid w:val="07DD2A7F"/>
    <w:rsid w:val="08469A26"/>
    <w:rsid w:val="172944A3"/>
    <w:rsid w:val="23549B41"/>
    <w:rsid w:val="29B14CF8"/>
    <w:rsid w:val="462CFBBA"/>
    <w:rsid w:val="483872A7"/>
    <w:rsid w:val="4AA27D06"/>
    <w:rsid w:val="50211614"/>
    <w:rsid w:val="5CA1874F"/>
    <w:rsid w:val="5FF60907"/>
    <w:rsid w:val="6A48A65F"/>
    <w:rsid w:val="726AEE1A"/>
    <w:rsid w:val="7AA57E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1B6B8"/>
  <w15:chartTrackingRefBased/>
  <w15:docId w15:val="{8BF77455-8D41-48DE-83E0-5CF2D7DA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531BC"/>
    <w:pPr>
      <w:keepNext/>
      <w:keepLines/>
      <w:numPr>
        <w:numId w:val="2"/>
      </w:numPr>
      <w:spacing w:after="30" w:line="360" w:lineRule="exact"/>
      <w:ind w:left="340"/>
      <w:outlineLvl w:val="0"/>
    </w:pPr>
    <w:rPr>
      <w:rFonts w:eastAsia="Times New Roman"/>
      <w:b/>
      <w:bCs/>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2531BC"/>
    <w:rPr>
      <w:rFonts w:eastAsia="Times New Roman"/>
      <w:b/>
      <w:bCs/>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CA1551"/>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styleId="Intensievebenadrukking">
    <w:name w:val="Intense Emphasis"/>
    <w:uiPriority w:val="21"/>
    <w:qFormat/>
    <w:rsid w:val="003316BC"/>
    <w:rPr>
      <w:b/>
      <w:noProof w:val="0"/>
      <w:color w:val="013C4A"/>
      <w:lang w:val="nl-NL"/>
    </w:rPr>
  </w:style>
  <w:style w:type="paragraph" w:styleId="Revisie">
    <w:name w:val="Revision"/>
    <w:hidden/>
    <w:uiPriority w:val="99"/>
    <w:semiHidden/>
    <w:rsid w:val="00442720"/>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52D8B-4659-4CB1-A551-8307C43821C0}">
  <ds:schemaRefs>
    <ds:schemaRef ds:uri="http://schemas.openxmlformats.org/officeDocument/2006/bibliography"/>
  </ds:schemaRefs>
</ds:datastoreItem>
</file>

<file path=customXml/itemProps2.xml><?xml version="1.0" encoding="utf-8"?>
<ds:datastoreItem xmlns:ds="http://schemas.openxmlformats.org/officeDocument/2006/customXml" ds:itemID="{0B776A41-1B22-4082-BAD5-8B734C9D673C}">
  <ds:schemaRefs>
    <ds:schemaRef ds:uri="http://schemas.microsoft.com/sharepoint/v3/contenttype/forms"/>
  </ds:schemaRefs>
</ds:datastoreItem>
</file>

<file path=customXml/itemProps3.xml><?xml version="1.0" encoding="utf-8"?>
<ds:datastoreItem xmlns:ds="http://schemas.openxmlformats.org/officeDocument/2006/customXml" ds:itemID="{CC9E26BC-1F6C-4D08-8EB5-CCA60092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8707c-6fc9-4807-b01e-3cd4128f5914"/>
    <ds:schemaRef ds:uri="34b76dce-86db-4cc1-8148-d40660ce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2</TotalTime>
  <Pages>2</Pages>
  <Words>431</Words>
  <Characters>2372</Characters>
  <Application>Microsoft Office Word</Application>
  <DocSecurity>0</DocSecurity>
  <Lines>19</Lines>
  <Paragraphs>5</Paragraphs>
  <ScaleCrop>false</ScaleCrop>
  <Company>Radboudumc</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Ramkema, M.D. (Marja)</cp:lastModifiedBy>
  <cp:revision>16</cp:revision>
  <dcterms:created xsi:type="dcterms:W3CDTF">2026-07-21T06:28:00Z</dcterms:created>
  <dcterms:modified xsi:type="dcterms:W3CDTF">2026-07-29T10:14:00Z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