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53E98497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4D89C3DA" w:rsidR="007C6965" w:rsidRDefault="002C3234" w:rsidP="007C6965">
      <w:r>
        <w:t xml:space="preserve">Deze bijlage maakt onderdeel uit van de </w:t>
      </w:r>
      <w:r w:rsidR="692F6A6A">
        <w:t>inkoop</w:t>
      </w:r>
      <w:r>
        <w:t xml:space="preserve">stukken voor </w:t>
      </w:r>
      <w:r w:rsidR="005545F4">
        <w:t xml:space="preserve">de aanbesteding Levering </w:t>
      </w:r>
      <w:r w:rsidR="007A2030">
        <w:t>Maaimachines</w:t>
      </w:r>
      <w:r w:rsidR="00602FC0">
        <w:t xml:space="preserve"> 2026</w:t>
      </w:r>
      <w:r w:rsidR="00F51D2C">
        <w:t>.</w:t>
      </w:r>
      <w:r w:rsidR="00B66D45">
        <w:t xml:space="preserve"> </w:t>
      </w:r>
      <w:r w:rsidR="007C6965">
        <w:t xml:space="preserve">U gebruikt voor het opgeven van de referentieopdracht(en) </w:t>
      </w:r>
      <w:r w:rsidR="00C8C361">
        <w:t>di</w:t>
      </w:r>
      <w:r w:rsidR="007C6965"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DE799" w14:textId="77777777" w:rsidR="00B95456" w:rsidRDefault="00B95456" w:rsidP="00C13F97">
      <w:pPr>
        <w:spacing w:line="240" w:lineRule="auto"/>
      </w:pPr>
      <w:r>
        <w:separator/>
      </w:r>
    </w:p>
  </w:endnote>
  <w:endnote w:type="continuationSeparator" w:id="0">
    <w:p w14:paraId="75BBE0D1" w14:textId="77777777" w:rsidR="00B95456" w:rsidRDefault="00B95456" w:rsidP="00C13F97">
      <w:pPr>
        <w:spacing w:line="240" w:lineRule="auto"/>
      </w:pPr>
      <w:r>
        <w:continuationSeparator/>
      </w:r>
    </w:p>
  </w:endnote>
  <w:endnote w:type="continuationNotice" w:id="1">
    <w:p w14:paraId="50FB8799" w14:textId="77777777" w:rsidR="00B95456" w:rsidRDefault="00B954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500C1037" w:rsidR="00B03A4C" w:rsidRPr="00BC115D" w:rsidRDefault="007A203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602FC0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CBCE3" w14:textId="77777777" w:rsidR="00B95456" w:rsidRDefault="00B95456" w:rsidP="00C13F97">
      <w:pPr>
        <w:spacing w:line="240" w:lineRule="auto"/>
      </w:pPr>
      <w:r>
        <w:separator/>
      </w:r>
    </w:p>
  </w:footnote>
  <w:footnote w:type="continuationSeparator" w:id="0">
    <w:p w14:paraId="1897234F" w14:textId="77777777" w:rsidR="00B95456" w:rsidRDefault="00B95456" w:rsidP="00C13F97">
      <w:pPr>
        <w:spacing w:line="240" w:lineRule="auto"/>
      </w:pPr>
      <w:r>
        <w:continuationSeparator/>
      </w:r>
    </w:p>
  </w:footnote>
  <w:footnote w:type="continuationNotice" w:id="1">
    <w:p w14:paraId="17E42E0F" w14:textId="77777777" w:rsidR="00B95456" w:rsidRDefault="00B9545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0609F"/>
    <w:rsid w:val="001203E0"/>
    <w:rsid w:val="0013332D"/>
    <w:rsid w:val="001642CE"/>
    <w:rsid w:val="001B1CE5"/>
    <w:rsid w:val="001D0F53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712A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4C44B2"/>
    <w:rsid w:val="004E6D21"/>
    <w:rsid w:val="00521523"/>
    <w:rsid w:val="005451C0"/>
    <w:rsid w:val="005545F4"/>
    <w:rsid w:val="005821DD"/>
    <w:rsid w:val="005C2A23"/>
    <w:rsid w:val="005C45E8"/>
    <w:rsid w:val="005C7C8C"/>
    <w:rsid w:val="005D220B"/>
    <w:rsid w:val="005E09B4"/>
    <w:rsid w:val="005E0EF0"/>
    <w:rsid w:val="005F01EA"/>
    <w:rsid w:val="00602FC0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A2030"/>
    <w:rsid w:val="007C6965"/>
    <w:rsid w:val="00816483"/>
    <w:rsid w:val="0086078F"/>
    <w:rsid w:val="0089540E"/>
    <w:rsid w:val="008A0375"/>
    <w:rsid w:val="008B05BE"/>
    <w:rsid w:val="008E485D"/>
    <w:rsid w:val="008F2DF5"/>
    <w:rsid w:val="00920953"/>
    <w:rsid w:val="00923C23"/>
    <w:rsid w:val="0093722B"/>
    <w:rsid w:val="00953D92"/>
    <w:rsid w:val="00966DA3"/>
    <w:rsid w:val="00983213"/>
    <w:rsid w:val="00986BDB"/>
    <w:rsid w:val="00991926"/>
    <w:rsid w:val="009A1B7B"/>
    <w:rsid w:val="009A737C"/>
    <w:rsid w:val="009B761F"/>
    <w:rsid w:val="009D5B40"/>
    <w:rsid w:val="00A179A1"/>
    <w:rsid w:val="00A36867"/>
    <w:rsid w:val="00A369DF"/>
    <w:rsid w:val="00AF2EB9"/>
    <w:rsid w:val="00AF73BB"/>
    <w:rsid w:val="00B039A0"/>
    <w:rsid w:val="00B03A4C"/>
    <w:rsid w:val="00B236C7"/>
    <w:rsid w:val="00B66D45"/>
    <w:rsid w:val="00B95456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5F1B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51D2C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a8b9f240700b2bbfaa331c85ac0aade0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6ed7070f85a649ab1a9f4dc4ad0e198d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format="Dropdown" ma:internalName="Zaaknr">
      <xsd:simpleType>
        <xsd:restriction base="dms:Text">
          <xsd:maxLength value="255"/>
        </xsd:restriction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koper xmlns="6d51f16b-6971-42bd-ad33-5e2bb52cb201">
      <UserInfo>
        <DisplayName/>
        <AccountId xsi:nil="true"/>
        <AccountType/>
      </UserInfo>
    </Inkoper>
    <lcf76f155ced4ddcb4097134ff3c332f xmlns="6d51f16b-6971-42bd-ad33-5e2bb52cb201">
      <Terms xmlns="http://schemas.microsoft.com/office/infopath/2007/PartnerControls"/>
    </lcf76f155ced4ddcb4097134ff3c332f>
    <Zaaknr xmlns="6d51f16b-6971-42bd-ad33-5e2bb52cb201" xsi:nil="true"/>
    <Status xmlns="6d51f16b-6971-42bd-ad33-5e2bb52cb201" xsi:nil="true"/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0F7AC-0CAA-46D1-A045-370FDF2D9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36</cp:revision>
  <cp:lastPrinted>2017-09-06T08:56:00Z</cp:lastPrinted>
  <dcterms:created xsi:type="dcterms:W3CDTF">2020-12-16T17:27:00Z</dcterms:created>
  <dcterms:modified xsi:type="dcterms:W3CDTF">2026-07-29T07:03:00Z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