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3E3E" w14:textId="3957B78F" w:rsidR="008A22AA" w:rsidRPr="00042EEB" w:rsidRDefault="00BC5012" w:rsidP="003E3BC5">
      <w:pPr>
        <w:rPr>
          <w:b/>
          <w:bCs/>
          <w:sz w:val="72"/>
          <w:szCs w:val="72"/>
        </w:rPr>
      </w:pPr>
      <w:r w:rsidRPr="00042EEB">
        <w:rPr>
          <w:b/>
          <w:bCs/>
          <w:sz w:val="72"/>
          <w:szCs w:val="72"/>
        </w:rPr>
        <w:t xml:space="preserve">Inschrijfformulier </w:t>
      </w:r>
    </w:p>
    <w:p w14:paraId="405BEB47" w14:textId="77777777" w:rsidR="0026294D" w:rsidRDefault="0026294D" w:rsidP="003E3BC5"/>
    <w:p w14:paraId="1071F641" w14:textId="77777777" w:rsidR="00863D27" w:rsidRDefault="00BC5012" w:rsidP="003E3BC5">
      <w:r>
        <w:t xml:space="preserve">Deze bijlage maakt onderdeel uit van de Aanbestedingsstukken voor de </w:t>
      </w:r>
      <w:r w:rsidR="00C3061C">
        <w:t>a</w:t>
      </w:r>
      <w:r>
        <w:t xml:space="preserve">anbesteding </w:t>
      </w:r>
    </w:p>
    <w:p w14:paraId="2EA1E3E8" w14:textId="7749D37C" w:rsidR="00BC5012" w:rsidRDefault="003D6668" w:rsidP="003E3BC5">
      <w:r>
        <w:t>Levering</w:t>
      </w:r>
      <w:r w:rsidR="00BC5012">
        <w:t xml:space="preserve"> </w:t>
      </w:r>
      <w:r w:rsidR="00B9125E">
        <w:t>Maaimachines</w:t>
      </w:r>
      <w:r w:rsidR="00512FE8">
        <w:t xml:space="preserve"> 2026</w:t>
      </w:r>
      <w:r w:rsidR="00BC5012">
        <w:t>. U kunt uw antwoord op de plaats van de puntjes plaatsen.</w:t>
      </w:r>
    </w:p>
    <w:p w14:paraId="1E1902ED" w14:textId="4092025C" w:rsidR="00BC5012" w:rsidRDefault="00BC5012" w:rsidP="003E3B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969"/>
      </w:tblGrid>
      <w:tr w:rsidR="00BC5012" w:rsidRPr="0093320A" w14:paraId="0A0D1AF0" w14:textId="77777777" w:rsidTr="00575EA8">
        <w:tc>
          <w:tcPr>
            <w:tcW w:w="1838" w:type="dxa"/>
          </w:tcPr>
          <w:p w14:paraId="36F63B4F" w14:textId="77777777" w:rsidR="00575EA8" w:rsidRDefault="00575EA8" w:rsidP="00B56EFC">
            <w:pPr>
              <w:rPr>
                <w:b/>
                <w:bCs/>
              </w:rPr>
            </w:pPr>
          </w:p>
          <w:p w14:paraId="520E8B7A" w14:textId="0B00C0EF" w:rsidR="00BC5012" w:rsidRDefault="00BC5012" w:rsidP="00B56EFC">
            <w:r>
              <w:rPr>
                <w:b/>
                <w:bCs/>
              </w:rPr>
              <w:t>Inschrijver</w:t>
            </w:r>
            <w:r w:rsidR="00575EA8">
              <w:rPr>
                <w:b/>
                <w:bCs/>
              </w:rPr>
              <w:t>:</w:t>
            </w:r>
          </w:p>
          <w:p w14:paraId="130995D9" w14:textId="77777777" w:rsidR="00BC5012" w:rsidRPr="0093320A" w:rsidRDefault="00BC5012" w:rsidP="00B56EFC"/>
        </w:tc>
        <w:tc>
          <w:tcPr>
            <w:tcW w:w="3969" w:type="dxa"/>
          </w:tcPr>
          <w:p w14:paraId="4054A9BE" w14:textId="77777777" w:rsidR="00575EA8" w:rsidRDefault="00575EA8" w:rsidP="00B56EFC"/>
          <w:p w14:paraId="577605E6" w14:textId="3755DC1F" w:rsidR="00BC5012" w:rsidRPr="008F4CA5" w:rsidRDefault="00BC5012" w:rsidP="00B56EFC">
            <w:pPr>
              <w:rPr>
                <w:b/>
                <w:bCs/>
              </w:rPr>
            </w:pPr>
            <w:r w:rsidRPr="008F4CA5">
              <w:rPr>
                <w:b/>
                <w:bCs/>
              </w:rPr>
              <w:t>…….</w:t>
            </w:r>
          </w:p>
          <w:p w14:paraId="636DE593" w14:textId="1978741A" w:rsidR="00575EA8" w:rsidRPr="0093320A" w:rsidRDefault="00575EA8" w:rsidP="00B56EFC"/>
        </w:tc>
      </w:tr>
    </w:tbl>
    <w:p w14:paraId="310144CE" w14:textId="77777777" w:rsidR="00044610" w:rsidRDefault="00044610" w:rsidP="00BC5012">
      <w:pPr>
        <w:pStyle w:val="Kop2"/>
      </w:pPr>
      <w:bookmarkStart w:id="0" w:name="_Toc72318077"/>
    </w:p>
    <w:p w14:paraId="520DA738" w14:textId="15EC9AF4" w:rsidR="00BC5012" w:rsidRPr="00CD28C2" w:rsidRDefault="00BC5012" w:rsidP="00BC5012">
      <w:pPr>
        <w:pStyle w:val="Kop2"/>
      </w:pPr>
      <w:r w:rsidRPr="00CD28C2">
        <w:t xml:space="preserve">Gunningscriteria </w:t>
      </w:r>
      <w:bookmarkEnd w:id="0"/>
      <w:r w:rsidR="002E4CAF">
        <w:t>Kwaliteit</w:t>
      </w:r>
      <w:r w:rsidRPr="00CD28C2">
        <w:t xml:space="preserve"> </w:t>
      </w:r>
    </w:p>
    <w:p w14:paraId="70D4F11F" w14:textId="77777777" w:rsidR="00BC5012" w:rsidRPr="0093320A" w:rsidRDefault="00BC5012" w:rsidP="00BC5012">
      <w:pPr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4BF1C42F" w14:textId="77777777" w:rsidTr="006F2F6B">
        <w:tc>
          <w:tcPr>
            <w:tcW w:w="562" w:type="dxa"/>
            <w:shd w:val="clear" w:color="auto" w:fill="C6D9F1" w:themeFill="text2" w:themeFillTint="33"/>
          </w:tcPr>
          <w:p w14:paraId="3433340A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B602E30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23D8B703" w14:textId="5D1588A0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83BDA" w:rsidRPr="0093320A" w14:paraId="559C742A" w14:textId="77777777" w:rsidTr="00BC5012">
        <w:tc>
          <w:tcPr>
            <w:tcW w:w="562" w:type="dxa"/>
          </w:tcPr>
          <w:p w14:paraId="15000D9A" w14:textId="77777777" w:rsidR="00083BDA" w:rsidRPr="0093320A" w:rsidRDefault="00083BDA" w:rsidP="00083BDA">
            <w:r>
              <w:t>A</w:t>
            </w:r>
          </w:p>
        </w:tc>
        <w:tc>
          <w:tcPr>
            <w:tcW w:w="4253" w:type="dxa"/>
          </w:tcPr>
          <w:p w14:paraId="508E1D03" w14:textId="77777777" w:rsidR="00083BDA" w:rsidRPr="007D2CFC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Kwaliteit</w:t>
            </w:r>
          </w:p>
          <w:p w14:paraId="2CC06197" w14:textId="751116F1" w:rsidR="00044610" w:rsidRDefault="00083BDA" w:rsidP="00083BDA">
            <w:r>
              <w:t xml:space="preserve">Beschrijf de algemene kwaliteit van de </w:t>
            </w:r>
            <w:r w:rsidR="00B22BC0">
              <w:t>maaimachine</w:t>
            </w:r>
            <w:r>
              <w:t xml:space="preserve">. Hoe beter de onderbouwing, hoe hoger de score. </w:t>
            </w:r>
          </w:p>
          <w:p w14:paraId="53889C6D" w14:textId="77777777" w:rsidR="00F73A08" w:rsidRDefault="00F73A08" w:rsidP="00083BDA"/>
          <w:p w14:paraId="2181BCC0" w14:textId="4759E189" w:rsidR="00083BDA" w:rsidRDefault="00083BDA" w:rsidP="00083BDA">
            <w:r>
              <w:t>Uitwerking op maximaal 2 A4, grootte 10.</w:t>
            </w:r>
          </w:p>
          <w:p w14:paraId="6A32F1E5" w14:textId="77777777" w:rsidR="00083BDA" w:rsidRDefault="00083BDA" w:rsidP="00083BDA"/>
          <w:p w14:paraId="617F398D" w14:textId="7A8F656D" w:rsidR="00044610" w:rsidRPr="0093320A" w:rsidRDefault="00044610" w:rsidP="00083BDA"/>
        </w:tc>
        <w:tc>
          <w:tcPr>
            <w:tcW w:w="4252" w:type="dxa"/>
          </w:tcPr>
          <w:p w14:paraId="64424CBC" w14:textId="77777777" w:rsidR="00083BDA" w:rsidRDefault="00083BDA" w:rsidP="00083BDA">
            <w:pPr>
              <w:rPr>
                <w:i/>
                <w:iCs/>
              </w:rPr>
            </w:pPr>
          </w:p>
          <w:p w14:paraId="3D02BA72" w14:textId="77777777" w:rsidR="00083BDA" w:rsidRDefault="00083BDA" w:rsidP="00083BDA">
            <w:r w:rsidRPr="00BC5012">
              <w:t xml:space="preserve">Aan te leveren in een apart document, </w:t>
            </w:r>
          </w:p>
          <w:p w14:paraId="2CB76E4C" w14:textId="77777777" w:rsidR="00083BDA" w:rsidRPr="00BC5012" w:rsidRDefault="00083BDA" w:rsidP="00083BDA">
            <w:r w:rsidRPr="00BC5012">
              <w:t>in pdf formaat.</w:t>
            </w:r>
          </w:p>
          <w:p w14:paraId="20DAB813" w14:textId="24D93CEB" w:rsidR="00083BDA" w:rsidRPr="0093320A" w:rsidRDefault="00083BDA" w:rsidP="00083BDA"/>
        </w:tc>
      </w:tr>
      <w:tr w:rsidR="00083BDA" w:rsidRPr="0093320A" w14:paraId="66626CFE" w14:textId="77777777" w:rsidTr="00BC5012">
        <w:tc>
          <w:tcPr>
            <w:tcW w:w="562" w:type="dxa"/>
          </w:tcPr>
          <w:p w14:paraId="6E215BFA" w14:textId="77777777" w:rsidR="00083BDA" w:rsidRPr="0093320A" w:rsidRDefault="00083BDA" w:rsidP="00083BDA">
            <w:r>
              <w:t>B</w:t>
            </w:r>
          </w:p>
        </w:tc>
        <w:tc>
          <w:tcPr>
            <w:tcW w:w="4253" w:type="dxa"/>
          </w:tcPr>
          <w:p w14:paraId="39D45465" w14:textId="77777777" w:rsidR="00083BDA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Leverdatum</w:t>
            </w:r>
          </w:p>
          <w:p w14:paraId="427F7B3B" w14:textId="77777777" w:rsidR="00083BDA" w:rsidRDefault="00083BDA" w:rsidP="00083BDA">
            <w:r>
              <w:t>Wat is de uiterste leverdatum na de definitieve gunning?</w:t>
            </w:r>
          </w:p>
          <w:p w14:paraId="654DF3D0" w14:textId="77777777" w:rsidR="00044610" w:rsidRDefault="00044610" w:rsidP="00083BDA"/>
          <w:p w14:paraId="28AEE3EE" w14:textId="2FA75A48" w:rsidR="00083BDA" w:rsidRPr="0093320A" w:rsidRDefault="00083BDA" w:rsidP="00083BDA"/>
        </w:tc>
        <w:tc>
          <w:tcPr>
            <w:tcW w:w="4252" w:type="dxa"/>
          </w:tcPr>
          <w:p w14:paraId="586AE006" w14:textId="6FECB487" w:rsidR="00083BDA" w:rsidRPr="00266676" w:rsidRDefault="00083BDA" w:rsidP="00083BD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3635393F" w14:textId="499D5DA5" w:rsidR="00083BDA" w:rsidRPr="0093320A" w:rsidRDefault="00083BDA" w:rsidP="00083BDA">
            <w:r>
              <w:t>…….</w:t>
            </w:r>
          </w:p>
        </w:tc>
      </w:tr>
    </w:tbl>
    <w:p w14:paraId="19074300" w14:textId="77777777" w:rsidR="00044610" w:rsidRDefault="00044610" w:rsidP="00BC5012">
      <w:pPr>
        <w:pStyle w:val="Kop2"/>
      </w:pPr>
      <w:bookmarkStart w:id="1" w:name="_Toc72318078"/>
    </w:p>
    <w:p w14:paraId="7324CAFE" w14:textId="18B9553A" w:rsidR="00BC5012" w:rsidRPr="00CD28C2" w:rsidRDefault="00BC5012" w:rsidP="00BC5012">
      <w:pPr>
        <w:pStyle w:val="Kop2"/>
      </w:pPr>
      <w:r w:rsidRPr="00CD28C2">
        <w:t>Gunningscriteria Duurzaamheid</w:t>
      </w:r>
      <w:bookmarkEnd w:id="1"/>
      <w:r w:rsidRPr="00CD28C2">
        <w:t xml:space="preserve"> </w:t>
      </w:r>
    </w:p>
    <w:p w14:paraId="658C5CBF" w14:textId="77777777" w:rsidR="00BC5012" w:rsidRPr="00266676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0765317F" w14:textId="77777777" w:rsidTr="00B56EFC">
        <w:tc>
          <w:tcPr>
            <w:tcW w:w="562" w:type="dxa"/>
            <w:shd w:val="clear" w:color="auto" w:fill="C6D9F1" w:themeFill="text2" w:themeFillTint="33"/>
          </w:tcPr>
          <w:p w14:paraId="54CEE992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0E36C3E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4FBC5712" w14:textId="3DD9947D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44610" w:rsidRPr="0093320A" w14:paraId="0BA674B5" w14:textId="77777777" w:rsidTr="00BC5012">
        <w:tc>
          <w:tcPr>
            <w:tcW w:w="562" w:type="dxa"/>
          </w:tcPr>
          <w:p w14:paraId="50289473" w14:textId="77777777" w:rsidR="00044610" w:rsidRPr="0093320A" w:rsidRDefault="00044610" w:rsidP="00044610">
            <w:r>
              <w:t>A</w:t>
            </w:r>
          </w:p>
        </w:tc>
        <w:tc>
          <w:tcPr>
            <w:tcW w:w="4253" w:type="dxa"/>
          </w:tcPr>
          <w:p w14:paraId="09EA49F3" w14:textId="77777777" w:rsidR="00044610" w:rsidRPr="007D2CFC" w:rsidRDefault="00044610" w:rsidP="00044610">
            <w:pPr>
              <w:rPr>
                <w:b/>
                <w:bCs/>
              </w:rPr>
            </w:pPr>
            <w:r w:rsidRPr="007D2CFC">
              <w:rPr>
                <w:b/>
                <w:bCs/>
              </w:rPr>
              <w:t>Verlaging milieubelasting tijdens gebruik</w:t>
            </w:r>
          </w:p>
          <w:p w14:paraId="22C37F76" w14:textId="353D1A09" w:rsidR="00F73A08" w:rsidRDefault="00044610" w:rsidP="00044610">
            <w:r>
              <w:t>Beschrijf de maatregelen die bijdragen aan een verlaagde milieubelasting tijdens het gebruik van de</w:t>
            </w:r>
            <w:r w:rsidR="003E2B27">
              <w:t xml:space="preserve"> </w:t>
            </w:r>
            <w:r w:rsidR="00B22BC0">
              <w:t>maaimachine</w:t>
            </w:r>
            <w:r>
              <w:t xml:space="preserve">. Hoe beter de onderbouwing, hoe hoger de score. </w:t>
            </w:r>
          </w:p>
          <w:p w14:paraId="59FF867C" w14:textId="77777777" w:rsidR="00F73A08" w:rsidRDefault="00F73A08" w:rsidP="00044610"/>
          <w:p w14:paraId="7C2392B7" w14:textId="40FD8C63" w:rsidR="00044610" w:rsidRDefault="00044610" w:rsidP="00044610">
            <w:r>
              <w:t>Uitwerking op maximaal 2 A4, grootte 10.</w:t>
            </w:r>
          </w:p>
          <w:p w14:paraId="55D01E49" w14:textId="77777777" w:rsidR="00044610" w:rsidRDefault="00044610" w:rsidP="00044610"/>
          <w:p w14:paraId="10330EB5" w14:textId="77777777" w:rsidR="00044610" w:rsidRPr="0093320A" w:rsidRDefault="00044610" w:rsidP="00044610"/>
        </w:tc>
        <w:tc>
          <w:tcPr>
            <w:tcW w:w="4252" w:type="dxa"/>
          </w:tcPr>
          <w:p w14:paraId="11C7EE2E" w14:textId="7DEAC260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175EB467" w14:textId="77777777" w:rsidR="00044610" w:rsidRDefault="00044610" w:rsidP="00044610">
            <w:r w:rsidRPr="00BC5012">
              <w:t xml:space="preserve">Aan te leveren in een apart document, </w:t>
            </w:r>
          </w:p>
          <w:p w14:paraId="6FFFE09C" w14:textId="5EC06E92" w:rsidR="00044610" w:rsidRPr="00BC5012" w:rsidRDefault="00044610" w:rsidP="00044610">
            <w:r w:rsidRPr="00BC5012">
              <w:t>in pdf formaat.</w:t>
            </w:r>
          </w:p>
          <w:p w14:paraId="15B7FB5F" w14:textId="43856852" w:rsidR="00044610" w:rsidRPr="009D7EAD" w:rsidRDefault="00044610" w:rsidP="00044610"/>
        </w:tc>
      </w:tr>
    </w:tbl>
    <w:p w14:paraId="2E3B65D1" w14:textId="75CCC98F" w:rsidR="00BC5012" w:rsidRDefault="00BC5012">
      <w:pPr>
        <w:spacing w:after="200" w:line="276" w:lineRule="auto"/>
        <w:rPr>
          <w:b/>
          <w:bCs/>
        </w:rPr>
      </w:pPr>
    </w:p>
    <w:p w14:paraId="1E932CC6" w14:textId="77777777" w:rsidR="003810C7" w:rsidRDefault="003810C7">
      <w:pPr>
        <w:spacing w:after="200" w:line="276" w:lineRule="auto"/>
        <w:rPr>
          <w:rFonts w:eastAsiaTheme="majorEastAsia" w:cstheme="majorBidi"/>
          <w:b/>
          <w:bCs/>
          <w:sz w:val="24"/>
          <w:szCs w:val="26"/>
        </w:rPr>
      </w:pPr>
      <w:bookmarkStart w:id="2" w:name="_Toc72318079"/>
      <w:r>
        <w:br w:type="page"/>
      </w:r>
    </w:p>
    <w:p w14:paraId="19608EAF" w14:textId="23F23976" w:rsidR="00BC5012" w:rsidRPr="00CD28C2" w:rsidRDefault="00BC5012" w:rsidP="00BC5012">
      <w:pPr>
        <w:pStyle w:val="Kop2"/>
      </w:pPr>
      <w:r w:rsidRPr="00CD28C2">
        <w:lastRenderedPageBreak/>
        <w:t>Gunningscriteria After-sales</w:t>
      </w:r>
      <w:bookmarkEnd w:id="2"/>
      <w:r w:rsidRPr="00CD28C2">
        <w:t xml:space="preserve"> </w:t>
      </w:r>
    </w:p>
    <w:p w14:paraId="284E8526" w14:textId="77777777" w:rsidR="00BC5012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78DF15A4" w14:textId="77777777" w:rsidTr="00B56EFC">
        <w:tc>
          <w:tcPr>
            <w:tcW w:w="562" w:type="dxa"/>
            <w:shd w:val="clear" w:color="auto" w:fill="C6D9F1" w:themeFill="text2" w:themeFillTint="33"/>
          </w:tcPr>
          <w:p w14:paraId="6756D7C5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09A0A006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7227B887" w14:textId="77656F6C" w:rsidR="00BC5012" w:rsidRPr="00BC5012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BC5012" w:rsidRPr="0093320A" w14:paraId="6C73A1D7" w14:textId="77777777" w:rsidTr="00BC5012">
        <w:tc>
          <w:tcPr>
            <w:tcW w:w="562" w:type="dxa"/>
          </w:tcPr>
          <w:p w14:paraId="214E257F" w14:textId="77777777" w:rsidR="00BC5012" w:rsidRPr="0093320A" w:rsidRDefault="00BC5012" w:rsidP="00B56EFC">
            <w:bookmarkStart w:id="3" w:name="_Hlk72937810"/>
            <w:r>
              <w:t>A</w:t>
            </w:r>
          </w:p>
        </w:tc>
        <w:tc>
          <w:tcPr>
            <w:tcW w:w="4253" w:type="dxa"/>
          </w:tcPr>
          <w:p w14:paraId="4E0148C9" w14:textId="77777777" w:rsidR="00BC5012" w:rsidRPr="007D2CFC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Dienstverlening</w:t>
            </w:r>
          </w:p>
          <w:p w14:paraId="17D59955" w14:textId="77777777" w:rsidR="00F73A08" w:rsidRDefault="00BC5012" w:rsidP="00B56EFC">
            <w:r>
              <w:t xml:space="preserve">Beschrijf hoe de after-sales organisatie is opgezet. Onderwerpen zoals garantieaanspraken, klachtenafhandeling en informatievoorziening worden hierin meegenomen. Hoe eenvoudiger/beter het proces is beschreven, hoe hoger de score. </w:t>
            </w:r>
          </w:p>
          <w:p w14:paraId="48FE6D1A" w14:textId="77777777" w:rsidR="00F73A08" w:rsidRDefault="00F73A08" w:rsidP="00B56EFC"/>
          <w:p w14:paraId="22522415" w14:textId="78680115" w:rsidR="00BC5012" w:rsidRDefault="00BC5012" w:rsidP="00B56EFC">
            <w:r>
              <w:t xml:space="preserve">Uitwerking op maximaal </w:t>
            </w:r>
            <w:r w:rsidR="00044610">
              <w:t>2</w:t>
            </w:r>
            <w:r>
              <w:t xml:space="preserve"> A4, grootte 10.</w:t>
            </w:r>
          </w:p>
          <w:p w14:paraId="54FC7383" w14:textId="77777777" w:rsidR="00044610" w:rsidRDefault="00044610" w:rsidP="00B56EFC"/>
          <w:p w14:paraId="443F0408" w14:textId="77777777" w:rsidR="00BC5012" w:rsidRPr="0093320A" w:rsidRDefault="00BC5012" w:rsidP="00B56EFC"/>
        </w:tc>
        <w:tc>
          <w:tcPr>
            <w:tcW w:w="4252" w:type="dxa"/>
          </w:tcPr>
          <w:p w14:paraId="26BAB50D" w14:textId="77777777" w:rsidR="00BC5012" w:rsidRDefault="00BC5012" w:rsidP="00B56EFC"/>
          <w:p w14:paraId="338FFB65" w14:textId="77777777" w:rsidR="00550B75" w:rsidRDefault="00BC5012" w:rsidP="00B56EFC">
            <w:r w:rsidRPr="00BC5012">
              <w:t xml:space="preserve">Aan te leveren in een apart document, </w:t>
            </w:r>
          </w:p>
          <w:p w14:paraId="408A8EE8" w14:textId="273B9355" w:rsidR="00BC5012" w:rsidRPr="00BC5012" w:rsidRDefault="00BC5012" w:rsidP="00B56EFC">
            <w:r w:rsidRPr="00BC5012">
              <w:t>in pdf formaat.</w:t>
            </w:r>
          </w:p>
          <w:p w14:paraId="4F534472" w14:textId="3E6E091C" w:rsidR="00BC5012" w:rsidRPr="00BC5012" w:rsidRDefault="00BC5012" w:rsidP="00B56EFC"/>
        </w:tc>
      </w:tr>
      <w:tr w:rsidR="00BC5012" w:rsidRPr="0093320A" w14:paraId="27AD875A" w14:textId="77777777" w:rsidTr="00BC5012">
        <w:tc>
          <w:tcPr>
            <w:tcW w:w="562" w:type="dxa"/>
          </w:tcPr>
          <w:p w14:paraId="2B14ADAB" w14:textId="77777777" w:rsidR="00BC5012" w:rsidRDefault="00BC5012" w:rsidP="00B56EFC">
            <w:r>
              <w:t>B</w:t>
            </w:r>
          </w:p>
        </w:tc>
        <w:tc>
          <w:tcPr>
            <w:tcW w:w="4253" w:type="dxa"/>
          </w:tcPr>
          <w:p w14:paraId="535736A3" w14:textId="77777777" w:rsidR="00BC5012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Garantietermijn</w:t>
            </w:r>
          </w:p>
          <w:p w14:paraId="53D7E9EC" w14:textId="77777777" w:rsidR="00BC5012" w:rsidRDefault="00BC5012" w:rsidP="00B56EFC">
            <w:r>
              <w:t xml:space="preserve">De minimale garantietermijn </w:t>
            </w:r>
            <w:r w:rsidRPr="0060764C">
              <w:t>bedraagt 24 maanden. Hoe langer de garantiete</w:t>
            </w:r>
            <w:r>
              <w:t xml:space="preserve">rmijn, </w:t>
            </w:r>
          </w:p>
          <w:p w14:paraId="277B44A9" w14:textId="77777777" w:rsidR="00BC5012" w:rsidRDefault="00BC5012" w:rsidP="00B56EFC">
            <w:r>
              <w:t>hoe hoger de score.</w:t>
            </w:r>
          </w:p>
          <w:p w14:paraId="5F07ED89" w14:textId="77777777" w:rsidR="00044610" w:rsidRDefault="00044610" w:rsidP="00B56EFC"/>
          <w:p w14:paraId="1D35F35B" w14:textId="72CFC310" w:rsidR="00044610" w:rsidRPr="002207EC" w:rsidRDefault="00044610" w:rsidP="00B56EFC"/>
        </w:tc>
        <w:tc>
          <w:tcPr>
            <w:tcW w:w="4252" w:type="dxa"/>
          </w:tcPr>
          <w:p w14:paraId="39FB8F06" w14:textId="77777777" w:rsidR="00575EA8" w:rsidRDefault="00575EA8" w:rsidP="00BC5012">
            <w:pPr>
              <w:rPr>
                <w:i/>
                <w:iCs/>
              </w:rPr>
            </w:pPr>
          </w:p>
          <w:p w14:paraId="5589FB16" w14:textId="09707314" w:rsidR="00BC5012" w:rsidRPr="00BC5012" w:rsidRDefault="00BC5012" w:rsidP="00BC5012">
            <w:r>
              <w:t>…….</w:t>
            </w:r>
          </w:p>
        </w:tc>
      </w:tr>
      <w:bookmarkEnd w:id="3"/>
    </w:tbl>
    <w:p w14:paraId="1A957C5E" w14:textId="77777777" w:rsidR="00BC5012" w:rsidRPr="00BC5012" w:rsidRDefault="00BC5012" w:rsidP="003E3BC5">
      <w:pPr>
        <w:rPr>
          <w:b/>
          <w:bCs/>
        </w:rPr>
      </w:pPr>
    </w:p>
    <w:sectPr w:rsidR="00BC5012" w:rsidRPr="00BC5012" w:rsidSect="00EE1CBA">
      <w:footerReference w:type="even" r:id="rId11"/>
      <w:footerReference w:type="default" r:id="rId12"/>
      <w:footerReference w:type="first" r:id="rId13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7742" w14:textId="77777777" w:rsidR="008B7B32" w:rsidRDefault="008B7B32" w:rsidP="00C13F97">
      <w:pPr>
        <w:spacing w:line="240" w:lineRule="auto"/>
      </w:pPr>
      <w:r>
        <w:separator/>
      </w:r>
    </w:p>
  </w:endnote>
  <w:endnote w:type="continuationSeparator" w:id="0">
    <w:p w14:paraId="3DD61958" w14:textId="77777777" w:rsidR="008B7B32" w:rsidRDefault="008B7B32" w:rsidP="00C13F97">
      <w:pPr>
        <w:spacing w:line="240" w:lineRule="auto"/>
      </w:pPr>
      <w:r>
        <w:continuationSeparator/>
      </w:r>
    </w:p>
  </w:endnote>
  <w:endnote w:type="continuationNotice" w:id="1">
    <w:p w14:paraId="13C5510D" w14:textId="77777777" w:rsidR="008B7B32" w:rsidRDefault="008B7B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018F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575EA8" w:rsidRPr="00BC115D" w14:paraId="1739B22E" w14:textId="77777777" w:rsidTr="00B56EFC">
      <w:tc>
        <w:tcPr>
          <w:tcW w:w="8647" w:type="dxa"/>
        </w:tcPr>
        <w:p w14:paraId="288336BF" w14:textId="7A2FF48A" w:rsidR="00FF566F" w:rsidRPr="00BC115D" w:rsidRDefault="00575EA8" w:rsidP="00575EA8">
          <w:pPr>
            <w:pStyle w:val="Voettekst"/>
            <w:tabs>
              <w:tab w:val="clear" w:pos="4536"/>
              <w:tab w:val="clear" w:pos="9299"/>
            </w:tabs>
          </w:pPr>
          <w:r>
            <w:t>Inschrijfformulier</w:t>
          </w:r>
          <w:r w:rsidR="00042EEB">
            <w:rPr>
              <w:noProof/>
            </w:rPr>
            <w:t xml:space="preserve"> | </w:t>
          </w:r>
          <w:r>
            <w:t xml:space="preserve">Levering </w:t>
          </w:r>
          <w:r w:rsidR="00B22BC0">
            <w:t>Maaimachines</w:t>
          </w:r>
          <w:r w:rsidR="00FF566F">
            <w:t xml:space="preserve"> 2026</w:t>
          </w:r>
        </w:p>
      </w:tc>
      <w:tc>
        <w:tcPr>
          <w:tcW w:w="652" w:type="dxa"/>
        </w:tcPr>
        <w:p w14:paraId="4CD80B63" w14:textId="77777777" w:rsidR="00575EA8" w:rsidRDefault="00575EA8" w:rsidP="00575EA8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4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0511EA1E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76CF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EB1F5" w14:textId="77777777" w:rsidR="008B7B32" w:rsidRDefault="008B7B32" w:rsidP="00C13F97">
      <w:pPr>
        <w:spacing w:line="240" w:lineRule="auto"/>
      </w:pPr>
      <w:r>
        <w:separator/>
      </w:r>
    </w:p>
  </w:footnote>
  <w:footnote w:type="continuationSeparator" w:id="0">
    <w:p w14:paraId="100537BD" w14:textId="77777777" w:rsidR="008B7B32" w:rsidRDefault="008B7B32" w:rsidP="00C13F97">
      <w:pPr>
        <w:spacing w:line="240" w:lineRule="auto"/>
      </w:pPr>
      <w:r>
        <w:continuationSeparator/>
      </w:r>
    </w:p>
  </w:footnote>
  <w:footnote w:type="continuationNotice" w:id="1">
    <w:p w14:paraId="0673AEAF" w14:textId="77777777" w:rsidR="008B7B32" w:rsidRDefault="008B7B3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8331B"/>
    <w:multiLevelType w:val="multilevel"/>
    <w:tmpl w:val="C7AA7332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num w:numId="1" w16cid:durableId="180742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12"/>
    <w:rsid w:val="00020D5F"/>
    <w:rsid w:val="0003530E"/>
    <w:rsid w:val="00042EEB"/>
    <w:rsid w:val="00044610"/>
    <w:rsid w:val="00063A69"/>
    <w:rsid w:val="00083BDA"/>
    <w:rsid w:val="0008791A"/>
    <w:rsid w:val="000B0456"/>
    <w:rsid w:val="000D10E8"/>
    <w:rsid w:val="001540D4"/>
    <w:rsid w:val="00180395"/>
    <w:rsid w:val="001A3BC5"/>
    <w:rsid w:val="001A5016"/>
    <w:rsid w:val="001E2E6B"/>
    <w:rsid w:val="00221D65"/>
    <w:rsid w:val="0026294D"/>
    <w:rsid w:val="002907FB"/>
    <w:rsid w:val="002E4CAF"/>
    <w:rsid w:val="003073EA"/>
    <w:rsid w:val="003810C7"/>
    <w:rsid w:val="003D6668"/>
    <w:rsid w:val="003E2B27"/>
    <w:rsid w:val="003E3BC5"/>
    <w:rsid w:val="00412751"/>
    <w:rsid w:val="00447D85"/>
    <w:rsid w:val="004825C3"/>
    <w:rsid w:val="004A2C9F"/>
    <w:rsid w:val="00512FE8"/>
    <w:rsid w:val="0055094A"/>
    <w:rsid w:val="00550B75"/>
    <w:rsid w:val="00562C5A"/>
    <w:rsid w:val="00575EA8"/>
    <w:rsid w:val="00576B56"/>
    <w:rsid w:val="005E09B4"/>
    <w:rsid w:val="0060764C"/>
    <w:rsid w:val="006459BF"/>
    <w:rsid w:val="006B6C9A"/>
    <w:rsid w:val="006F2F6B"/>
    <w:rsid w:val="006F77E3"/>
    <w:rsid w:val="007205AA"/>
    <w:rsid w:val="00754F36"/>
    <w:rsid w:val="007702A5"/>
    <w:rsid w:val="007B0EED"/>
    <w:rsid w:val="008111DF"/>
    <w:rsid w:val="00817596"/>
    <w:rsid w:val="0086078F"/>
    <w:rsid w:val="00863D27"/>
    <w:rsid w:val="00896499"/>
    <w:rsid w:val="008A22AA"/>
    <w:rsid w:val="008B05BE"/>
    <w:rsid w:val="008B5219"/>
    <w:rsid w:val="008B7B32"/>
    <w:rsid w:val="008D5F37"/>
    <w:rsid w:val="008F2DF5"/>
    <w:rsid w:val="008F4CA5"/>
    <w:rsid w:val="00923C23"/>
    <w:rsid w:val="0093722B"/>
    <w:rsid w:val="00972F0A"/>
    <w:rsid w:val="009A1B7B"/>
    <w:rsid w:val="00A06842"/>
    <w:rsid w:val="00A52A27"/>
    <w:rsid w:val="00A6363C"/>
    <w:rsid w:val="00AF73BB"/>
    <w:rsid w:val="00B22BC0"/>
    <w:rsid w:val="00B34DF6"/>
    <w:rsid w:val="00B73FA2"/>
    <w:rsid w:val="00B9125E"/>
    <w:rsid w:val="00BB2E9E"/>
    <w:rsid w:val="00BC1350"/>
    <w:rsid w:val="00BC5012"/>
    <w:rsid w:val="00BD3C06"/>
    <w:rsid w:val="00C12028"/>
    <w:rsid w:val="00C13F97"/>
    <w:rsid w:val="00C3061C"/>
    <w:rsid w:val="00CA016E"/>
    <w:rsid w:val="00D032E7"/>
    <w:rsid w:val="00D25783"/>
    <w:rsid w:val="00D2682B"/>
    <w:rsid w:val="00D5511F"/>
    <w:rsid w:val="00D55F1B"/>
    <w:rsid w:val="00D56160"/>
    <w:rsid w:val="00D74185"/>
    <w:rsid w:val="00DA53B4"/>
    <w:rsid w:val="00DB2C59"/>
    <w:rsid w:val="00E21EE6"/>
    <w:rsid w:val="00E27479"/>
    <w:rsid w:val="00E52C8E"/>
    <w:rsid w:val="00E578DA"/>
    <w:rsid w:val="00E60DCD"/>
    <w:rsid w:val="00EE1CBA"/>
    <w:rsid w:val="00F00A65"/>
    <w:rsid w:val="00F47C65"/>
    <w:rsid w:val="00F611AD"/>
    <w:rsid w:val="00F73A08"/>
    <w:rsid w:val="00F93A18"/>
    <w:rsid w:val="00FA0037"/>
    <w:rsid w:val="00FB3B06"/>
    <w:rsid w:val="00FD628B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CC9C6"/>
  <w15:chartTrackingRefBased/>
  <w15:docId w15:val="{3FDEA18C-ECFA-45B0-B871-838C34E4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  <lcf76f155ced4ddcb4097134ff3c332f xmlns="6d51f16b-6971-42bd-ad33-5e2bb52cb20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a8b9f240700b2bbfaa331c85ac0aade0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6ed7070f85a649ab1a9f4dc4ad0e198d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format="Dropdown" ma:internalName="Zaaknr">
      <xsd:simpleType>
        <xsd:restriction base="dms:Text">
          <xsd:maxLength value="255"/>
        </xsd:restriction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8DFE4-0D39-406A-9337-FB835CC76553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customXml/itemProps2.xml><?xml version="1.0" encoding="utf-8"?>
<ds:datastoreItem xmlns:ds="http://schemas.openxmlformats.org/officeDocument/2006/customXml" ds:itemID="{A958951E-BB79-4B30-B246-E285C9B73D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137EB2-AF65-4662-BDFF-B48D1C58C5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1F500D-32FA-42BD-A52B-7ED994531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Normal.dotm gemeente Hoorn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Vuurst, Ron van der</dc:creator>
  <cp:keywords>gemeente; Hoorn; standaard; Normal.dotm</cp:keywords>
  <dc:description/>
  <cp:lastModifiedBy>Vuurst, Ron van der</cp:lastModifiedBy>
  <cp:revision>29</cp:revision>
  <cp:lastPrinted>2021-07-02T13:24:00Z</cp:lastPrinted>
  <dcterms:created xsi:type="dcterms:W3CDTF">2021-05-26T14:07:00Z</dcterms:created>
  <dcterms:modified xsi:type="dcterms:W3CDTF">2026-07-31T11:31:00Z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MediaServiceImageTags">
    <vt:lpwstr/>
  </property>
</Properties>
</file>