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781C7" w14:textId="582170A2" w:rsidR="00886BA0" w:rsidRPr="00CB7CEB" w:rsidRDefault="00886BA0" w:rsidP="00886BA0">
      <w:pPr>
        <w:spacing w:after="120" w:line="240" w:lineRule="auto"/>
        <w:rPr>
          <w:b/>
        </w:rPr>
      </w:pPr>
      <w:r w:rsidRPr="00CB7CEB">
        <w:rPr>
          <w:b/>
        </w:rPr>
        <w:t>MEMO</w:t>
      </w:r>
    </w:p>
    <w:p w14:paraId="5C5AA395" w14:textId="25FF3BD3" w:rsidR="00886BA0" w:rsidRPr="00CB7CEB" w:rsidRDefault="00886BA0" w:rsidP="00886BA0">
      <w:pPr>
        <w:spacing w:line="240" w:lineRule="auto"/>
      </w:pPr>
      <w:r w:rsidRPr="00CB7CEB">
        <w:t>Aan</w:t>
      </w:r>
      <w:r w:rsidRPr="00CB7CEB">
        <w:tab/>
      </w:r>
      <w:r w:rsidR="00C1706C" w:rsidRPr="00CB7CEB">
        <w:tab/>
      </w:r>
      <w:r w:rsidR="00977D1E">
        <w:t>CIO</w:t>
      </w:r>
    </w:p>
    <w:p w14:paraId="1C426160" w14:textId="57F582F8" w:rsidR="00886BA0" w:rsidRPr="00CB7CEB" w:rsidRDefault="00886BA0" w:rsidP="003B124F">
      <w:pPr>
        <w:spacing w:line="240" w:lineRule="auto"/>
        <w:ind w:left="1134" w:hanging="1134"/>
      </w:pPr>
      <w:r w:rsidRPr="00CB7CEB">
        <w:t>Van</w:t>
      </w:r>
      <w:r w:rsidRPr="00CB7CEB">
        <w:tab/>
      </w:r>
      <w:r w:rsidR="00977D1E">
        <w:t>K</w:t>
      </w:r>
      <w:r w:rsidR="005F0105">
        <w:t>oen</w:t>
      </w:r>
      <w:r w:rsidR="00977D1E">
        <w:t xml:space="preserve"> van der AA</w:t>
      </w:r>
    </w:p>
    <w:p w14:paraId="1223766F" w14:textId="076B56D4" w:rsidR="003B124F" w:rsidRDefault="003B124F" w:rsidP="00886BA0">
      <w:pPr>
        <w:spacing w:line="240" w:lineRule="auto"/>
      </w:pPr>
      <w:r>
        <w:t>Datum</w:t>
      </w:r>
      <w:r>
        <w:tab/>
      </w:r>
      <w:r w:rsidR="005F0105">
        <w:t xml:space="preserve">8 </w:t>
      </w:r>
      <w:r w:rsidR="00977D1E">
        <w:t>ju</w:t>
      </w:r>
      <w:r w:rsidR="005F0105">
        <w:t>l</w:t>
      </w:r>
      <w:r w:rsidR="00977D1E">
        <w:t>i</w:t>
      </w:r>
      <w:r w:rsidR="008979AE">
        <w:t xml:space="preserve"> </w:t>
      </w:r>
      <w:r>
        <w:t>202</w:t>
      </w:r>
      <w:r w:rsidR="008E452A">
        <w:t>6</w:t>
      </w:r>
    </w:p>
    <w:p w14:paraId="399E55F9" w14:textId="174EBF63" w:rsidR="00886BA0" w:rsidRPr="00CB7CEB" w:rsidRDefault="00346355" w:rsidP="00886BA0">
      <w:pPr>
        <w:spacing w:line="240" w:lineRule="auto"/>
      </w:pPr>
      <w:r w:rsidRPr="00CB7CEB">
        <w:t>Kenmerk</w:t>
      </w:r>
      <w:r w:rsidRPr="00CB7CEB">
        <w:tab/>
      </w:r>
      <w:r w:rsidR="00564FB4">
        <w:t>jk4-2026-044</w:t>
      </w:r>
      <w:bookmarkStart w:id="0" w:name="_GoBack"/>
      <w:bookmarkEnd w:id="0"/>
    </w:p>
    <w:p w14:paraId="32067E67" w14:textId="77777777" w:rsidR="000803BE" w:rsidRDefault="000803BE" w:rsidP="000F3F90">
      <w:pPr>
        <w:spacing w:before="120"/>
      </w:pPr>
    </w:p>
    <w:p w14:paraId="145F21E6" w14:textId="69C306E7" w:rsidR="004956E8" w:rsidRDefault="007D6057" w:rsidP="000F3F90">
      <w:pPr>
        <w:spacing w:before="120"/>
        <w:rPr>
          <w:b/>
          <w:bCs/>
        </w:rPr>
      </w:pPr>
      <w:r w:rsidRPr="004956E8">
        <w:t>Betreft:</w:t>
      </w:r>
      <w:r w:rsidR="00B36C4C">
        <w:tab/>
      </w:r>
      <w:r w:rsidR="005F0105" w:rsidRPr="005F0105">
        <w:rPr>
          <w:b/>
          <w:bCs/>
        </w:rPr>
        <w:t>Visie op de ontwikkeling van de MIT-organisatie</w:t>
      </w:r>
    </w:p>
    <w:p w14:paraId="144F885D" w14:textId="77777777" w:rsidR="005F0105" w:rsidRDefault="005F0105" w:rsidP="000F3F90">
      <w:pPr>
        <w:spacing w:before="120"/>
      </w:pPr>
    </w:p>
    <w:p w14:paraId="44EF3ABB" w14:textId="77777777" w:rsidR="005F0105" w:rsidRPr="00F535BB" w:rsidRDefault="005F0105" w:rsidP="005F0105">
      <w:pPr>
        <w:pStyle w:val="Kop1"/>
      </w:pPr>
      <w:bookmarkStart w:id="1" w:name="managementsamenvatting"/>
      <w:r w:rsidRPr="00F535BB">
        <w:t>Managementsamenvatting</w:t>
      </w:r>
    </w:p>
    <w:p w14:paraId="28ACEEDA" w14:textId="77777777" w:rsidR="005F0105" w:rsidRPr="00F535BB" w:rsidRDefault="005F0105" w:rsidP="005F0105">
      <w:pPr>
        <w:pStyle w:val="Kop2"/>
      </w:pPr>
      <w:bookmarkStart w:id="2" w:name="waarom-deze-visie"/>
      <w:r w:rsidRPr="00F535BB">
        <w:t>Waarom deze visie?</w:t>
      </w:r>
    </w:p>
    <w:p w14:paraId="0D53EFA6" w14:textId="77777777" w:rsidR="005F0105" w:rsidRPr="00F535BB" w:rsidRDefault="005F0105" w:rsidP="005F0105">
      <w:pPr>
        <w:pStyle w:val="FirstParagraph"/>
        <w:rPr>
          <w:lang w:val="nl-NL"/>
        </w:rPr>
      </w:pPr>
      <w:r w:rsidRPr="00F535BB">
        <w:rPr>
          <w:lang w:val="nl-NL"/>
        </w:rPr>
        <w:t>De zorg staat voor een ingrijpende verandering. De combinatie van toenemende zorgvraag, personeelsschaarste, digitalisering, gegevensuitwisseling, cyberdreigingen en de snelle ontwikkeling van data en kunstmatige intelligentie vraagt om een fundamenteel andere manier van organiseren.</w:t>
      </w:r>
    </w:p>
    <w:p w14:paraId="681D6D99" w14:textId="77777777" w:rsidR="005F0105" w:rsidRPr="00F535BB" w:rsidRDefault="005F0105" w:rsidP="005F0105">
      <w:pPr>
        <w:pStyle w:val="Plattetekst"/>
        <w:rPr>
          <w:lang w:val="nl-NL"/>
        </w:rPr>
      </w:pPr>
      <w:r w:rsidRPr="00F535BB">
        <w:rPr>
          <w:lang w:val="nl-NL"/>
        </w:rPr>
        <w:t>Voor een universitair medisch centrum betekent dit dat digitalisering niet langer uitsluitend ondersteunend is aan de zorg, maar een strategische randvoorwaarde vormt voor hoogwaardige patiëntenzorg, wetenschappelijk onderzoek en onderwijs.</w:t>
      </w:r>
    </w:p>
    <w:p w14:paraId="4C026C8F" w14:textId="77777777" w:rsidR="005F0105" w:rsidRPr="00F535BB" w:rsidRDefault="005F0105" w:rsidP="005F0105">
      <w:pPr>
        <w:pStyle w:val="Plattetekst"/>
        <w:rPr>
          <w:lang w:val="nl-NL"/>
        </w:rPr>
      </w:pPr>
      <w:r w:rsidRPr="00F535BB">
        <w:rPr>
          <w:lang w:val="nl-NL"/>
        </w:rPr>
        <w:t>De MIT-organisatie vervult hierin een cruciale rol.</w:t>
      </w:r>
    </w:p>
    <w:p w14:paraId="140B8BF5" w14:textId="77777777" w:rsidR="005F0105" w:rsidRPr="00F535BB" w:rsidRDefault="005F0105" w:rsidP="005F0105">
      <w:pPr>
        <w:pStyle w:val="Plattetekst"/>
        <w:rPr>
          <w:lang w:val="nl-NL"/>
        </w:rPr>
      </w:pPr>
      <w:r w:rsidRPr="00F535BB">
        <w:rPr>
          <w:lang w:val="nl-NL"/>
        </w:rPr>
        <w:t>De huidige organisatie beschikt over veel deskundigheid, betrokken medewerkers en een solide basis. Tegelijkertijd constateren wij dat de inrichting, governance en manier van samenwerken onvoldoende aansluiten bij de uitdagingen van de komende jaren. Een groot deel van de beschikbare capaciteit wordt besteed aan operationele werkzaamheden, terwijl de behoefte aan innovatie, datagedreven werken en digitale transformatie sterk groeit.</w:t>
      </w:r>
    </w:p>
    <w:p w14:paraId="1A04FFF6" w14:textId="77777777" w:rsidR="005F0105" w:rsidRPr="00F535BB" w:rsidRDefault="005F0105" w:rsidP="005F0105">
      <w:pPr>
        <w:pStyle w:val="Plattetekst"/>
        <w:rPr>
          <w:lang w:val="nl-NL"/>
        </w:rPr>
      </w:pPr>
      <w:r w:rsidRPr="00F535BB">
        <w:rPr>
          <w:lang w:val="nl-NL"/>
        </w:rPr>
        <w:t>Daarom kiezen wij voor een organisatiebrede ontwikkeling van de MIT-organisatie.</w:t>
      </w:r>
    </w:p>
    <w:p w14:paraId="4CDC3E8F" w14:textId="77777777" w:rsidR="005F0105" w:rsidRPr="00F535BB" w:rsidRDefault="005F0105" w:rsidP="005F0105">
      <w:pPr>
        <w:pStyle w:val="Plattetekst"/>
        <w:rPr>
          <w:lang w:val="nl-NL"/>
        </w:rPr>
      </w:pPr>
      <w:r w:rsidRPr="00F535BB">
        <w:rPr>
          <w:lang w:val="nl-NL"/>
        </w:rPr>
        <w:t>Niet omdat de huidige organisatie tekortschiet.</w:t>
      </w:r>
    </w:p>
    <w:p w14:paraId="3858C4A6" w14:textId="77777777" w:rsidR="005F0105" w:rsidRPr="00F535BB" w:rsidRDefault="005F0105" w:rsidP="005F0105">
      <w:pPr>
        <w:pStyle w:val="Plattetekst"/>
        <w:rPr>
          <w:lang w:val="nl-NL"/>
        </w:rPr>
      </w:pPr>
      <w:r w:rsidRPr="00F535BB">
        <w:rPr>
          <w:lang w:val="nl-NL"/>
        </w:rPr>
        <w:t>Maar omdat de toekomst vraagt om een volgende stap.</w:t>
      </w:r>
    </w:p>
    <w:p w14:paraId="407CDFD5" w14:textId="77777777" w:rsidR="005F0105" w:rsidRPr="00F535BB" w:rsidRDefault="005F0105" w:rsidP="005F0105">
      <w:pPr>
        <w:pStyle w:val="Plattetekst"/>
        <w:rPr>
          <w:lang w:val="nl-NL"/>
        </w:rPr>
      </w:pPr>
      <w:r w:rsidRPr="00F535BB">
        <w:rPr>
          <w:lang w:val="nl-NL"/>
        </w:rPr>
        <w:t>Deze visie beschrijft de richting waarin wij ons willen ontwikkelen.</w:t>
      </w:r>
    </w:p>
    <w:p w14:paraId="53CED7CF" w14:textId="11F7A84B" w:rsidR="005F0105" w:rsidRPr="00F535BB" w:rsidRDefault="005F0105" w:rsidP="005F0105">
      <w:pPr>
        <w:pStyle w:val="Kop1"/>
      </w:pPr>
      <w:bookmarkStart w:id="3" w:name="onze-overtuiging"/>
      <w:bookmarkEnd w:id="1"/>
      <w:bookmarkEnd w:id="2"/>
      <w:r w:rsidRPr="00F535BB">
        <w:t>Onze overtuiging</w:t>
      </w:r>
    </w:p>
    <w:p w14:paraId="5A0B87DF" w14:textId="77777777" w:rsidR="005F0105" w:rsidRDefault="005F0105" w:rsidP="005F0105">
      <w:pPr>
        <w:pStyle w:val="FirstParagraph"/>
        <w:rPr>
          <w:lang w:val="nl-NL"/>
        </w:rPr>
      </w:pPr>
      <w:r w:rsidRPr="00F535BB">
        <w:rPr>
          <w:lang w:val="nl-NL"/>
        </w:rPr>
        <w:t>Digitalisering is geen doel.</w:t>
      </w:r>
      <w:r>
        <w:rPr>
          <w:lang w:val="nl-NL"/>
        </w:rPr>
        <w:t xml:space="preserve"> </w:t>
      </w:r>
    </w:p>
    <w:p w14:paraId="6742EE6D" w14:textId="273FEA48" w:rsidR="005F0105" w:rsidRPr="00F535BB" w:rsidRDefault="005F0105" w:rsidP="005F0105">
      <w:pPr>
        <w:pStyle w:val="FirstParagraph"/>
        <w:rPr>
          <w:lang w:val="nl-NL"/>
        </w:rPr>
      </w:pPr>
      <w:r w:rsidRPr="00F535BB">
        <w:rPr>
          <w:lang w:val="nl-NL"/>
        </w:rPr>
        <w:t>Agile is geen doel.</w:t>
      </w:r>
    </w:p>
    <w:p w14:paraId="0DC1AE22" w14:textId="77777777" w:rsidR="005F0105" w:rsidRPr="00F535BB" w:rsidRDefault="005F0105" w:rsidP="005F0105">
      <w:pPr>
        <w:pStyle w:val="Plattetekst"/>
        <w:rPr>
          <w:lang w:val="nl-NL"/>
        </w:rPr>
      </w:pPr>
      <w:r w:rsidRPr="00F535BB">
        <w:rPr>
          <w:lang w:val="nl-NL"/>
        </w:rPr>
        <w:t>Data is geen doel.</w:t>
      </w:r>
    </w:p>
    <w:p w14:paraId="5A41FC5B" w14:textId="77777777" w:rsidR="005F0105" w:rsidRPr="00F535BB" w:rsidRDefault="005F0105" w:rsidP="005F0105">
      <w:pPr>
        <w:pStyle w:val="Plattetekst"/>
        <w:rPr>
          <w:lang w:val="nl-NL"/>
        </w:rPr>
      </w:pPr>
      <w:r w:rsidRPr="00F535BB">
        <w:rPr>
          <w:lang w:val="nl-NL"/>
        </w:rPr>
        <w:lastRenderedPageBreak/>
        <w:t>Kunstmatige intelligentie is geen doel.</w:t>
      </w:r>
    </w:p>
    <w:p w14:paraId="307B1D21" w14:textId="77777777" w:rsidR="005F0105" w:rsidRPr="00F535BB" w:rsidRDefault="005F0105" w:rsidP="005F0105">
      <w:pPr>
        <w:pStyle w:val="Plattetekst"/>
        <w:rPr>
          <w:lang w:val="nl-NL"/>
        </w:rPr>
      </w:pPr>
      <w:r w:rsidRPr="00F535BB">
        <w:rPr>
          <w:lang w:val="nl-NL"/>
        </w:rPr>
        <w:t>Al deze ontwikkelingen zijn middelen om onze maatschappelijke opdracht beter te kunnen vervullen.</w:t>
      </w:r>
    </w:p>
    <w:p w14:paraId="7E194E4E" w14:textId="77777777" w:rsidR="005F0105" w:rsidRPr="00F535BB" w:rsidRDefault="005F0105" w:rsidP="005F0105">
      <w:pPr>
        <w:pStyle w:val="Plattetekst"/>
        <w:rPr>
          <w:lang w:val="nl-NL"/>
        </w:rPr>
      </w:pPr>
      <w:r w:rsidRPr="00F535BB">
        <w:rPr>
          <w:lang w:val="nl-NL"/>
        </w:rPr>
        <w:t>Wij geloven dat excellente zorg ontstaat wanneer zorgprofessionals kunnen vertrouwen op een organisatie die technologie, informatie, medische technologie en data naadloos laat samenwerken.</w:t>
      </w:r>
    </w:p>
    <w:p w14:paraId="19C4805B" w14:textId="38337712" w:rsidR="005F0105" w:rsidRPr="00F535BB" w:rsidRDefault="005F0105" w:rsidP="005F0105">
      <w:pPr>
        <w:pStyle w:val="Plattetekst"/>
        <w:rPr>
          <w:lang w:val="nl-NL"/>
        </w:rPr>
      </w:pPr>
      <w:r w:rsidRPr="00F535BB">
        <w:rPr>
          <w:lang w:val="nl-NL"/>
        </w:rPr>
        <w:t>Daarom investeren wij niet uitsluitend in systemen.</w:t>
      </w:r>
      <w:r>
        <w:rPr>
          <w:lang w:val="nl-NL"/>
        </w:rPr>
        <w:t xml:space="preserve"> </w:t>
      </w:r>
      <w:r w:rsidRPr="00F535BB">
        <w:rPr>
          <w:lang w:val="nl-NL"/>
        </w:rPr>
        <w:t>Wij investeren in mensen.</w:t>
      </w:r>
      <w:r>
        <w:rPr>
          <w:lang w:val="nl-NL"/>
        </w:rPr>
        <w:t xml:space="preserve"> </w:t>
      </w:r>
      <w:r w:rsidRPr="00F535BB">
        <w:rPr>
          <w:lang w:val="nl-NL"/>
        </w:rPr>
        <w:t>In samenwerking.</w:t>
      </w:r>
      <w:r>
        <w:rPr>
          <w:lang w:val="nl-NL"/>
        </w:rPr>
        <w:t xml:space="preserve"> </w:t>
      </w:r>
      <w:r w:rsidRPr="00F535BB">
        <w:rPr>
          <w:lang w:val="nl-NL"/>
        </w:rPr>
        <w:t>In leiderschap.</w:t>
      </w:r>
      <w:r>
        <w:rPr>
          <w:lang w:val="nl-NL"/>
        </w:rPr>
        <w:t xml:space="preserve"> </w:t>
      </w:r>
      <w:r w:rsidRPr="00F535BB">
        <w:rPr>
          <w:lang w:val="nl-NL"/>
        </w:rPr>
        <w:t>In eigenaarschap.</w:t>
      </w:r>
    </w:p>
    <w:p w14:paraId="227CEEAA" w14:textId="77777777" w:rsidR="005F0105" w:rsidRPr="00F535BB" w:rsidRDefault="005F0105" w:rsidP="005F0105">
      <w:pPr>
        <w:pStyle w:val="Plattetekst"/>
        <w:rPr>
          <w:lang w:val="nl-NL"/>
        </w:rPr>
      </w:pPr>
      <w:r w:rsidRPr="00F535BB">
        <w:rPr>
          <w:lang w:val="nl-NL"/>
        </w:rPr>
        <w:t>En in een organisatie die iedere dag beter wil worden.</w:t>
      </w:r>
    </w:p>
    <w:p w14:paraId="2DDCADCD" w14:textId="77777777" w:rsidR="005F0105" w:rsidRPr="00F535BB" w:rsidRDefault="005F0105" w:rsidP="005F0105">
      <w:pPr>
        <w:pStyle w:val="Plattetekst"/>
        <w:rPr>
          <w:lang w:val="nl-NL"/>
        </w:rPr>
      </w:pPr>
      <w:r w:rsidRPr="00F535BB">
        <w:rPr>
          <w:lang w:val="nl-NL"/>
        </w:rPr>
        <w:t>Wij geloven dat de MIT-organisatie hierin een sleutelrol vervult.</w:t>
      </w:r>
    </w:p>
    <w:p w14:paraId="0604543D" w14:textId="77777777" w:rsidR="005F0105" w:rsidRPr="00F535BB" w:rsidRDefault="005F0105" w:rsidP="005F0105">
      <w:pPr>
        <w:pStyle w:val="Plattetekst"/>
        <w:rPr>
          <w:lang w:val="nl-NL"/>
        </w:rPr>
      </w:pPr>
      <w:r w:rsidRPr="00F535BB">
        <w:rPr>
          <w:lang w:val="nl-NL"/>
        </w:rPr>
        <w:t>Niet als leverancier van ICT.</w:t>
      </w:r>
    </w:p>
    <w:p w14:paraId="6F205590" w14:textId="77777777" w:rsidR="005F0105" w:rsidRPr="00F535BB" w:rsidRDefault="005F0105" w:rsidP="005F0105">
      <w:pPr>
        <w:pStyle w:val="Plattetekst"/>
        <w:rPr>
          <w:lang w:val="nl-NL"/>
        </w:rPr>
      </w:pPr>
      <w:r w:rsidRPr="00F535BB">
        <w:rPr>
          <w:lang w:val="nl-NL"/>
        </w:rPr>
        <w:t>Niet als beheerorganisatie.</w:t>
      </w:r>
    </w:p>
    <w:p w14:paraId="467F785D" w14:textId="77777777" w:rsidR="005F0105" w:rsidRPr="00F535BB" w:rsidRDefault="005F0105" w:rsidP="005F0105">
      <w:pPr>
        <w:pStyle w:val="Plattetekst"/>
        <w:rPr>
          <w:lang w:val="nl-NL"/>
        </w:rPr>
      </w:pPr>
      <w:r w:rsidRPr="00F535BB">
        <w:rPr>
          <w:lang w:val="nl-NL"/>
        </w:rPr>
        <w:t>Maar als strategische partner van de zorg.</w:t>
      </w:r>
    </w:p>
    <w:p w14:paraId="233955CA" w14:textId="4C7F7129" w:rsidR="005F0105" w:rsidRDefault="005F0105" w:rsidP="005F0105"/>
    <w:p w14:paraId="699CDD3A" w14:textId="6A140E48" w:rsidR="005F0105" w:rsidRPr="00F535BB" w:rsidRDefault="005F0105" w:rsidP="005F0105">
      <w:pPr>
        <w:pStyle w:val="Kop1"/>
      </w:pPr>
      <w:bookmarkStart w:id="4" w:name="waarom-verandering-noodzakelijk-is"/>
      <w:bookmarkEnd w:id="3"/>
      <w:r w:rsidRPr="00F535BB">
        <w:t>Waarom verandering noodzakelijk is</w:t>
      </w:r>
    </w:p>
    <w:p w14:paraId="41DFF8C6" w14:textId="77777777" w:rsidR="005F0105" w:rsidRPr="00F535BB" w:rsidRDefault="005F0105" w:rsidP="005F0105">
      <w:pPr>
        <w:pStyle w:val="FirstParagraph"/>
        <w:rPr>
          <w:lang w:val="nl-NL"/>
        </w:rPr>
      </w:pPr>
      <w:r w:rsidRPr="00F535BB">
        <w:rPr>
          <w:lang w:val="nl-NL"/>
        </w:rPr>
        <w:t>De wereld waarin het UMC opereert verandert sneller dan ooit.</w:t>
      </w:r>
    </w:p>
    <w:p w14:paraId="4857A3B0" w14:textId="77777777" w:rsidR="005F0105" w:rsidRPr="00F535BB" w:rsidRDefault="005F0105" w:rsidP="005F0105">
      <w:pPr>
        <w:pStyle w:val="Plattetekst"/>
        <w:rPr>
          <w:lang w:val="nl-NL"/>
        </w:rPr>
      </w:pPr>
      <w:r w:rsidRPr="00F535BB">
        <w:rPr>
          <w:lang w:val="nl-NL"/>
        </w:rPr>
        <w:t>Zorgprofessionals verwachten digitale ondersteuning die betrouwbaar, gebruiksvriendelijk en voorspelbaar is.</w:t>
      </w:r>
    </w:p>
    <w:p w14:paraId="652F7605" w14:textId="77777777" w:rsidR="005F0105" w:rsidRPr="00F535BB" w:rsidRDefault="005F0105" w:rsidP="005F0105">
      <w:pPr>
        <w:pStyle w:val="Plattetekst"/>
        <w:rPr>
          <w:lang w:val="nl-NL"/>
        </w:rPr>
      </w:pPr>
      <w:r w:rsidRPr="00F535BB">
        <w:rPr>
          <w:lang w:val="nl-NL"/>
        </w:rPr>
        <w:t>Patiënten verwachten digitale dienstverlening die aansluit bij hun dagelijks leven.</w:t>
      </w:r>
    </w:p>
    <w:p w14:paraId="68CF8AE9" w14:textId="77777777" w:rsidR="005F0105" w:rsidRPr="00F535BB" w:rsidRDefault="005F0105" w:rsidP="005F0105">
      <w:pPr>
        <w:pStyle w:val="Plattetekst"/>
        <w:rPr>
          <w:lang w:val="nl-NL"/>
        </w:rPr>
      </w:pPr>
      <w:r w:rsidRPr="00F535BB">
        <w:rPr>
          <w:lang w:val="nl-NL"/>
        </w:rPr>
        <w:t>Onderzoekers beschikken over steeds grotere hoeveelheden data.</w:t>
      </w:r>
    </w:p>
    <w:p w14:paraId="7D10F877" w14:textId="77777777" w:rsidR="005F0105" w:rsidRPr="00F535BB" w:rsidRDefault="005F0105" w:rsidP="005F0105">
      <w:pPr>
        <w:pStyle w:val="Plattetekst"/>
        <w:rPr>
          <w:lang w:val="nl-NL"/>
        </w:rPr>
      </w:pPr>
      <w:r w:rsidRPr="00F535BB">
        <w:rPr>
          <w:lang w:val="nl-NL"/>
        </w:rPr>
        <w:t>Nieuwe Europese wetgeving stelt hogere eisen aan informatie-uitwisseling, cyberveiligheid en verantwoord gebruik van data.</w:t>
      </w:r>
    </w:p>
    <w:p w14:paraId="0F18D5AF" w14:textId="77777777" w:rsidR="005F0105" w:rsidRPr="00F535BB" w:rsidRDefault="005F0105" w:rsidP="005F0105">
      <w:pPr>
        <w:pStyle w:val="Plattetekst"/>
        <w:rPr>
          <w:lang w:val="nl-NL"/>
        </w:rPr>
      </w:pPr>
      <w:r w:rsidRPr="00F535BB">
        <w:rPr>
          <w:lang w:val="nl-NL"/>
        </w:rPr>
        <w:t>Kunstmatige intelligentie ontwikkelt zich razendsnel en biedt nieuwe mogelijkheden voor diagnostiek, besluitvorming en onderzoek.</w:t>
      </w:r>
    </w:p>
    <w:p w14:paraId="46CA5624" w14:textId="77777777" w:rsidR="005F0105" w:rsidRPr="00F535BB" w:rsidRDefault="005F0105" w:rsidP="005F0105">
      <w:pPr>
        <w:pStyle w:val="Plattetekst"/>
        <w:rPr>
          <w:lang w:val="nl-NL"/>
        </w:rPr>
      </w:pPr>
      <w:r w:rsidRPr="00F535BB">
        <w:rPr>
          <w:lang w:val="nl-NL"/>
        </w:rPr>
        <w:t>Tegelijkertijd wordt de arbeidsmarkt steeds krapper en neemt de druk op de zorg toe.</w:t>
      </w:r>
    </w:p>
    <w:p w14:paraId="5B578C6D" w14:textId="77777777" w:rsidR="005F0105" w:rsidRPr="00F535BB" w:rsidRDefault="005F0105" w:rsidP="005F0105">
      <w:pPr>
        <w:pStyle w:val="Plattetekst"/>
        <w:rPr>
          <w:lang w:val="nl-NL"/>
        </w:rPr>
      </w:pPr>
      <w:r w:rsidRPr="00F535BB">
        <w:rPr>
          <w:lang w:val="nl-NL"/>
        </w:rPr>
        <w:t>Deze ontwikkelingen vragen niet alleen om nieuwe technologie.</w:t>
      </w:r>
    </w:p>
    <w:p w14:paraId="48B31A46" w14:textId="77777777" w:rsidR="005F0105" w:rsidRPr="00F535BB" w:rsidRDefault="005F0105" w:rsidP="005F0105">
      <w:pPr>
        <w:pStyle w:val="Plattetekst"/>
        <w:rPr>
          <w:lang w:val="nl-NL"/>
        </w:rPr>
      </w:pPr>
      <w:r w:rsidRPr="00F535BB">
        <w:rPr>
          <w:lang w:val="nl-NL"/>
        </w:rPr>
        <w:t>Zij vragen om een organisatie die sneller kan leren, beter kan samenwerken en eenvoudiger keuzes kan maken.</w:t>
      </w:r>
    </w:p>
    <w:p w14:paraId="1A03BFC1" w14:textId="1E74E275" w:rsidR="005F0105" w:rsidRDefault="005F0105" w:rsidP="005F0105"/>
    <w:p w14:paraId="1CE01E2A" w14:textId="55EA4313" w:rsidR="005F0105" w:rsidRPr="00F535BB" w:rsidRDefault="005F0105" w:rsidP="005F0105">
      <w:pPr>
        <w:pStyle w:val="Kop1"/>
      </w:pPr>
      <w:bookmarkStart w:id="5" w:name="onze-maatschappelijke-opdracht"/>
      <w:bookmarkEnd w:id="4"/>
      <w:r w:rsidRPr="00F535BB">
        <w:t>Onze maatschappelijke opdracht</w:t>
      </w:r>
    </w:p>
    <w:p w14:paraId="5CF1FCEF" w14:textId="77777777" w:rsidR="005F0105" w:rsidRPr="00F535BB" w:rsidRDefault="005F0105" w:rsidP="005F0105">
      <w:pPr>
        <w:pStyle w:val="FirstParagraph"/>
        <w:rPr>
          <w:lang w:val="nl-NL"/>
        </w:rPr>
      </w:pPr>
      <w:r w:rsidRPr="00F535BB">
        <w:rPr>
          <w:lang w:val="nl-NL"/>
        </w:rPr>
        <w:lastRenderedPageBreak/>
        <w:t>Het UMC heeft drie kerntaken:</w:t>
      </w:r>
    </w:p>
    <w:p w14:paraId="4A814832" w14:textId="77777777" w:rsidR="005F0105" w:rsidRDefault="005F0105" w:rsidP="005F0105">
      <w:pPr>
        <w:pStyle w:val="Compact"/>
        <w:numPr>
          <w:ilvl w:val="0"/>
          <w:numId w:val="46"/>
        </w:numPr>
      </w:pPr>
      <w:r>
        <w:t>excellente patiëntenzorg;</w:t>
      </w:r>
    </w:p>
    <w:p w14:paraId="5CBB8B2A" w14:textId="77777777" w:rsidR="005F0105" w:rsidRDefault="005F0105" w:rsidP="005F0105">
      <w:pPr>
        <w:pStyle w:val="Compact"/>
        <w:numPr>
          <w:ilvl w:val="0"/>
          <w:numId w:val="46"/>
        </w:numPr>
      </w:pPr>
      <w:r>
        <w:t>wetenschappelijk onderzoek;</w:t>
      </w:r>
    </w:p>
    <w:p w14:paraId="21D6C4C5" w14:textId="77777777" w:rsidR="005F0105" w:rsidRDefault="005F0105" w:rsidP="005F0105">
      <w:pPr>
        <w:pStyle w:val="Compact"/>
        <w:numPr>
          <w:ilvl w:val="0"/>
          <w:numId w:val="46"/>
        </w:numPr>
      </w:pPr>
      <w:r>
        <w:t>onderwijs en opleiding.</w:t>
      </w:r>
    </w:p>
    <w:p w14:paraId="47476C5E" w14:textId="77777777" w:rsidR="005F0105" w:rsidRPr="00F535BB" w:rsidRDefault="005F0105" w:rsidP="005F0105">
      <w:pPr>
        <w:pStyle w:val="FirstParagraph"/>
        <w:rPr>
          <w:lang w:val="nl-NL"/>
        </w:rPr>
      </w:pPr>
      <w:r w:rsidRPr="00F535BB">
        <w:rPr>
          <w:lang w:val="nl-NL"/>
        </w:rPr>
        <w:t>De MIT-organisatie ondersteunt deze kerntaken door te zorgen voor betrouwbare digitale voorzieningen, veilige medische technologie en hoogwaardige informatievoorziening.</w:t>
      </w:r>
    </w:p>
    <w:p w14:paraId="1A1531D6" w14:textId="77777777" w:rsidR="005F0105" w:rsidRPr="00F535BB" w:rsidRDefault="005F0105" w:rsidP="005F0105">
      <w:pPr>
        <w:pStyle w:val="Plattetekst"/>
        <w:rPr>
          <w:lang w:val="nl-NL"/>
        </w:rPr>
      </w:pPr>
      <w:r w:rsidRPr="00F535BB">
        <w:rPr>
          <w:lang w:val="nl-NL"/>
        </w:rPr>
        <w:t>Onze ambitie reikt echter verder.</w:t>
      </w:r>
    </w:p>
    <w:p w14:paraId="3A25907F" w14:textId="77777777" w:rsidR="005F0105" w:rsidRPr="00F535BB" w:rsidRDefault="005F0105" w:rsidP="005F0105">
      <w:pPr>
        <w:pStyle w:val="Plattetekst"/>
        <w:rPr>
          <w:lang w:val="nl-NL"/>
        </w:rPr>
      </w:pPr>
      <w:r w:rsidRPr="00F535BB">
        <w:rPr>
          <w:lang w:val="nl-NL"/>
        </w:rPr>
        <w:t>Wij willen actief bijdragen aan de ontwikkeling van de zorg.</w:t>
      </w:r>
    </w:p>
    <w:p w14:paraId="4E2522FD" w14:textId="77777777" w:rsidR="005F0105" w:rsidRPr="00F535BB" w:rsidRDefault="005F0105" w:rsidP="005F0105">
      <w:pPr>
        <w:pStyle w:val="Plattetekst"/>
        <w:rPr>
          <w:lang w:val="nl-NL"/>
        </w:rPr>
      </w:pPr>
      <w:r w:rsidRPr="00F535BB">
        <w:rPr>
          <w:lang w:val="nl-NL"/>
        </w:rPr>
        <w:t>Dat betekent dat MIT niet uitsluitend reageert op vragen vanuit de organisatie, maar mede richting geeft aan digitale innovatie.</w:t>
      </w:r>
    </w:p>
    <w:p w14:paraId="01BC2F5D" w14:textId="77777777" w:rsidR="005F0105" w:rsidRPr="00F535BB" w:rsidRDefault="005F0105" w:rsidP="005F0105">
      <w:pPr>
        <w:pStyle w:val="Plattetekst"/>
        <w:rPr>
          <w:lang w:val="nl-NL"/>
        </w:rPr>
      </w:pPr>
      <w:r w:rsidRPr="00F535BB">
        <w:rPr>
          <w:lang w:val="nl-NL"/>
        </w:rPr>
        <w:t>MIT ondersteunt niet alleen de strategie.</w:t>
      </w:r>
    </w:p>
    <w:p w14:paraId="2B71A208" w14:textId="77777777" w:rsidR="005F0105" w:rsidRPr="00F535BB" w:rsidRDefault="005F0105" w:rsidP="005F0105">
      <w:pPr>
        <w:pStyle w:val="Plattetekst"/>
        <w:rPr>
          <w:lang w:val="nl-NL"/>
        </w:rPr>
      </w:pPr>
      <w:r w:rsidRPr="00F535BB">
        <w:rPr>
          <w:lang w:val="nl-NL"/>
        </w:rPr>
        <w:t>MIT helpt deze strategie mogelijk te maken.</w:t>
      </w:r>
    </w:p>
    <w:p w14:paraId="4161DCEF" w14:textId="171C0C24" w:rsidR="005F0105" w:rsidRDefault="005F0105" w:rsidP="005F0105"/>
    <w:p w14:paraId="62658700" w14:textId="0A79E2CE" w:rsidR="005F0105" w:rsidRPr="00F535BB" w:rsidRDefault="005F0105" w:rsidP="005F0105">
      <w:pPr>
        <w:pStyle w:val="Kop1"/>
      </w:pPr>
      <w:bookmarkStart w:id="6" w:name="de-mit-organisatie-van-morgen"/>
      <w:bookmarkEnd w:id="5"/>
      <w:r w:rsidRPr="00F535BB">
        <w:t>De MIT-organisatie van morgen</w:t>
      </w:r>
    </w:p>
    <w:p w14:paraId="6BF90475" w14:textId="77777777" w:rsidR="005F0105" w:rsidRPr="00F535BB" w:rsidRDefault="005F0105" w:rsidP="005F0105">
      <w:pPr>
        <w:pStyle w:val="FirstParagraph"/>
        <w:rPr>
          <w:lang w:val="nl-NL"/>
        </w:rPr>
      </w:pPr>
      <w:r w:rsidRPr="00F535BB">
        <w:rPr>
          <w:lang w:val="nl-NL"/>
        </w:rPr>
        <w:t>Wij zien een MIT-organisatie die integraal samenwerkt.</w:t>
      </w:r>
    </w:p>
    <w:p w14:paraId="4B2CE734" w14:textId="77777777" w:rsidR="005F0105" w:rsidRPr="00F535BB" w:rsidRDefault="005F0105" w:rsidP="005F0105">
      <w:pPr>
        <w:pStyle w:val="Plattetekst"/>
        <w:rPr>
          <w:lang w:val="nl-NL"/>
        </w:rPr>
      </w:pPr>
      <w:r w:rsidRPr="00F535BB">
        <w:rPr>
          <w:lang w:val="nl-NL"/>
        </w:rPr>
        <w:t>Een organisatie waarin IT, Medische Technologie, Data, Security, Architectuur, Informatiemanagement en Portfolio Management gezamenlijk verantwoordelijkheid dragen voor het realiseren van waarde.</w:t>
      </w:r>
    </w:p>
    <w:p w14:paraId="14AE828C" w14:textId="77777777" w:rsidR="005F0105" w:rsidRPr="00F535BB" w:rsidRDefault="005F0105" w:rsidP="005F0105">
      <w:pPr>
        <w:pStyle w:val="Plattetekst"/>
        <w:rPr>
          <w:lang w:val="nl-NL"/>
        </w:rPr>
      </w:pPr>
      <w:r w:rsidRPr="00F535BB">
        <w:rPr>
          <w:lang w:val="nl-NL"/>
        </w:rPr>
        <w:t>De organisatie werkt vanuit gezamenlijke doelen.</w:t>
      </w:r>
    </w:p>
    <w:p w14:paraId="05D2E15F" w14:textId="77777777" w:rsidR="005F0105" w:rsidRPr="00F535BB" w:rsidRDefault="005F0105" w:rsidP="005F0105">
      <w:pPr>
        <w:pStyle w:val="Plattetekst"/>
        <w:rPr>
          <w:lang w:val="nl-NL"/>
        </w:rPr>
      </w:pPr>
      <w:r w:rsidRPr="00F535BB">
        <w:rPr>
          <w:lang w:val="nl-NL"/>
        </w:rPr>
        <w:t>Niet vanuit afdelingen.</w:t>
      </w:r>
    </w:p>
    <w:p w14:paraId="061CA8F2" w14:textId="77777777" w:rsidR="005F0105" w:rsidRPr="00F535BB" w:rsidRDefault="005F0105" w:rsidP="005F0105">
      <w:pPr>
        <w:pStyle w:val="Plattetekst"/>
        <w:rPr>
          <w:lang w:val="nl-NL"/>
        </w:rPr>
      </w:pPr>
      <w:r w:rsidRPr="00F535BB">
        <w:rPr>
          <w:lang w:val="nl-NL"/>
        </w:rPr>
        <w:t>Niet vanuit systemen.</w:t>
      </w:r>
    </w:p>
    <w:p w14:paraId="1489FE92" w14:textId="77777777" w:rsidR="005F0105" w:rsidRPr="00F535BB" w:rsidRDefault="005F0105" w:rsidP="005F0105">
      <w:pPr>
        <w:pStyle w:val="Plattetekst"/>
        <w:rPr>
          <w:lang w:val="nl-NL"/>
        </w:rPr>
      </w:pPr>
      <w:r w:rsidRPr="00F535BB">
        <w:rPr>
          <w:lang w:val="nl-NL"/>
        </w:rPr>
        <w:t>Maar vanuit de bijdrage aan patiëntenzorg, onderzoek en onderwijs.</w:t>
      </w:r>
    </w:p>
    <w:p w14:paraId="0CF7D26D" w14:textId="77777777" w:rsidR="005F0105" w:rsidRPr="00F535BB" w:rsidRDefault="005F0105" w:rsidP="005F0105">
      <w:pPr>
        <w:pStyle w:val="Plattetekst"/>
        <w:rPr>
          <w:lang w:val="nl-NL"/>
        </w:rPr>
      </w:pPr>
      <w:r w:rsidRPr="00F535BB">
        <w:rPr>
          <w:lang w:val="nl-NL"/>
        </w:rPr>
        <w:t>Besluitvorming is transparant.</w:t>
      </w:r>
    </w:p>
    <w:p w14:paraId="1A505998" w14:textId="77777777" w:rsidR="005F0105" w:rsidRPr="00F535BB" w:rsidRDefault="005F0105" w:rsidP="005F0105">
      <w:pPr>
        <w:pStyle w:val="Plattetekst"/>
        <w:rPr>
          <w:lang w:val="nl-NL"/>
        </w:rPr>
      </w:pPr>
      <w:r w:rsidRPr="00F535BB">
        <w:rPr>
          <w:lang w:val="nl-NL"/>
        </w:rPr>
        <w:t>Prioriteiten zijn uitlegbaar.</w:t>
      </w:r>
    </w:p>
    <w:p w14:paraId="1789E653" w14:textId="77777777" w:rsidR="005F0105" w:rsidRPr="00F535BB" w:rsidRDefault="005F0105" w:rsidP="005F0105">
      <w:pPr>
        <w:pStyle w:val="Plattetekst"/>
        <w:rPr>
          <w:lang w:val="nl-NL"/>
        </w:rPr>
      </w:pPr>
      <w:r w:rsidRPr="00F535BB">
        <w:rPr>
          <w:lang w:val="nl-NL"/>
        </w:rPr>
        <w:t>Capaciteit wordt ingezet waar de grootste maatschappelijke waarde ontstaat.</w:t>
      </w:r>
    </w:p>
    <w:p w14:paraId="2055CA48" w14:textId="77777777" w:rsidR="005F0105" w:rsidRPr="00F535BB" w:rsidRDefault="005F0105" w:rsidP="005F0105">
      <w:pPr>
        <w:pStyle w:val="Plattetekst"/>
        <w:rPr>
          <w:lang w:val="nl-NL"/>
        </w:rPr>
      </w:pPr>
      <w:r w:rsidRPr="00F535BB">
        <w:rPr>
          <w:lang w:val="nl-NL"/>
        </w:rPr>
        <w:t>Leiders geven richting.</w:t>
      </w:r>
    </w:p>
    <w:p w14:paraId="163DF49D" w14:textId="77777777" w:rsidR="005F0105" w:rsidRPr="00F535BB" w:rsidRDefault="005F0105" w:rsidP="005F0105">
      <w:pPr>
        <w:pStyle w:val="Plattetekst"/>
        <w:rPr>
          <w:lang w:val="nl-NL"/>
        </w:rPr>
      </w:pPr>
      <w:r w:rsidRPr="00F535BB">
        <w:rPr>
          <w:lang w:val="nl-NL"/>
        </w:rPr>
        <w:t>Professionals nemen eigenaarschap.</w:t>
      </w:r>
    </w:p>
    <w:p w14:paraId="61DDF74F" w14:textId="77777777" w:rsidR="005F0105" w:rsidRDefault="005F0105" w:rsidP="005F0105">
      <w:pPr>
        <w:pStyle w:val="Plattetekst"/>
      </w:pPr>
      <w:r>
        <w:t>Samenwerking is vanzelfsprekend.</w:t>
      </w:r>
    </w:p>
    <w:p w14:paraId="1B658E75" w14:textId="00FEA0A1" w:rsidR="005F0105" w:rsidRDefault="005F0105" w:rsidP="005F0105"/>
    <w:p w14:paraId="2216E28A" w14:textId="153444FF" w:rsidR="005F0105" w:rsidRPr="00F535BB" w:rsidRDefault="005F0105" w:rsidP="005F0105">
      <w:pPr>
        <w:pStyle w:val="Kop1"/>
      </w:pPr>
      <w:bookmarkStart w:id="7" w:name="onze-ontwerpprincipes"/>
      <w:bookmarkEnd w:id="6"/>
      <w:r w:rsidRPr="00F535BB">
        <w:lastRenderedPageBreak/>
        <w:t>Onze ontwerpprincipes</w:t>
      </w:r>
    </w:p>
    <w:p w14:paraId="62FD9F46" w14:textId="77777777" w:rsidR="005F0105" w:rsidRPr="00F535BB" w:rsidRDefault="005F0105" w:rsidP="005F0105">
      <w:pPr>
        <w:pStyle w:val="FirstParagraph"/>
        <w:rPr>
          <w:lang w:val="nl-NL"/>
        </w:rPr>
      </w:pPr>
      <w:r w:rsidRPr="00F535BB">
        <w:rPr>
          <w:lang w:val="nl-NL"/>
        </w:rPr>
        <w:t>De ontwikkeling van de MIT-organisatie wordt gebaseerd op de volgende principes.</w:t>
      </w:r>
    </w:p>
    <w:p w14:paraId="36D423C9" w14:textId="77777777" w:rsidR="005F0105" w:rsidRPr="00F535BB" w:rsidRDefault="005F0105" w:rsidP="005F0105">
      <w:pPr>
        <w:pStyle w:val="Kop2"/>
      </w:pPr>
      <w:bookmarkStart w:id="8" w:name="zorgwaarde-staat-centraal"/>
      <w:r w:rsidRPr="00F535BB">
        <w:t>Zorgwaarde staat centraal</w:t>
      </w:r>
    </w:p>
    <w:p w14:paraId="036DAA51" w14:textId="77777777" w:rsidR="005F0105" w:rsidRPr="00F535BB" w:rsidRDefault="005F0105" w:rsidP="005F0105">
      <w:pPr>
        <w:pStyle w:val="FirstParagraph"/>
        <w:rPr>
          <w:lang w:val="nl-NL"/>
        </w:rPr>
      </w:pPr>
      <w:r w:rsidRPr="00F535BB">
        <w:rPr>
          <w:lang w:val="nl-NL"/>
        </w:rPr>
        <w:t>Iedere investering draagt aantoonbaar bij aan patiëntenzorg, onderzoek of onderwijs.</w:t>
      </w:r>
    </w:p>
    <w:p w14:paraId="212BA62B" w14:textId="77777777" w:rsidR="005F0105" w:rsidRPr="00F535BB" w:rsidRDefault="005F0105" w:rsidP="005F0105">
      <w:pPr>
        <w:pStyle w:val="Kop2"/>
      </w:pPr>
      <w:bookmarkStart w:id="9" w:name="eén-mit-organisatie"/>
      <w:bookmarkEnd w:id="8"/>
      <w:r w:rsidRPr="00F535BB">
        <w:t>Eén MIT-organisatie</w:t>
      </w:r>
    </w:p>
    <w:p w14:paraId="229270B4" w14:textId="77777777" w:rsidR="005F0105" w:rsidRPr="00F535BB" w:rsidRDefault="005F0105" w:rsidP="005F0105">
      <w:pPr>
        <w:pStyle w:val="FirstParagraph"/>
        <w:rPr>
          <w:lang w:val="nl-NL"/>
        </w:rPr>
      </w:pPr>
      <w:r w:rsidRPr="00F535BB">
        <w:rPr>
          <w:lang w:val="nl-NL"/>
        </w:rPr>
        <w:t>Alle disciplines werken vanuit één gezamenlijke ambitie.</w:t>
      </w:r>
    </w:p>
    <w:p w14:paraId="66FA5BE4" w14:textId="77777777" w:rsidR="005F0105" w:rsidRPr="00F535BB" w:rsidRDefault="005F0105" w:rsidP="005F0105">
      <w:pPr>
        <w:pStyle w:val="Kop2"/>
      </w:pPr>
      <w:bookmarkStart w:id="10" w:name="waardestromen-zijn-leidend"/>
      <w:bookmarkEnd w:id="9"/>
      <w:r w:rsidRPr="00F535BB">
        <w:t>Waardestromen zijn leidend</w:t>
      </w:r>
    </w:p>
    <w:p w14:paraId="2DA42401" w14:textId="77777777" w:rsidR="005F0105" w:rsidRPr="00F535BB" w:rsidRDefault="005F0105" w:rsidP="005F0105">
      <w:pPr>
        <w:pStyle w:val="FirstParagraph"/>
        <w:rPr>
          <w:lang w:val="nl-NL"/>
        </w:rPr>
      </w:pPr>
      <w:r w:rsidRPr="00F535BB">
        <w:rPr>
          <w:lang w:val="nl-NL"/>
        </w:rPr>
        <w:t>Wij organiseren ons rondom dienstverlening en waardecreatie.</w:t>
      </w:r>
    </w:p>
    <w:p w14:paraId="0D05FC9A" w14:textId="77777777" w:rsidR="005F0105" w:rsidRPr="00F535BB" w:rsidRDefault="005F0105" w:rsidP="005F0105">
      <w:pPr>
        <w:pStyle w:val="Kop2"/>
      </w:pPr>
      <w:bookmarkStart w:id="11" w:name="eén-integraal-portfolio"/>
      <w:bookmarkEnd w:id="10"/>
      <w:r w:rsidRPr="00F535BB">
        <w:t>Eén integraal portfolio</w:t>
      </w:r>
    </w:p>
    <w:p w14:paraId="39B8694D" w14:textId="77777777" w:rsidR="005F0105" w:rsidRPr="00F535BB" w:rsidRDefault="005F0105" w:rsidP="005F0105">
      <w:pPr>
        <w:pStyle w:val="FirstParagraph"/>
        <w:rPr>
          <w:lang w:val="nl-NL"/>
        </w:rPr>
      </w:pPr>
      <w:r w:rsidRPr="00F535BB">
        <w:rPr>
          <w:lang w:val="nl-NL"/>
        </w:rPr>
        <w:t>Alle veranderinitiatieven worden gezamenlijk beoordeeld.</w:t>
      </w:r>
    </w:p>
    <w:p w14:paraId="72AC8224" w14:textId="77777777" w:rsidR="005F0105" w:rsidRPr="00F535BB" w:rsidRDefault="005F0105" w:rsidP="005F0105">
      <w:pPr>
        <w:pStyle w:val="Kop2"/>
      </w:pPr>
      <w:bookmarkStart w:id="12" w:name="X1a6feef824b5a51e71536e085d4e515584770ef"/>
      <w:bookmarkEnd w:id="11"/>
      <w:r w:rsidRPr="00F535BB">
        <w:t>Data en AI zijn strategische capabilities</w:t>
      </w:r>
    </w:p>
    <w:p w14:paraId="5F0990BE" w14:textId="77777777" w:rsidR="005F0105" w:rsidRPr="00F535BB" w:rsidRDefault="005F0105" w:rsidP="005F0105">
      <w:pPr>
        <w:pStyle w:val="FirstParagraph"/>
        <w:rPr>
          <w:lang w:val="nl-NL"/>
        </w:rPr>
      </w:pPr>
      <w:r w:rsidRPr="00F535BB">
        <w:rPr>
          <w:lang w:val="nl-NL"/>
        </w:rPr>
        <w:t>Data en AI worden structureel ingebed in governance, besluitvorming en innovatie.</w:t>
      </w:r>
    </w:p>
    <w:p w14:paraId="0D02B7FF" w14:textId="77777777" w:rsidR="005F0105" w:rsidRPr="00F535BB" w:rsidRDefault="005F0105" w:rsidP="005F0105">
      <w:pPr>
        <w:pStyle w:val="Kop2"/>
      </w:pPr>
      <w:bookmarkStart w:id="13" w:name="eigenaarschap"/>
      <w:bookmarkEnd w:id="12"/>
      <w:r w:rsidRPr="00F535BB">
        <w:t>Eigenaarschap</w:t>
      </w:r>
    </w:p>
    <w:p w14:paraId="3C59657D" w14:textId="77777777" w:rsidR="005F0105" w:rsidRPr="00F535BB" w:rsidRDefault="005F0105" w:rsidP="005F0105">
      <w:pPr>
        <w:pStyle w:val="FirstParagraph"/>
        <w:rPr>
          <w:lang w:val="nl-NL"/>
        </w:rPr>
      </w:pPr>
      <w:r w:rsidRPr="00F535BB">
        <w:rPr>
          <w:lang w:val="nl-NL"/>
        </w:rPr>
        <w:t>Verantwoordelijkheden liggen zo laag mogelijk in de organisatie.</w:t>
      </w:r>
    </w:p>
    <w:p w14:paraId="4C973A8F" w14:textId="77777777" w:rsidR="005F0105" w:rsidRPr="00F535BB" w:rsidRDefault="005F0105" w:rsidP="005F0105">
      <w:pPr>
        <w:pStyle w:val="Kop2"/>
      </w:pPr>
      <w:bookmarkStart w:id="14" w:name="leiderschap"/>
      <w:bookmarkEnd w:id="13"/>
      <w:r w:rsidRPr="00F535BB">
        <w:t>Leiderschap</w:t>
      </w:r>
    </w:p>
    <w:p w14:paraId="60AE6B18" w14:textId="77777777" w:rsidR="005F0105" w:rsidRPr="00F535BB" w:rsidRDefault="005F0105" w:rsidP="005F0105">
      <w:pPr>
        <w:pStyle w:val="FirstParagraph"/>
        <w:rPr>
          <w:lang w:val="nl-NL"/>
        </w:rPr>
      </w:pPr>
      <w:r w:rsidRPr="00F535BB">
        <w:rPr>
          <w:lang w:val="nl-NL"/>
        </w:rPr>
        <w:t>Leidinggevenden creëren richting, verbinding en vertrouwen.</w:t>
      </w:r>
    </w:p>
    <w:p w14:paraId="1E4F6E2F" w14:textId="77777777" w:rsidR="005F0105" w:rsidRPr="00F535BB" w:rsidRDefault="005F0105" w:rsidP="005F0105">
      <w:pPr>
        <w:pStyle w:val="Kop2"/>
      </w:pPr>
      <w:bookmarkStart w:id="15" w:name="continue-verbetering"/>
      <w:bookmarkEnd w:id="14"/>
      <w:r w:rsidRPr="00F535BB">
        <w:t>Continue verbetering</w:t>
      </w:r>
    </w:p>
    <w:p w14:paraId="6842BB37" w14:textId="77777777" w:rsidR="005F0105" w:rsidRPr="00F535BB" w:rsidRDefault="005F0105" w:rsidP="005F0105">
      <w:pPr>
        <w:pStyle w:val="FirstParagraph"/>
        <w:rPr>
          <w:lang w:val="nl-NL"/>
        </w:rPr>
      </w:pPr>
      <w:r w:rsidRPr="00F535BB">
        <w:rPr>
          <w:lang w:val="nl-NL"/>
        </w:rPr>
        <w:t>Iedere medewerker draagt dagelijks bij aan verbetering.</w:t>
      </w:r>
    </w:p>
    <w:p w14:paraId="63152B62" w14:textId="77777777" w:rsidR="005F0105" w:rsidRPr="00F535BB" w:rsidRDefault="005F0105" w:rsidP="005F0105">
      <w:pPr>
        <w:pStyle w:val="Kop2"/>
      </w:pPr>
      <w:bookmarkStart w:id="16" w:name="veiligheid"/>
      <w:bookmarkEnd w:id="15"/>
      <w:r w:rsidRPr="00F535BB">
        <w:t>Veiligheid</w:t>
      </w:r>
    </w:p>
    <w:p w14:paraId="3E2E38DA" w14:textId="77777777" w:rsidR="005F0105" w:rsidRPr="00F535BB" w:rsidRDefault="005F0105" w:rsidP="005F0105">
      <w:pPr>
        <w:pStyle w:val="FirstParagraph"/>
        <w:rPr>
          <w:lang w:val="nl-NL"/>
        </w:rPr>
      </w:pPr>
      <w:r w:rsidRPr="00F535BB">
        <w:rPr>
          <w:lang w:val="nl-NL"/>
        </w:rPr>
        <w:t>Privacy, informatiebeveiliging en patiëntveiligheid zijn integraal onderdeel van iedere verandering.</w:t>
      </w:r>
    </w:p>
    <w:p w14:paraId="0E47CC67" w14:textId="1147BAAA" w:rsidR="005F0105" w:rsidRDefault="005F0105" w:rsidP="005F0105"/>
    <w:p w14:paraId="737950A6" w14:textId="3694576C" w:rsidR="005F0105" w:rsidRPr="00F535BB" w:rsidRDefault="005F0105" w:rsidP="005F0105">
      <w:pPr>
        <w:pStyle w:val="Kop1"/>
      </w:pPr>
      <w:bookmarkStart w:id="17" w:name="van-beheer-naar-strategisch-partner"/>
      <w:bookmarkEnd w:id="7"/>
      <w:bookmarkEnd w:id="16"/>
      <w:r w:rsidRPr="00F535BB">
        <w:t>Van beheer naar strategisch partner</w:t>
      </w:r>
    </w:p>
    <w:p w14:paraId="1017EA37" w14:textId="77777777" w:rsidR="005F0105" w:rsidRPr="00F535BB" w:rsidRDefault="005F0105" w:rsidP="005F0105">
      <w:pPr>
        <w:pStyle w:val="FirstParagraph"/>
        <w:rPr>
          <w:lang w:val="nl-NL"/>
        </w:rPr>
      </w:pPr>
      <w:r w:rsidRPr="00F535BB">
        <w:rPr>
          <w:lang w:val="nl-NL"/>
        </w:rPr>
        <w:t>De MIT-organisatie heeft de afgelopen jaren een belangrijke bijdrage geleverd aan de continuïteit van de zorg.</w:t>
      </w:r>
    </w:p>
    <w:p w14:paraId="06EC9701" w14:textId="56D19C14" w:rsidR="005F0105" w:rsidRPr="00F535BB" w:rsidRDefault="005F0105" w:rsidP="005F0105">
      <w:pPr>
        <w:pStyle w:val="Plattetekst"/>
        <w:rPr>
          <w:lang w:val="nl-NL"/>
        </w:rPr>
      </w:pPr>
      <w:r w:rsidRPr="00F535BB">
        <w:rPr>
          <w:lang w:val="nl-NL"/>
        </w:rPr>
        <w:t>De komende jaren verschuift het accent.</w:t>
      </w:r>
      <w:r>
        <w:rPr>
          <w:lang w:val="nl-NL"/>
        </w:rPr>
        <w:t xml:space="preserve"> </w:t>
      </w:r>
      <w:r w:rsidRPr="00F535BB">
        <w:rPr>
          <w:lang w:val="nl-NL"/>
        </w:rPr>
        <w:t>Naast continuïteit ontstaat behoefte aan innovatie, versnelling en strategische samenwerking.</w:t>
      </w:r>
      <w:r>
        <w:rPr>
          <w:lang w:val="nl-NL"/>
        </w:rPr>
        <w:t xml:space="preserve"> </w:t>
      </w:r>
      <w:r w:rsidRPr="00F535BB">
        <w:rPr>
          <w:lang w:val="nl-NL"/>
        </w:rPr>
        <w:t>Dit vraagt om een organisatie die:</w:t>
      </w:r>
    </w:p>
    <w:p w14:paraId="3D69A7A7" w14:textId="77777777" w:rsidR="005F0105" w:rsidRDefault="005F0105" w:rsidP="005F0105">
      <w:pPr>
        <w:pStyle w:val="Compact"/>
        <w:numPr>
          <w:ilvl w:val="0"/>
          <w:numId w:val="46"/>
        </w:numPr>
      </w:pPr>
      <w:r>
        <w:lastRenderedPageBreak/>
        <w:t>sneller kan prioriteren;</w:t>
      </w:r>
    </w:p>
    <w:p w14:paraId="1951848B" w14:textId="77777777" w:rsidR="005F0105" w:rsidRDefault="005F0105" w:rsidP="005F0105">
      <w:pPr>
        <w:pStyle w:val="Compact"/>
        <w:numPr>
          <w:ilvl w:val="0"/>
          <w:numId w:val="46"/>
        </w:numPr>
      </w:pPr>
      <w:r>
        <w:t>integraal samenwerkt;</w:t>
      </w:r>
    </w:p>
    <w:p w14:paraId="675677EC" w14:textId="77777777" w:rsidR="005F0105" w:rsidRDefault="005F0105" w:rsidP="005F0105">
      <w:pPr>
        <w:pStyle w:val="Compact"/>
        <w:numPr>
          <w:ilvl w:val="0"/>
          <w:numId w:val="46"/>
        </w:numPr>
      </w:pPr>
      <w:r>
        <w:t>voorspelbaar levert;</w:t>
      </w:r>
    </w:p>
    <w:p w14:paraId="7B43981C" w14:textId="77777777" w:rsidR="005F0105" w:rsidRDefault="005F0105" w:rsidP="005F0105">
      <w:pPr>
        <w:pStyle w:val="Compact"/>
        <w:numPr>
          <w:ilvl w:val="0"/>
          <w:numId w:val="46"/>
        </w:numPr>
      </w:pPr>
      <w:r>
        <w:t>ruimte creëert voor innovatie;</w:t>
      </w:r>
    </w:p>
    <w:p w14:paraId="6B2F6248" w14:textId="77777777" w:rsidR="005F0105" w:rsidRPr="00F535BB" w:rsidRDefault="005F0105" w:rsidP="005F0105">
      <w:pPr>
        <w:pStyle w:val="Compact"/>
        <w:numPr>
          <w:ilvl w:val="0"/>
          <w:numId w:val="46"/>
        </w:numPr>
        <w:rPr>
          <w:lang w:val="nl-NL"/>
        </w:rPr>
      </w:pPr>
      <w:r w:rsidRPr="00F535BB">
        <w:rPr>
          <w:lang w:val="nl-NL"/>
        </w:rPr>
        <w:t>actief bijdraagt aan de digitale strategie van het UMC.</w:t>
      </w:r>
    </w:p>
    <w:p w14:paraId="13DA4498" w14:textId="77777777" w:rsidR="005F0105" w:rsidRPr="00F535BB" w:rsidRDefault="005F0105" w:rsidP="005F0105">
      <w:pPr>
        <w:pStyle w:val="FirstParagraph"/>
        <w:rPr>
          <w:lang w:val="nl-NL"/>
        </w:rPr>
      </w:pPr>
      <w:r w:rsidRPr="00F535BB">
        <w:rPr>
          <w:lang w:val="nl-NL"/>
        </w:rPr>
        <w:t>Wij zien MIT daarom als strategisch partner voor de gehele organisatie.</w:t>
      </w:r>
    </w:p>
    <w:p w14:paraId="37862601" w14:textId="73EA9708" w:rsidR="005F0105" w:rsidRDefault="005F0105" w:rsidP="005F0105"/>
    <w:p w14:paraId="306CC357" w14:textId="577B9CAA" w:rsidR="005F0105" w:rsidRPr="00F535BB" w:rsidRDefault="005F0105" w:rsidP="005F0105">
      <w:pPr>
        <w:pStyle w:val="Kop1"/>
      </w:pPr>
      <w:bookmarkStart w:id="18" w:name="data-en-kunstmatige-intelligie"/>
      <w:bookmarkEnd w:id="17"/>
      <w:r w:rsidRPr="00F535BB">
        <w:t>Data en Kunstmatige Intellig</w:t>
      </w:r>
      <w:r>
        <w:t>ent</w:t>
      </w:r>
      <w:r w:rsidRPr="00F535BB">
        <w:t>ie</w:t>
      </w:r>
    </w:p>
    <w:p w14:paraId="578EA550" w14:textId="77777777" w:rsidR="005F0105" w:rsidRPr="00F535BB" w:rsidRDefault="005F0105" w:rsidP="005F0105">
      <w:pPr>
        <w:pStyle w:val="FirstParagraph"/>
        <w:rPr>
          <w:lang w:val="nl-NL"/>
        </w:rPr>
      </w:pPr>
      <w:r w:rsidRPr="00F535BB">
        <w:rPr>
          <w:lang w:val="nl-NL"/>
        </w:rPr>
        <w:t>Data vormt de basis voor betere besluitvorming.</w:t>
      </w:r>
    </w:p>
    <w:p w14:paraId="1668DD8F" w14:textId="77777777" w:rsidR="005F0105" w:rsidRPr="00F535BB" w:rsidRDefault="005F0105" w:rsidP="005F0105">
      <w:pPr>
        <w:pStyle w:val="Plattetekst"/>
        <w:rPr>
          <w:lang w:val="nl-NL"/>
        </w:rPr>
      </w:pPr>
      <w:r w:rsidRPr="00F535BB">
        <w:rPr>
          <w:lang w:val="nl-NL"/>
        </w:rPr>
        <w:t>Kunstmatige intelligentie zal de komende jaren steeds nadrukkelijker onderdeel worden van patiëntenzorg, onderzoek en bedrijfsvoering.</w:t>
      </w:r>
    </w:p>
    <w:p w14:paraId="50087537" w14:textId="77777777" w:rsidR="005F0105" w:rsidRPr="00F535BB" w:rsidRDefault="005F0105" w:rsidP="005F0105">
      <w:pPr>
        <w:pStyle w:val="Plattetekst"/>
        <w:rPr>
          <w:lang w:val="nl-NL"/>
        </w:rPr>
      </w:pPr>
      <w:r w:rsidRPr="00F535BB">
        <w:rPr>
          <w:lang w:val="nl-NL"/>
        </w:rPr>
        <w:t>Daarom kiezen wij voor een organisatie waarin:</w:t>
      </w:r>
    </w:p>
    <w:p w14:paraId="6F8596A5" w14:textId="77777777" w:rsidR="005F0105" w:rsidRPr="00F535BB" w:rsidRDefault="005F0105" w:rsidP="005F0105">
      <w:pPr>
        <w:pStyle w:val="Compact"/>
        <w:numPr>
          <w:ilvl w:val="0"/>
          <w:numId w:val="46"/>
        </w:numPr>
        <w:rPr>
          <w:lang w:val="nl-NL"/>
        </w:rPr>
      </w:pPr>
      <w:r w:rsidRPr="00F535BB">
        <w:rPr>
          <w:lang w:val="nl-NL"/>
        </w:rPr>
        <w:t>Data Office een centrale positie inneemt;</w:t>
      </w:r>
    </w:p>
    <w:p w14:paraId="72F125B5" w14:textId="77777777" w:rsidR="005F0105" w:rsidRPr="00F535BB" w:rsidRDefault="005F0105" w:rsidP="005F0105">
      <w:pPr>
        <w:pStyle w:val="Compact"/>
        <w:numPr>
          <w:ilvl w:val="0"/>
          <w:numId w:val="46"/>
        </w:numPr>
        <w:rPr>
          <w:lang w:val="nl-NL"/>
        </w:rPr>
      </w:pPr>
      <w:r w:rsidRPr="00F535BB">
        <w:rPr>
          <w:lang w:val="nl-NL"/>
        </w:rPr>
        <w:t>data governance duidelijk is ingericht;</w:t>
      </w:r>
    </w:p>
    <w:p w14:paraId="28409501" w14:textId="77777777" w:rsidR="005F0105" w:rsidRDefault="005F0105" w:rsidP="005F0105">
      <w:pPr>
        <w:pStyle w:val="Compact"/>
        <w:numPr>
          <w:ilvl w:val="0"/>
          <w:numId w:val="46"/>
        </w:numPr>
      </w:pPr>
      <w:r>
        <w:t>eigenaarschap expliciet is belegd;</w:t>
      </w:r>
    </w:p>
    <w:p w14:paraId="50A111C4" w14:textId="77777777" w:rsidR="005F0105" w:rsidRDefault="005F0105" w:rsidP="005F0105">
      <w:pPr>
        <w:pStyle w:val="Compact"/>
        <w:numPr>
          <w:ilvl w:val="0"/>
          <w:numId w:val="46"/>
        </w:numPr>
      </w:pPr>
      <w:r>
        <w:t>AI verantwoord wordt toegepast;</w:t>
      </w:r>
    </w:p>
    <w:p w14:paraId="4E337434" w14:textId="77777777" w:rsidR="005F0105" w:rsidRPr="00F535BB" w:rsidRDefault="005F0105" w:rsidP="005F0105">
      <w:pPr>
        <w:pStyle w:val="Compact"/>
        <w:numPr>
          <w:ilvl w:val="0"/>
          <w:numId w:val="46"/>
        </w:numPr>
        <w:rPr>
          <w:lang w:val="nl-NL"/>
        </w:rPr>
      </w:pPr>
      <w:r w:rsidRPr="00F535BB">
        <w:rPr>
          <w:lang w:val="nl-NL"/>
        </w:rPr>
        <w:t>ethiek, privacy en informatiebeveiliging integraal onderdeel vormen van innovatie.</w:t>
      </w:r>
    </w:p>
    <w:p w14:paraId="26FDCD3A" w14:textId="77777777" w:rsidR="005F0105" w:rsidRPr="00F535BB" w:rsidRDefault="005F0105" w:rsidP="005F0105">
      <w:pPr>
        <w:pStyle w:val="FirstParagraph"/>
        <w:rPr>
          <w:lang w:val="nl-NL"/>
        </w:rPr>
      </w:pPr>
      <w:r w:rsidRPr="00F535BB">
        <w:rPr>
          <w:lang w:val="nl-NL"/>
        </w:rPr>
        <w:t>Wij beschouwen Data en AI niet als afzonderlijke projecten, maar als structurele organisatiecapaciteiten.</w:t>
      </w:r>
    </w:p>
    <w:p w14:paraId="71B6F7D8" w14:textId="7D758500" w:rsidR="005F0105" w:rsidRDefault="005F0105" w:rsidP="005F0105"/>
    <w:p w14:paraId="134F0824" w14:textId="54A9F758" w:rsidR="005F0105" w:rsidRPr="00F535BB" w:rsidRDefault="005F0105" w:rsidP="005F0105">
      <w:pPr>
        <w:pStyle w:val="Kop1"/>
      </w:pPr>
      <w:bookmarkStart w:id="19" w:name="leiderschap-en-cultuur"/>
      <w:bookmarkEnd w:id="18"/>
      <w:r w:rsidRPr="00F535BB">
        <w:t>Leiderschap en cultuur</w:t>
      </w:r>
    </w:p>
    <w:p w14:paraId="59F80B7E" w14:textId="77777777" w:rsidR="005F0105" w:rsidRPr="00F535BB" w:rsidRDefault="005F0105" w:rsidP="005F0105">
      <w:pPr>
        <w:pStyle w:val="FirstParagraph"/>
        <w:rPr>
          <w:lang w:val="nl-NL"/>
        </w:rPr>
      </w:pPr>
      <w:r w:rsidRPr="00F535BB">
        <w:rPr>
          <w:lang w:val="nl-NL"/>
        </w:rPr>
        <w:t>Geen enkele organisatie verandert duurzaam zonder aandacht voor mensen.</w:t>
      </w:r>
    </w:p>
    <w:p w14:paraId="1BDDC661" w14:textId="77777777" w:rsidR="005F0105" w:rsidRPr="00F535BB" w:rsidRDefault="005F0105" w:rsidP="005F0105">
      <w:pPr>
        <w:pStyle w:val="Plattetekst"/>
        <w:rPr>
          <w:lang w:val="nl-NL"/>
        </w:rPr>
      </w:pPr>
      <w:r w:rsidRPr="00F535BB">
        <w:rPr>
          <w:lang w:val="nl-NL"/>
        </w:rPr>
        <w:t>Daarom investeren wij in leiderschap dat richting geeft, samenwerking stimuleert en eigenaarschap ondersteunt.</w:t>
      </w:r>
    </w:p>
    <w:p w14:paraId="26103668" w14:textId="77777777" w:rsidR="005F0105" w:rsidRPr="00F535BB" w:rsidRDefault="005F0105" w:rsidP="005F0105">
      <w:pPr>
        <w:pStyle w:val="Plattetekst"/>
        <w:rPr>
          <w:lang w:val="nl-NL"/>
        </w:rPr>
      </w:pPr>
      <w:r w:rsidRPr="00F535BB">
        <w:rPr>
          <w:lang w:val="nl-NL"/>
        </w:rPr>
        <w:t>Wij streven naar een cultuur waarin:</w:t>
      </w:r>
    </w:p>
    <w:p w14:paraId="5703EBFA" w14:textId="77777777" w:rsidR="005F0105" w:rsidRPr="00F535BB" w:rsidRDefault="005F0105" w:rsidP="005F0105">
      <w:pPr>
        <w:pStyle w:val="Compact"/>
        <w:numPr>
          <w:ilvl w:val="0"/>
          <w:numId w:val="46"/>
        </w:numPr>
        <w:rPr>
          <w:lang w:val="nl-NL"/>
        </w:rPr>
      </w:pPr>
      <w:r w:rsidRPr="00F535BB">
        <w:rPr>
          <w:lang w:val="nl-NL"/>
        </w:rPr>
        <w:t>samenwerken belangrijker is dan organisatiegrenzen;</w:t>
      </w:r>
    </w:p>
    <w:p w14:paraId="4C80B880" w14:textId="77777777" w:rsidR="005F0105" w:rsidRDefault="005F0105" w:rsidP="005F0105">
      <w:pPr>
        <w:pStyle w:val="Compact"/>
        <w:numPr>
          <w:ilvl w:val="0"/>
          <w:numId w:val="46"/>
        </w:numPr>
      </w:pPr>
      <w:r>
        <w:t>verantwoordelijkheid wordt genomen;</w:t>
      </w:r>
    </w:p>
    <w:p w14:paraId="0132E8CF" w14:textId="77777777" w:rsidR="005F0105" w:rsidRDefault="005F0105" w:rsidP="005F0105">
      <w:pPr>
        <w:pStyle w:val="Compact"/>
        <w:numPr>
          <w:ilvl w:val="0"/>
          <w:numId w:val="46"/>
        </w:numPr>
      </w:pPr>
      <w:r>
        <w:t>fouten bespreekbaar zijn;</w:t>
      </w:r>
    </w:p>
    <w:p w14:paraId="191A0CAB" w14:textId="77777777" w:rsidR="005F0105" w:rsidRDefault="005F0105" w:rsidP="005F0105">
      <w:pPr>
        <w:pStyle w:val="Compact"/>
        <w:numPr>
          <w:ilvl w:val="0"/>
          <w:numId w:val="46"/>
        </w:numPr>
      </w:pPr>
      <w:r>
        <w:t>leren vanzelfsprekend is;</w:t>
      </w:r>
    </w:p>
    <w:p w14:paraId="1764A9D5" w14:textId="77777777" w:rsidR="005F0105" w:rsidRPr="00F535BB" w:rsidRDefault="005F0105" w:rsidP="005F0105">
      <w:pPr>
        <w:pStyle w:val="Compact"/>
        <w:numPr>
          <w:ilvl w:val="0"/>
          <w:numId w:val="46"/>
        </w:numPr>
        <w:rPr>
          <w:lang w:val="nl-NL"/>
        </w:rPr>
      </w:pPr>
      <w:r w:rsidRPr="00F535BB">
        <w:rPr>
          <w:lang w:val="nl-NL"/>
        </w:rPr>
        <w:t>continue verbetering onderdeel is van het dagelijks werk.</w:t>
      </w:r>
    </w:p>
    <w:p w14:paraId="6038C392" w14:textId="5FC5E6EF" w:rsidR="005F0105" w:rsidRPr="00F535BB" w:rsidRDefault="005F0105" w:rsidP="005F0105">
      <w:pPr>
        <w:pStyle w:val="FirstParagraph"/>
        <w:rPr>
          <w:lang w:val="nl-NL"/>
        </w:rPr>
      </w:pPr>
      <w:r w:rsidRPr="00F535BB">
        <w:rPr>
          <w:lang w:val="nl-NL"/>
        </w:rPr>
        <w:t>Cultuur is geen apart programma.</w:t>
      </w:r>
      <w:r>
        <w:rPr>
          <w:lang w:val="nl-NL"/>
        </w:rPr>
        <w:t xml:space="preserve"> </w:t>
      </w:r>
      <w:r w:rsidRPr="00F535BB">
        <w:rPr>
          <w:lang w:val="nl-NL"/>
        </w:rPr>
        <w:t>Cultuur ontstaat uit het dagelijks handelen van iedereen binnen de organisatie.</w:t>
      </w:r>
    </w:p>
    <w:p w14:paraId="7CB39030" w14:textId="1782CB8E" w:rsidR="005F0105" w:rsidRDefault="005F0105" w:rsidP="005F0105"/>
    <w:p w14:paraId="0FAF895C" w14:textId="08EDFDE5" w:rsidR="005F0105" w:rsidRPr="00F535BB" w:rsidRDefault="005F0105" w:rsidP="005F0105">
      <w:pPr>
        <w:pStyle w:val="Kop1"/>
      </w:pPr>
      <w:bookmarkStart w:id="20" w:name="onze-ambitie-voor-2035"/>
      <w:bookmarkEnd w:id="19"/>
      <w:r w:rsidRPr="00F535BB">
        <w:t>Onze ambitie voor 203</w:t>
      </w:r>
      <w:r>
        <w:t>0</w:t>
      </w:r>
    </w:p>
    <w:p w14:paraId="5C355514" w14:textId="77777777" w:rsidR="005F0105" w:rsidRPr="00F535BB" w:rsidRDefault="005F0105" w:rsidP="005F0105">
      <w:pPr>
        <w:pStyle w:val="FirstParagraph"/>
        <w:rPr>
          <w:lang w:val="nl-NL"/>
        </w:rPr>
      </w:pPr>
      <w:r w:rsidRPr="00F535BB">
        <w:rPr>
          <w:lang w:val="nl-NL"/>
        </w:rPr>
        <w:t>In 203</w:t>
      </w:r>
      <w:r>
        <w:rPr>
          <w:lang w:val="nl-NL"/>
        </w:rPr>
        <w:t>0</w:t>
      </w:r>
      <w:r w:rsidRPr="00F535BB">
        <w:rPr>
          <w:lang w:val="nl-NL"/>
        </w:rPr>
        <w:t xml:space="preserve"> ervaren zorgprofessionals MIT als een vanzelfsprekende partner in het leveren van excellente zorg.</w:t>
      </w:r>
    </w:p>
    <w:p w14:paraId="050DC51F" w14:textId="77777777" w:rsidR="005F0105" w:rsidRPr="00F535BB" w:rsidRDefault="005F0105" w:rsidP="005F0105">
      <w:pPr>
        <w:pStyle w:val="Plattetekst"/>
        <w:rPr>
          <w:lang w:val="nl-NL"/>
        </w:rPr>
      </w:pPr>
      <w:r w:rsidRPr="00F535BB">
        <w:rPr>
          <w:lang w:val="nl-NL"/>
        </w:rPr>
        <w:t>Strategische keuzes worden gemaakt op basis van data.</w:t>
      </w:r>
    </w:p>
    <w:p w14:paraId="7C4FFC77" w14:textId="77777777" w:rsidR="005F0105" w:rsidRPr="00F535BB" w:rsidRDefault="005F0105" w:rsidP="005F0105">
      <w:pPr>
        <w:pStyle w:val="Plattetekst"/>
        <w:rPr>
          <w:lang w:val="nl-NL"/>
        </w:rPr>
      </w:pPr>
      <w:r w:rsidRPr="00F535BB">
        <w:rPr>
          <w:lang w:val="nl-NL"/>
        </w:rPr>
        <w:t>Portfolio’s zijn transparant.</w:t>
      </w:r>
    </w:p>
    <w:p w14:paraId="23956901" w14:textId="77777777" w:rsidR="005F0105" w:rsidRPr="00F535BB" w:rsidRDefault="005F0105" w:rsidP="005F0105">
      <w:pPr>
        <w:pStyle w:val="Plattetekst"/>
        <w:rPr>
          <w:lang w:val="nl-NL"/>
        </w:rPr>
      </w:pPr>
      <w:r w:rsidRPr="00F535BB">
        <w:rPr>
          <w:lang w:val="nl-NL"/>
        </w:rPr>
        <w:t>Besluitvorming is voorspelbaar.</w:t>
      </w:r>
    </w:p>
    <w:p w14:paraId="35EA03EF" w14:textId="77777777" w:rsidR="005F0105" w:rsidRPr="00F535BB" w:rsidRDefault="005F0105" w:rsidP="005F0105">
      <w:pPr>
        <w:pStyle w:val="Plattetekst"/>
        <w:rPr>
          <w:lang w:val="nl-NL"/>
        </w:rPr>
      </w:pPr>
      <w:r w:rsidRPr="00F535BB">
        <w:rPr>
          <w:lang w:val="nl-NL"/>
        </w:rPr>
        <w:t>Data en AI ondersteunen patiëntenzorg, onderzoek en onderwijs op een veilige en verantwoorde manier.</w:t>
      </w:r>
    </w:p>
    <w:p w14:paraId="6DA5C6FB" w14:textId="77777777" w:rsidR="005F0105" w:rsidRPr="00F535BB" w:rsidRDefault="005F0105" w:rsidP="005F0105">
      <w:pPr>
        <w:pStyle w:val="Plattetekst"/>
        <w:rPr>
          <w:lang w:val="nl-NL"/>
        </w:rPr>
      </w:pPr>
      <w:r w:rsidRPr="00F535BB">
        <w:rPr>
          <w:lang w:val="nl-NL"/>
        </w:rPr>
        <w:t>IT en Medische Technologie functioneren als één organisatie.</w:t>
      </w:r>
    </w:p>
    <w:p w14:paraId="0BCF7F40" w14:textId="77777777" w:rsidR="005F0105" w:rsidRPr="00F535BB" w:rsidRDefault="005F0105" w:rsidP="005F0105">
      <w:pPr>
        <w:pStyle w:val="Plattetekst"/>
        <w:rPr>
          <w:lang w:val="nl-NL"/>
        </w:rPr>
      </w:pPr>
      <w:r w:rsidRPr="00F535BB">
        <w:rPr>
          <w:lang w:val="nl-NL"/>
        </w:rPr>
        <w:t>Medewerkers voelen eigenaarschap.</w:t>
      </w:r>
    </w:p>
    <w:p w14:paraId="32517BAA" w14:textId="77777777" w:rsidR="005F0105" w:rsidRPr="00F535BB" w:rsidRDefault="005F0105" w:rsidP="005F0105">
      <w:pPr>
        <w:pStyle w:val="Plattetekst"/>
        <w:rPr>
          <w:lang w:val="nl-NL"/>
        </w:rPr>
      </w:pPr>
      <w:r w:rsidRPr="00F535BB">
        <w:rPr>
          <w:lang w:val="nl-NL"/>
        </w:rPr>
        <w:t>Leiders stimuleren ontwikkeling.</w:t>
      </w:r>
    </w:p>
    <w:p w14:paraId="7B01F22F" w14:textId="77777777" w:rsidR="005F0105" w:rsidRPr="00F535BB" w:rsidRDefault="005F0105" w:rsidP="005F0105">
      <w:pPr>
        <w:pStyle w:val="Plattetekst"/>
        <w:rPr>
          <w:lang w:val="nl-NL"/>
        </w:rPr>
      </w:pPr>
      <w:r w:rsidRPr="00F535BB">
        <w:rPr>
          <w:lang w:val="nl-NL"/>
        </w:rPr>
        <w:t>De organisatie leert continu.</w:t>
      </w:r>
    </w:p>
    <w:p w14:paraId="14B4F594" w14:textId="77777777" w:rsidR="005F0105" w:rsidRPr="00F535BB" w:rsidRDefault="005F0105" w:rsidP="005F0105">
      <w:pPr>
        <w:pStyle w:val="Plattetekst"/>
        <w:rPr>
          <w:lang w:val="nl-NL"/>
        </w:rPr>
      </w:pPr>
      <w:r w:rsidRPr="00F535BB">
        <w:rPr>
          <w:lang w:val="nl-NL"/>
        </w:rPr>
        <w:t>MIT wordt gezien als een van de belangrijkste aanjagers van innovatie binnen het UMC.</w:t>
      </w:r>
    </w:p>
    <w:bookmarkEnd w:id="20"/>
    <w:p w14:paraId="7EE61EE3" w14:textId="77777777" w:rsidR="005F0105" w:rsidRDefault="005F0105" w:rsidP="005F0105">
      <w:pPr>
        <w:pStyle w:val="Kop1"/>
        <w:numPr>
          <w:ilvl w:val="0"/>
          <w:numId w:val="0"/>
        </w:numPr>
        <w:ind w:left="357"/>
      </w:pPr>
    </w:p>
    <w:p w14:paraId="4D14140E" w14:textId="3C36018C" w:rsidR="005F0105" w:rsidRPr="00F535BB" w:rsidRDefault="005F0105" w:rsidP="005F0105">
      <w:pPr>
        <w:pStyle w:val="Kop1"/>
      </w:pPr>
      <w:r w:rsidRPr="00F535BB">
        <w:t>Slotwoord</w:t>
      </w:r>
    </w:p>
    <w:p w14:paraId="165228D7" w14:textId="77777777" w:rsidR="005F0105" w:rsidRPr="00F535BB" w:rsidRDefault="005F0105" w:rsidP="005F0105">
      <w:pPr>
        <w:pStyle w:val="FirstParagraph"/>
        <w:rPr>
          <w:lang w:val="nl-NL"/>
        </w:rPr>
      </w:pPr>
      <w:r w:rsidRPr="00F535BB">
        <w:rPr>
          <w:lang w:val="nl-NL"/>
        </w:rPr>
        <w:t>Deze visie is geen blauwdruk.</w:t>
      </w:r>
    </w:p>
    <w:p w14:paraId="75FD901B" w14:textId="283B8B06" w:rsidR="005F0105" w:rsidRPr="00F535BB" w:rsidRDefault="005F0105" w:rsidP="005F0105">
      <w:pPr>
        <w:pStyle w:val="Plattetekst"/>
        <w:rPr>
          <w:lang w:val="nl-NL"/>
        </w:rPr>
      </w:pPr>
      <w:r w:rsidRPr="00F535BB">
        <w:rPr>
          <w:lang w:val="nl-NL"/>
        </w:rPr>
        <w:t>Zij beschrijft een gezamenlijke richting.</w:t>
      </w:r>
      <w:r>
        <w:rPr>
          <w:lang w:val="nl-NL"/>
        </w:rPr>
        <w:t xml:space="preserve"> </w:t>
      </w:r>
      <w:r w:rsidRPr="00F535BB">
        <w:rPr>
          <w:lang w:val="nl-NL"/>
        </w:rPr>
        <w:t>Een richting waarin mensen, technologie, data en medische technologie elkaar versterken.</w:t>
      </w:r>
      <w:r>
        <w:rPr>
          <w:lang w:val="nl-NL"/>
        </w:rPr>
        <w:t xml:space="preserve"> </w:t>
      </w:r>
      <w:r w:rsidRPr="00F535BB">
        <w:rPr>
          <w:lang w:val="nl-NL"/>
        </w:rPr>
        <w:t>Een richting waarin wij blijven investeren in vakmanschap, samenwerking en maatschappelijke verantwoordelijkheid.</w:t>
      </w:r>
    </w:p>
    <w:p w14:paraId="3ECBB814" w14:textId="37819BCE" w:rsidR="005F0105" w:rsidRPr="00F535BB" w:rsidRDefault="005F0105" w:rsidP="005F0105">
      <w:pPr>
        <w:pStyle w:val="Plattetekst"/>
        <w:rPr>
          <w:lang w:val="nl-NL"/>
        </w:rPr>
      </w:pPr>
      <w:r w:rsidRPr="00F535BB">
        <w:rPr>
          <w:lang w:val="nl-NL"/>
        </w:rPr>
        <w:t>De ontwikkeling van de MIT-organisatie is daarmee geen doel op zichzelf.</w:t>
      </w:r>
      <w:r>
        <w:rPr>
          <w:lang w:val="nl-NL"/>
        </w:rPr>
        <w:t xml:space="preserve"> </w:t>
      </w:r>
      <w:r w:rsidRPr="00F535BB">
        <w:rPr>
          <w:lang w:val="nl-NL"/>
        </w:rPr>
        <w:t>Zij is een voorwaarde om ook in de toekomst excellente zorg, hoogwaardig onderzoek en inspirerend onderwijs mogelijk te maken.</w:t>
      </w:r>
    </w:p>
    <w:p w14:paraId="2861B839" w14:textId="77777777" w:rsidR="005F0105" w:rsidRPr="00F535BB" w:rsidRDefault="005F0105" w:rsidP="005F0105">
      <w:pPr>
        <w:pStyle w:val="Plattetekst"/>
        <w:rPr>
          <w:lang w:val="nl-NL"/>
        </w:rPr>
      </w:pPr>
      <w:r w:rsidRPr="00F535BB">
        <w:rPr>
          <w:lang w:val="nl-NL"/>
        </w:rPr>
        <w:t>Samen bouwen wij aan de digitale kracht achter excellente zorg.</w:t>
      </w:r>
    </w:p>
    <w:p w14:paraId="2994963C" w14:textId="33169CB1" w:rsidR="00977D1E" w:rsidRPr="00977D1E" w:rsidRDefault="00977D1E" w:rsidP="005F0105">
      <w:pPr>
        <w:spacing w:before="240" w:after="120" w:line="240" w:lineRule="auto"/>
        <w:rPr>
          <w:iCs/>
        </w:rPr>
      </w:pPr>
    </w:p>
    <w:sectPr w:rsidR="00977D1E" w:rsidRPr="00977D1E" w:rsidSect="00075D77">
      <w:headerReference w:type="default" r:id="rId12"/>
      <w:footerReference w:type="default" r:id="rId13"/>
      <w:headerReference w:type="first" r:id="rId14"/>
      <w:footerReference w:type="first" r:id="rId15"/>
      <w:pgSz w:w="11906" w:h="16838" w:code="9"/>
      <w:pgMar w:top="284" w:right="1416" w:bottom="1843" w:left="1701" w:header="680" w:footer="6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4FB18" w14:textId="77777777" w:rsidR="00CC4D81" w:rsidRDefault="00CC4D81" w:rsidP="00C12705">
      <w:pPr>
        <w:spacing w:line="240" w:lineRule="auto"/>
      </w:pPr>
      <w:r>
        <w:separator/>
      </w:r>
    </w:p>
  </w:endnote>
  <w:endnote w:type="continuationSeparator" w:id="0">
    <w:p w14:paraId="375E9E81" w14:textId="77777777" w:rsidR="00CC4D81" w:rsidRDefault="00CC4D81" w:rsidP="00C127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MCTheSansOffice">
    <w:panose1 w:val="020B0503040302060204"/>
    <w:charset w:val="00"/>
    <w:family w:val="swiss"/>
    <w:pitch w:val="variable"/>
    <w:sig w:usb0="A000006F" w:usb1="5000200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Euphemia">
    <w:charset w:val="00"/>
    <w:family w:val="swiss"/>
    <w:pitch w:val="variable"/>
    <w:sig w:usb0="8000006F" w:usb1="0000004A" w:usb2="00002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6533338"/>
      <w:docPartObj>
        <w:docPartGallery w:val="Page Numbers (Bottom of Page)"/>
        <w:docPartUnique/>
      </w:docPartObj>
    </w:sdtPr>
    <w:sdtEndPr/>
    <w:sdtContent>
      <w:p w14:paraId="4379503D" w14:textId="378339EE" w:rsidR="00583E5C" w:rsidRPr="00FF465B" w:rsidRDefault="00FF465B" w:rsidP="00FF465B">
        <w:pPr>
          <w:pStyle w:val="Voettekst"/>
          <w:jc w:val="center"/>
        </w:pPr>
        <w:r w:rsidRPr="00FF465B">
          <w:rPr>
            <w:sz w:val="20"/>
            <w:szCs w:val="20"/>
          </w:rPr>
          <w:fldChar w:fldCharType="begin"/>
        </w:r>
        <w:r w:rsidRPr="00FF465B">
          <w:rPr>
            <w:sz w:val="20"/>
            <w:szCs w:val="20"/>
          </w:rPr>
          <w:instrText>PAGE   \* MERGEFORMAT</w:instrText>
        </w:r>
        <w:r w:rsidRPr="00FF465B">
          <w:rPr>
            <w:sz w:val="20"/>
            <w:szCs w:val="20"/>
          </w:rPr>
          <w:fldChar w:fldCharType="separate"/>
        </w:r>
        <w:r w:rsidR="00564FB4">
          <w:rPr>
            <w:noProof/>
            <w:sz w:val="20"/>
            <w:szCs w:val="20"/>
          </w:rPr>
          <w:t>2</w:t>
        </w:r>
        <w:r w:rsidRPr="00FF465B">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4697015"/>
      <w:docPartObj>
        <w:docPartGallery w:val="Page Numbers (Bottom of Page)"/>
        <w:docPartUnique/>
      </w:docPartObj>
    </w:sdtPr>
    <w:sdtEndPr/>
    <w:sdtContent>
      <w:p w14:paraId="06D50643" w14:textId="6E96DC49" w:rsidR="00583E5C" w:rsidRPr="00115188" w:rsidRDefault="00583E5C" w:rsidP="00595833">
        <w:pPr>
          <w:pStyle w:val="Voettekst"/>
          <w:jc w:val="center"/>
        </w:pPr>
        <w:r w:rsidRPr="00115188">
          <w:rPr>
            <w:sz w:val="20"/>
            <w:szCs w:val="20"/>
          </w:rPr>
          <w:fldChar w:fldCharType="begin"/>
        </w:r>
        <w:r w:rsidRPr="00115188">
          <w:rPr>
            <w:sz w:val="20"/>
            <w:szCs w:val="20"/>
          </w:rPr>
          <w:instrText>PAGE   \* MERGEFORMAT</w:instrText>
        </w:r>
        <w:r w:rsidRPr="00115188">
          <w:rPr>
            <w:sz w:val="20"/>
            <w:szCs w:val="20"/>
          </w:rPr>
          <w:fldChar w:fldCharType="separate"/>
        </w:r>
        <w:r w:rsidR="00564FB4">
          <w:rPr>
            <w:noProof/>
            <w:sz w:val="20"/>
            <w:szCs w:val="20"/>
          </w:rPr>
          <w:t>1</w:t>
        </w:r>
        <w:r w:rsidRPr="00115188">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74F4A0" w14:textId="77777777" w:rsidR="00CC4D81" w:rsidRDefault="00CC4D81" w:rsidP="00C12705">
      <w:pPr>
        <w:spacing w:line="240" w:lineRule="auto"/>
      </w:pPr>
      <w:r>
        <w:separator/>
      </w:r>
    </w:p>
  </w:footnote>
  <w:footnote w:type="continuationSeparator" w:id="0">
    <w:p w14:paraId="24A3980D" w14:textId="77777777" w:rsidR="00CC4D81" w:rsidRDefault="00CC4D81" w:rsidP="00C127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tag w:val="ccHeaderOP"/>
      <w:id w:val="-1832896892"/>
      <w:lock w:val="contentLocked"/>
    </w:sdtPr>
    <w:sdtEndPr/>
    <w:sdtContent>
      <w:p w14:paraId="7D49C1A1" w14:textId="77777777" w:rsidR="00583E5C" w:rsidRDefault="00583E5C" w:rsidP="00797547">
        <w:pPr>
          <w:pStyle w:val="doHidden"/>
          <w:framePr w:w="2234" w:h="119" w:hSpace="142" w:wrap="around" w:vAnchor="page" w:x="1" w:y="1" w:anchorLock="1"/>
        </w:pPr>
        <w:r>
          <w:rPr>
            <w:noProof/>
          </w:rPr>
          <mc:AlternateContent>
            <mc:Choice Requires="wps">
              <w:drawing>
                <wp:anchor distT="0" distB="0" distL="114300" distR="114300" simplePos="0" relativeHeight="251662336" behindDoc="0" locked="1" layoutInCell="1" allowOverlap="1" wp14:anchorId="48B5BFC9" wp14:editId="7F8B6FC9">
                  <wp:simplePos x="0" y="0"/>
                  <wp:positionH relativeFrom="page">
                    <wp:posOffset>658495</wp:posOffset>
                  </wp:positionH>
                  <wp:positionV relativeFrom="page">
                    <wp:posOffset>385445</wp:posOffset>
                  </wp:positionV>
                  <wp:extent cx="2616200" cy="477520"/>
                  <wp:effectExtent l="0" t="0" r="0" b="0"/>
                  <wp:wrapNone/>
                  <wp:docPr id="2" name="LogoOP"/>
                  <wp:cNvGraphicFramePr/>
                  <a:graphic xmlns:a="http://schemas.openxmlformats.org/drawingml/2006/main">
                    <a:graphicData uri="http://schemas.microsoft.com/office/word/2010/wordprocessingShape">
                      <wps:wsp>
                        <wps:cNvSpPr txBox="1"/>
                        <wps:spPr>
                          <a:xfrm>
                            <a:off x="0" y="0"/>
                            <a:ext cx="2616200" cy="4775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9F14CA" w14:textId="77777777" w:rsidR="00583E5C" w:rsidRDefault="00583E5C">
                              <w:pPr>
                                <w:rPr>
                                  <w:color w:val="FFFFFF" w:themeColor="background1"/>
                                  <w14:textFill>
                                    <w14:noFill/>
                                  </w14:textFill>
                                </w:rPr>
                              </w:pPr>
                              <w:r>
                                <w:rPr>
                                  <w:noProof/>
                                  <w:color w:val="FFFFFF" w:themeColor="background1"/>
                                </w:rPr>
                                <w:drawing>
                                  <wp:inline distT="0" distB="0" distL="0" distR="0" wp14:anchorId="5DAB66AE" wp14:editId="138F108F">
                                    <wp:extent cx="2590800" cy="452310"/>
                                    <wp:effectExtent l="0" t="0" r="0" b="5080"/>
                                    <wp:docPr id="1896616953" name="Afbeelding 1896616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2590800" cy="452310"/>
                                            </a:xfrm>
                                            <a:prstGeom prst="rect">
                                              <a:avLst/>
                                            </a:prstGeom>
                                          </pic:spPr>
                                        </pic:pic>
                                      </a:graphicData>
                                    </a:graphic>
                                  </wp:inline>
                                </w:drawing>
                              </w:r>
                            </w:p>
                            <w:p w14:paraId="47ED69D1" w14:textId="77777777" w:rsidR="00583E5C" w:rsidRPr="00A42CEF" w:rsidRDefault="00583E5C">
                              <w:pPr>
                                <w:rPr>
                                  <w:color w:val="FFFFFF" w:themeColor="background1"/>
                                  <w14:textFill>
                                    <w14:noFill/>
                                  </w14:textFil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8B5BFC9" id="_x0000_t202" coordsize="21600,21600" o:spt="202" path="m,l,21600r21600,l21600,xe">
                  <v:stroke joinstyle="miter"/>
                  <v:path gradientshapeok="t" o:connecttype="rect"/>
                </v:shapetype>
                <v:shape id="LogoOP" o:spid="_x0000_s1026" type="#_x0000_t202" style="position:absolute;margin-left:51.85pt;margin-top:30.35pt;width:206pt;height:37.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" fillcolor="white [3201]" stroked="f" strokeweight=".5pt">
                  <v:textbox inset="0,0,0,0">
                    <w:txbxContent>
                      <w:p w14:paraId="4E9F14CA" w14:textId="77777777" w:rsidR="00583E5C" w:rsidRDefault="00583E5C">
                        <w:pPr>
                          <w:rPr>
                            <w:color w:val="FFFFFF" w:themeColor="background1"/>
                            <w14:textFill>
                              <w14:noFill/>
                            </w14:textFill>
                          </w:rPr>
                        </w:pPr>
                        <w:r>
                          <w:rPr>
                            <w:noProof/>
                            <w:color w:val="FFFFFF" w:themeColor="background1"/>
                          </w:rPr>
                          <w:drawing>
                            <wp:inline distT="0" distB="0" distL="0" distR="0" wp14:anchorId="5DAB66AE" wp14:editId="138F108F">
                              <wp:extent cx="2590800" cy="452310"/>
                              <wp:effectExtent l="0" t="0" r="0" b="5080"/>
                              <wp:docPr id="1896616953" name="Afbeelding 1896616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
                                        <a:extLst>
                                          <a:ext uri="{28A0092B-C50C-407E-A947-70E740481C1C}">
                                            <a14:useLocalDpi xmlns:a14="http://schemas.microsoft.com/office/drawing/2010/main" val="0"/>
                                          </a:ext>
                                        </a:extLst>
                                      </a:blip>
                                      <a:stretch>
                                        <a:fillRect/>
                                      </a:stretch>
                                    </pic:blipFill>
                                    <pic:spPr>
                                      <a:xfrm>
                                        <a:off x="0" y="0"/>
                                        <a:ext cx="2590800" cy="452310"/>
                                      </a:xfrm>
                                      <a:prstGeom prst="rect">
                                        <a:avLst/>
                                      </a:prstGeom>
                                    </pic:spPr>
                                  </pic:pic>
                                </a:graphicData>
                              </a:graphic>
                            </wp:inline>
                          </w:drawing>
                        </w:r>
                      </w:p>
                      <w:p w14:paraId="47ED69D1" w14:textId="77777777" w:rsidR="00583E5C" w:rsidRPr="00A42CEF" w:rsidRDefault="00583E5C">
                        <w:pPr>
                          <w:rPr>
                            <w:color w:val="FFFFFF" w:themeColor="background1"/>
                            <w14:textFill>
                              <w14:noFill/>
                            </w14:textFill>
                          </w:rPr>
                        </w:pPr>
                      </w:p>
                    </w:txbxContent>
                  </v:textbox>
                  <w10:wrap anchorx="page" anchory="page"/>
                  <w10:anchorlock/>
                </v:shape>
              </w:pict>
            </mc:Fallback>
          </mc:AlternateContent>
        </w:r>
      </w:p>
    </w:sdtContent>
  </w:sdt>
  <w:p w14:paraId="1196402B" w14:textId="77777777" w:rsidR="00583E5C" w:rsidRDefault="00583E5C" w:rsidP="00256B01">
    <w:pPr>
      <w:pStyle w:val="Koptekst"/>
      <w:spacing w:after="15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tag w:val="ccHeaderFP"/>
      <w:id w:val="-1142190089"/>
      <w:lock w:val="sdtContentLocked"/>
    </w:sdtPr>
    <w:sdtEndPr/>
    <w:sdtContent>
      <w:p w14:paraId="702AA660" w14:textId="77777777" w:rsidR="00583E5C" w:rsidRDefault="00583E5C" w:rsidP="00410EBB">
        <w:pPr>
          <w:pStyle w:val="doHidden"/>
          <w:framePr w:w="2410" w:h="130" w:hSpace="0" w:wrap="around" w:vAnchor="page" w:x="1" w:y="1" w:anchorLock="1"/>
        </w:pPr>
        <w:r>
          <w:rPr>
            <w:noProof/>
          </w:rPr>
          <mc:AlternateContent>
            <mc:Choice Requires="wps">
              <w:drawing>
                <wp:anchor distT="0" distB="0" distL="114300" distR="114300" simplePos="0" relativeHeight="251666432" behindDoc="0" locked="1" layoutInCell="1" allowOverlap="1" wp14:anchorId="234C7632" wp14:editId="475F1F86">
                  <wp:simplePos x="0" y="0"/>
                  <wp:positionH relativeFrom="page">
                    <wp:posOffset>7092950</wp:posOffset>
                  </wp:positionH>
                  <wp:positionV relativeFrom="page">
                    <wp:posOffset>3132455</wp:posOffset>
                  </wp:positionV>
                  <wp:extent cx="162000" cy="0"/>
                  <wp:effectExtent l="0" t="0" r="28575" b="19050"/>
                  <wp:wrapNone/>
                  <wp:docPr id="5" name="Rechte verbindingslijn 5"/>
                  <wp:cNvGraphicFramePr/>
                  <a:graphic xmlns:a="http://schemas.openxmlformats.org/drawingml/2006/main">
                    <a:graphicData uri="http://schemas.microsoft.com/office/word/2010/wordprocessingShape">
                      <wps:wsp>
                        <wps:cNvCnPr/>
                        <wps:spPr>
                          <a:xfrm>
                            <a:off x="0" y="0"/>
                            <a:ext cx="16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93D438E" id="Rechte verbindingslijn 5" o:spid="_x0000_s1026" style="position:absolute;z-index:25166643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58.5pt,246.65pt" to="571.25pt,2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" strokecolor="black [3040]">
                  <w10:wrap anchorx="page" anchory="page"/>
                  <w10:anchorlock/>
                </v:line>
              </w:pict>
            </mc:Fallback>
          </mc:AlternateContent>
        </w:r>
        <w:r>
          <w:rPr>
            <w:noProof/>
          </w:rPr>
          <mc:AlternateContent>
            <mc:Choice Requires="wps">
              <w:drawing>
                <wp:anchor distT="0" distB="0" distL="114300" distR="114300" simplePos="0" relativeHeight="251661312" behindDoc="0" locked="1" layoutInCell="1" allowOverlap="1" wp14:anchorId="27493CD6" wp14:editId="3FAF9976">
                  <wp:simplePos x="0" y="0"/>
                  <wp:positionH relativeFrom="page">
                    <wp:posOffset>610870</wp:posOffset>
                  </wp:positionH>
                  <wp:positionV relativeFrom="page">
                    <wp:posOffset>431800</wp:posOffset>
                  </wp:positionV>
                  <wp:extent cx="2616200" cy="477520"/>
                  <wp:effectExtent l="0" t="0" r="12700" b="0"/>
                  <wp:wrapNone/>
                  <wp:docPr id="1" name="LogoFP"/>
                  <wp:cNvGraphicFramePr/>
                  <a:graphic xmlns:a="http://schemas.openxmlformats.org/drawingml/2006/main">
                    <a:graphicData uri="http://schemas.microsoft.com/office/word/2010/wordprocessingShape">
                      <wps:wsp>
                        <wps:cNvSpPr txBox="1"/>
                        <wps:spPr>
                          <a:xfrm>
                            <a:off x="0" y="0"/>
                            <a:ext cx="2616200" cy="477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33F002" w14:textId="77777777" w:rsidR="00583E5C" w:rsidRDefault="00583E5C">
                              <w:r>
                                <w:rPr>
                                  <w:noProof/>
                                </w:rPr>
                                <w:drawing>
                                  <wp:inline distT="0" distB="0" distL="0" distR="0" wp14:anchorId="727AEE46" wp14:editId="7113F9B3">
                                    <wp:extent cx="2590800" cy="452310"/>
                                    <wp:effectExtent l="0" t="0" r="0" b="5080"/>
                                    <wp:docPr id="1344428766" name="Afbeelding 1344428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2590800" cy="452310"/>
                                            </a:xfrm>
                                            <a:prstGeom prst="rect">
                                              <a:avLst/>
                                            </a:prstGeom>
                                          </pic:spPr>
                                        </pic:pic>
                                      </a:graphicData>
                                    </a:graphic>
                                  </wp:inline>
                                </w:drawing>
                              </w:r>
                            </w:p>
                            <w:p w14:paraId="498B45A2" w14:textId="77777777" w:rsidR="00583E5C" w:rsidRDefault="00583E5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7493CD6" id="_x0000_t202" coordsize="21600,21600" o:spt="202" path="m,l,21600r21600,l21600,xe">
                  <v:stroke joinstyle="miter"/>
                  <v:path gradientshapeok="t" o:connecttype="rect"/>
                </v:shapetype>
                <v:shape id="LogoFP" o:spid="_x0000_s1027" type="#_x0000_t202" style="position:absolute;margin-left:48.1pt;margin-top:34pt;width:206pt;height:37.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" filled="f" stroked="f" strokeweight=".5pt">
                  <v:textbox inset="0,0,0,0">
                    <w:txbxContent>
                      <w:p w14:paraId="1E33F002" w14:textId="77777777" w:rsidR="00583E5C" w:rsidRDefault="00583E5C">
                        <w:r>
                          <w:rPr>
                            <w:noProof/>
                          </w:rPr>
                          <w:drawing>
                            <wp:inline distT="0" distB="0" distL="0" distR="0" wp14:anchorId="727AEE46" wp14:editId="7113F9B3">
                              <wp:extent cx="2590800" cy="452310"/>
                              <wp:effectExtent l="0" t="0" r="0" b="5080"/>
                              <wp:docPr id="1344428766" name="Afbeelding 1344428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extLst>
                                          <a:ext uri="{28A0092B-C50C-407E-A947-70E740481C1C}">
                                            <a14:useLocalDpi xmlns:a14="http://schemas.microsoft.com/office/drawing/2010/main" val="0"/>
                                          </a:ext>
                                        </a:extLst>
                                      </a:blip>
                                      <a:stretch>
                                        <a:fillRect/>
                                      </a:stretch>
                                    </pic:blipFill>
                                    <pic:spPr>
                                      <a:xfrm>
                                        <a:off x="0" y="0"/>
                                        <a:ext cx="2590800" cy="452310"/>
                                      </a:xfrm>
                                      <a:prstGeom prst="rect">
                                        <a:avLst/>
                                      </a:prstGeom>
                                    </pic:spPr>
                                  </pic:pic>
                                </a:graphicData>
                              </a:graphic>
                            </wp:inline>
                          </w:drawing>
                        </w:r>
                      </w:p>
                      <w:p w14:paraId="498B45A2" w14:textId="77777777" w:rsidR="00583E5C" w:rsidRDefault="00583E5C"/>
                    </w:txbxContent>
                  </v:textbox>
                  <w10:wrap anchorx="page" anchory="page"/>
                  <w10:anchorlock/>
                </v:shape>
              </w:pict>
            </mc:Fallback>
          </mc:AlternateContent>
        </w:r>
      </w:p>
    </w:sdtContent>
  </w:sdt>
  <w:p w14:paraId="2F3DADC8" w14:textId="77777777" w:rsidR="00583E5C" w:rsidRPr="00C12705" w:rsidRDefault="00583E5C" w:rsidP="006F51E1">
    <w:pPr>
      <w:pStyle w:val="Koptekst"/>
      <w:spacing w:after="168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991"/>
    <w:multiLevelType w:val="multilevel"/>
    <w:tmpl w:val="5EF8A96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7F41D4"/>
    <w:multiLevelType w:val="hybridMultilevel"/>
    <w:tmpl w:val="6382DA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0C2439A"/>
    <w:multiLevelType w:val="hybridMultilevel"/>
    <w:tmpl w:val="9ED02700"/>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79D66BAE">
      <w:start w:val="1"/>
      <w:numFmt w:val="lowerRoman"/>
      <w:pStyle w:val="RFPAnswerHeading3"/>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8E1C81"/>
    <w:multiLevelType w:val="multilevel"/>
    <w:tmpl w:val="C82A7712"/>
    <w:styleLink w:val="doOpsomming"/>
    <w:lvl w:ilvl="0">
      <w:start w:val="1"/>
      <w:numFmt w:val="bullet"/>
      <w:lvlText w:val=""/>
      <w:lvlJc w:val="left"/>
      <w:pPr>
        <w:ind w:left="851" w:hanging="851"/>
      </w:pPr>
      <w:rPr>
        <w:rFonts w:ascii="Symbol" w:hAnsi="Symbol" w:hint="default"/>
        <w:color w:val="auto"/>
      </w:rPr>
    </w:lvl>
    <w:lvl w:ilvl="1">
      <w:start w:val="1"/>
      <w:numFmt w:val="bullet"/>
      <w:lvlText w:val=""/>
      <w:lvlJc w:val="left"/>
      <w:pPr>
        <w:ind w:left="1701" w:hanging="850"/>
      </w:pPr>
      <w:rPr>
        <w:rFonts w:ascii="Symbol" w:hAnsi="Symbol" w:hint="default"/>
        <w:color w:val="auto"/>
      </w:rPr>
    </w:lvl>
    <w:lvl w:ilvl="2">
      <w:start w:val="1"/>
      <w:numFmt w:val="bullet"/>
      <w:lvlText w:val=""/>
      <w:lvlJc w:val="left"/>
      <w:pPr>
        <w:ind w:left="2552" w:hanging="851"/>
      </w:pPr>
      <w:rPr>
        <w:rFonts w:ascii="Symbol" w:hAnsi="Symbol" w:hint="default"/>
        <w:color w:val="auto"/>
      </w:rPr>
    </w:lvl>
    <w:lvl w:ilvl="3">
      <w:start w:val="1"/>
      <w:numFmt w:val="none"/>
      <w:lvlText w:val=""/>
      <w:lvlJc w:val="left"/>
      <w:pPr>
        <w:ind w:left="2552" w:hanging="2552"/>
      </w:pPr>
      <w:rPr>
        <w:rFonts w:hint="default"/>
      </w:rPr>
    </w:lvl>
    <w:lvl w:ilvl="4">
      <w:start w:val="1"/>
      <w:numFmt w:val="none"/>
      <w:lvlText w:val=""/>
      <w:lvlJc w:val="left"/>
      <w:pPr>
        <w:ind w:left="2552" w:hanging="2552"/>
      </w:pPr>
      <w:rPr>
        <w:rFonts w:hint="default"/>
      </w:rPr>
    </w:lvl>
    <w:lvl w:ilvl="5">
      <w:start w:val="1"/>
      <w:numFmt w:val="none"/>
      <w:lvlText w:val=""/>
      <w:lvlJc w:val="left"/>
      <w:pPr>
        <w:ind w:left="2552" w:hanging="2552"/>
      </w:pPr>
      <w:rPr>
        <w:rFonts w:hint="default"/>
      </w:rPr>
    </w:lvl>
    <w:lvl w:ilvl="6">
      <w:start w:val="1"/>
      <w:numFmt w:val="none"/>
      <w:lvlText w:val=""/>
      <w:lvlJc w:val="left"/>
      <w:pPr>
        <w:ind w:left="2552" w:hanging="2552"/>
      </w:pPr>
      <w:rPr>
        <w:rFonts w:hint="default"/>
      </w:rPr>
    </w:lvl>
    <w:lvl w:ilvl="7">
      <w:start w:val="1"/>
      <w:numFmt w:val="none"/>
      <w:lvlText w:val=""/>
      <w:lvlJc w:val="left"/>
      <w:pPr>
        <w:ind w:left="2552" w:hanging="2552"/>
      </w:pPr>
      <w:rPr>
        <w:rFonts w:hint="default"/>
      </w:rPr>
    </w:lvl>
    <w:lvl w:ilvl="8">
      <w:start w:val="1"/>
      <w:numFmt w:val="none"/>
      <w:lvlText w:val=""/>
      <w:lvlJc w:val="left"/>
      <w:pPr>
        <w:ind w:left="2552" w:hanging="2552"/>
      </w:pPr>
      <w:rPr>
        <w:rFonts w:hint="default"/>
      </w:rPr>
    </w:lvl>
  </w:abstractNum>
  <w:abstractNum w:abstractNumId="4" w15:restartNumberingAfterBreak="0">
    <w:nsid w:val="08097B85"/>
    <w:multiLevelType w:val="hybridMultilevel"/>
    <w:tmpl w:val="05C0DE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382B1D"/>
    <w:multiLevelType w:val="hybridMultilevel"/>
    <w:tmpl w:val="9E4EB0C4"/>
    <w:lvl w:ilvl="0" w:tplc="E342D58A">
      <w:start w:val="1"/>
      <w:numFmt w:val="lowerLetter"/>
      <w:pStyle w:val="RFPAnswerHeading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BDF0D60"/>
    <w:multiLevelType w:val="hybridMultilevel"/>
    <w:tmpl w:val="E498204C"/>
    <w:lvl w:ilvl="0" w:tplc="2C062B00">
      <w:numFmt w:val="bullet"/>
      <w:lvlText w:val="•"/>
      <w:lvlJc w:val="left"/>
      <w:pPr>
        <w:ind w:left="930" w:hanging="570"/>
      </w:pPr>
      <w:rPr>
        <w:rFonts w:ascii="MUMCTheSansOffice" w:eastAsia="Times New Roman" w:hAnsi="MUMCTheSansOffic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D7A36F0"/>
    <w:multiLevelType w:val="hybridMultilevel"/>
    <w:tmpl w:val="B308ED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16345E5"/>
    <w:multiLevelType w:val="hybridMultilevel"/>
    <w:tmpl w:val="5D1451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2020676"/>
    <w:multiLevelType w:val="multilevel"/>
    <w:tmpl w:val="D7D8FCCE"/>
    <w:styleLink w:val="doNumABCap"/>
    <w:lvl w:ilvl="0">
      <w:start w:val="1"/>
      <w:numFmt w:val="upperLetter"/>
      <w:lvlText w:val="%1."/>
      <w:lvlJc w:val="left"/>
      <w:pPr>
        <w:ind w:left="851" w:hanging="851"/>
      </w:pPr>
      <w:rPr>
        <w:rFonts w:hint="default"/>
      </w:rPr>
    </w:lvl>
    <w:lvl w:ilvl="1">
      <w:start w:val="1"/>
      <w:numFmt w:val="upperRoman"/>
      <w:lvlText w:val="%2"/>
      <w:lvlJc w:val="left"/>
      <w:pPr>
        <w:ind w:left="1701" w:hanging="850"/>
      </w:pPr>
      <w:rPr>
        <w:rFonts w:hint="default"/>
      </w:rPr>
    </w:lvl>
    <w:lvl w:ilvl="2">
      <w:start w:val="1"/>
      <w:numFmt w:val="bullet"/>
      <w:lvlText w:val=""/>
      <w:lvlJc w:val="left"/>
      <w:pPr>
        <w:ind w:left="2552" w:hanging="851"/>
      </w:pPr>
      <w:rPr>
        <w:rFonts w:ascii="Symbol" w:hAnsi="Symbol" w:hint="default"/>
        <w:color w:val="auto"/>
      </w:rPr>
    </w:lvl>
    <w:lvl w:ilvl="3">
      <w:start w:val="1"/>
      <w:numFmt w:val="none"/>
      <w:lvlText w:val=""/>
      <w:lvlJc w:val="left"/>
      <w:pPr>
        <w:ind w:left="2552" w:hanging="2552"/>
      </w:pPr>
      <w:rPr>
        <w:rFonts w:hint="default"/>
      </w:rPr>
    </w:lvl>
    <w:lvl w:ilvl="4">
      <w:start w:val="1"/>
      <w:numFmt w:val="none"/>
      <w:lvlText w:val=""/>
      <w:lvlJc w:val="left"/>
      <w:pPr>
        <w:ind w:left="2552" w:hanging="2552"/>
      </w:pPr>
      <w:rPr>
        <w:rFonts w:hint="default"/>
      </w:rPr>
    </w:lvl>
    <w:lvl w:ilvl="5">
      <w:start w:val="1"/>
      <w:numFmt w:val="none"/>
      <w:lvlText w:val=""/>
      <w:lvlJc w:val="left"/>
      <w:pPr>
        <w:ind w:left="2552" w:hanging="2552"/>
      </w:pPr>
      <w:rPr>
        <w:rFonts w:hint="default"/>
      </w:rPr>
    </w:lvl>
    <w:lvl w:ilvl="6">
      <w:start w:val="1"/>
      <w:numFmt w:val="none"/>
      <w:lvlText w:val=""/>
      <w:lvlJc w:val="left"/>
      <w:pPr>
        <w:ind w:left="2552" w:hanging="2552"/>
      </w:pPr>
      <w:rPr>
        <w:rFonts w:hint="default"/>
      </w:rPr>
    </w:lvl>
    <w:lvl w:ilvl="7">
      <w:start w:val="1"/>
      <w:numFmt w:val="none"/>
      <w:lvlText w:val=""/>
      <w:lvlJc w:val="left"/>
      <w:pPr>
        <w:ind w:left="2552" w:hanging="2552"/>
      </w:pPr>
      <w:rPr>
        <w:rFonts w:hint="default"/>
      </w:rPr>
    </w:lvl>
    <w:lvl w:ilvl="8">
      <w:start w:val="1"/>
      <w:numFmt w:val="none"/>
      <w:lvlText w:val=""/>
      <w:lvlJc w:val="left"/>
      <w:pPr>
        <w:ind w:left="2552" w:hanging="2552"/>
      </w:pPr>
      <w:rPr>
        <w:rFonts w:hint="default"/>
      </w:rPr>
    </w:lvl>
  </w:abstractNum>
  <w:abstractNum w:abstractNumId="10" w15:restartNumberingAfterBreak="0">
    <w:nsid w:val="12A57C8C"/>
    <w:multiLevelType w:val="hybridMultilevel"/>
    <w:tmpl w:val="9940A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3C223F2"/>
    <w:multiLevelType w:val="multilevel"/>
    <w:tmpl w:val="2C1A58CE"/>
    <w:styleLink w:val="doNumabc"/>
    <w:lvl w:ilvl="0">
      <w:start w:val="1"/>
      <w:numFmt w:val="lowerLetter"/>
      <w:lvlText w:val="%1."/>
      <w:lvlJc w:val="left"/>
      <w:pPr>
        <w:ind w:left="851" w:hanging="851"/>
      </w:pPr>
      <w:rPr>
        <w:rFonts w:hint="default"/>
      </w:rPr>
    </w:lvl>
    <w:lvl w:ilvl="1">
      <w:start w:val="1"/>
      <w:numFmt w:val="lowerRoman"/>
      <w:lvlText w:val="%2"/>
      <w:lvlJc w:val="left"/>
      <w:pPr>
        <w:ind w:left="1701" w:hanging="850"/>
      </w:pPr>
      <w:rPr>
        <w:rFonts w:hint="default"/>
      </w:rPr>
    </w:lvl>
    <w:lvl w:ilvl="2">
      <w:start w:val="1"/>
      <w:numFmt w:val="bullet"/>
      <w:lvlText w:val=""/>
      <w:lvlJc w:val="left"/>
      <w:pPr>
        <w:ind w:left="2552" w:hanging="851"/>
      </w:pPr>
      <w:rPr>
        <w:rFonts w:ascii="Symbol" w:hAnsi="Symbol" w:hint="default"/>
        <w:color w:val="auto"/>
      </w:rPr>
    </w:lvl>
    <w:lvl w:ilvl="3">
      <w:start w:val="1"/>
      <w:numFmt w:val="none"/>
      <w:lvlText w:val=""/>
      <w:lvlJc w:val="left"/>
      <w:pPr>
        <w:ind w:left="2552" w:hanging="2552"/>
      </w:pPr>
      <w:rPr>
        <w:rFonts w:hint="default"/>
      </w:rPr>
    </w:lvl>
    <w:lvl w:ilvl="4">
      <w:start w:val="1"/>
      <w:numFmt w:val="none"/>
      <w:lvlText w:val=""/>
      <w:lvlJc w:val="left"/>
      <w:pPr>
        <w:ind w:left="2552" w:hanging="2552"/>
      </w:pPr>
      <w:rPr>
        <w:rFonts w:hint="default"/>
      </w:rPr>
    </w:lvl>
    <w:lvl w:ilvl="5">
      <w:start w:val="1"/>
      <w:numFmt w:val="none"/>
      <w:lvlText w:val=""/>
      <w:lvlJc w:val="left"/>
      <w:pPr>
        <w:ind w:left="2552" w:hanging="2552"/>
      </w:pPr>
      <w:rPr>
        <w:rFonts w:hint="default"/>
      </w:rPr>
    </w:lvl>
    <w:lvl w:ilvl="6">
      <w:start w:val="1"/>
      <w:numFmt w:val="none"/>
      <w:lvlText w:val=""/>
      <w:lvlJc w:val="left"/>
      <w:pPr>
        <w:ind w:left="2552" w:hanging="2552"/>
      </w:pPr>
      <w:rPr>
        <w:rFonts w:hint="default"/>
      </w:rPr>
    </w:lvl>
    <w:lvl w:ilvl="7">
      <w:start w:val="1"/>
      <w:numFmt w:val="none"/>
      <w:lvlText w:val=""/>
      <w:lvlJc w:val="left"/>
      <w:pPr>
        <w:ind w:left="2552" w:hanging="2552"/>
      </w:pPr>
      <w:rPr>
        <w:rFonts w:hint="default"/>
      </w:rPr>
    </w:lvl>
    <w:lvl w:ilvl="8">
      <w:start w:val="1"/>
      <w:numFmt w:val="none"/>
      <w:lvlText w:val=""/>
      <w:lvlJc w:val="left"/>
      <w:pPr>
        <w:ind w:left="2552" w:hanging="2552"/>
      </w:pPr>
      <w:rPr>
        <w:rFonts w:hint="default"/>
      </w:rPr>
    </w:lvl>
  </w:abstractNum>
  <w:abstractNum w:abstractNumId="12" w15:restartNumberingAfterBreak="0">
    <w:nsid w:val="1BB36126"/>
    <w:multiLevelType w:val="hybridMultilevel"/>
    <w:tmpl w:val="9CD2A074"/>
    <w:lvl w:ilvl="0" w:tplc="04130001">
      <w:start w:val="1"/>
      <w:numFmt w:val="bullet"/>
      <w:lvlText w:val=""/>
      <w:lvlJc w:val="left"/>
      <w:pPr>
        <w:ind w:left="930" w:hanging="57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D39570C"/>
    <w:multiLevelType w:val="multilevel"/>
    <w:tmpl w:val="D7D8FCCE"/>
    <w:name w:val="doNum_ABCap2"/>
    <w:numStyleLink w:val="doNumABCap"/>
  </w:abstractNum>
  <w:abstractNum w:abstractNumId="14" w15:restartNumberingAfterBreak="0">
    <w:nsid w:val="1F1772CD"/>
    <w:multiLevelType w:val="hybridMultilevel"/>
    <w:tmpl w:val="D2081424"/>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21BA1327"/>
    <w:multiLevelType w:val="multilevel"/>
    <w:tmpl w:val="2C1A58CE"/>
    <w:name w:val="doNum_abc2"/>
    <w:numStyleLink w:val="doNumabc"/>
  </w:abstractNum>
  <w:abstractNum w:abstractNumId="16" w15:restartNumberingAfterBreak="0">
    <w:nsid w:val="24976FDD"/>
    <w:multiLevelType w:val="hybridMultilevel"/>
    <w:tmpl w:val="EFCADD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A8153EE"/>
    <w:multiLevelType w:val="multilevel"/>
    <w:tmpl w:val="D6483B3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AD67DA2"/>
    <w:multiLevelType w:val="multilevel"/>
    <w:tmpl w:val="C82A7712"/>
    <w:name w:val="doOpsomminmg2"/>
    <w:numStyleLink w:val="doOpsomming"/>
  </w:abstractNum>
  <w:abstractNum w:abstractNumId="19" w15:restartNumberingAfterBreak="0">
    <w:nsid w:val="2D3A5637"/>
    <w:multiLevelType w:val="hybridMultilevel"/>
    <w:tmpl w:val="A6BAB73C"/>
    <w:lvl w:ilvl="0" w:tplc="04130001">
      <w:start w:val="1"/>
      <w:numFmt w:val="bullet"/>
      <w:lvlText w:val=""/>
      <w:lvlJc w:val="left"/>
      <w:pPr>
        <w:ind w:left="763" w:hanging="360"/>
      </w:pPr>
      <w:rPr>
        <w:rFonts w:ascii="Symbol" w:hAnsi="Symbol" w:hint="default"/>
      </w:rPr>
    </w:lvl>
    <w:lvl w:ilvl="1" w:tplc="04130003" w:tentative="1">
      <w:start w:val="1"/>
      <w:numFmt w:val="bullet"/>
      <w:lvlText w:val="o"/>
      <w:lvlJc w:val="left"/>
      <w:pPr>
        <w:ind w:left="1483" w:hanging="360"/>
      </w:pPr>
      <w:rPr>
        <w:rFonts w:ascii="Courier New" w:hAnsi="Courier New" w:cs="Courier New" w:hint="default"/>
      </w:rPr>
    </w:lvl>
    <w:lvl w:ilvl="2" w:tplc="04130005" w:tentative="1">
      <w:start w:val="1"/>
      <w:numFmt w:val="bullet"/>
      <w:lvlText w:val=""/>
      <w:lvlJc w:val="left"/>
      <w:pPr>
        <w:ind w:left="2203" w:hanging="360"/>
      </w:pPr>
      <w:rPr>
        <w:rFonts w:ascii="Wingdings" w:hAnsi="Wingdings" w:hint="default"/>
      </w:rPr>
    </w:lvl>
    <w:lvl w:ilvl="3" w:tplc="04130001" w:tentative="1">
      <w:start w:val="1"/>
      <w:numFmt w:val="bullet"/>
      <w:lvlText w:val=""/>
      <w:lvlJc w:val="left"/>
      <w:pPr>
        <w:ind w:left="2923" w:hanging="360"/>
      </w:pPr>
      <w:rPr>
        <w:rFonts w:ascii="Symbol" w:hAnsi="Symbol" w:hint="default"/>
      </w:rPr>
    </w:lvl>
    <w:lvl w:ilvl="4" w:tplc="04130003" w:tentative="1">
      <w:start w:val="1"/>
      <w:numFmt w:val="bullet"/>
      <w:lvlText w:val="o"/>
      <w:lvlJc w:val="left"/>
      <w:pPr>
        <w:ind w:left="3643" w:hanging="360"/>
      </w:pPr>
      <w:rPr>
        <w:rFonts w:ascii="Courier New" w:hAnsi="Courier New" w:cs="Courier New" w:hint="default"/>
      </w:rPr>
    </w:lvl>
    <w:lvl w:ilvl="5" w:tplc="04130005" w:tentative="1">
      <w:start w:val="1"/>
      <w:numFmt w:val="bullet"/>
      <w:lvlText w:val=""/>
      <w:lvlJc w:val="left"/>
      <w:pPr>
        <w:ind w:left="4363" w:hanging="360"/>
      </w:pPr>
      <w:rPr>
        <w:rFonts w:ascii="Wingdings" w:hAnsi="Wingdings" w:hint="default"/>
      </w:rPr>
    </w:lvl>
    <w:lvl w:ilvl="6" w:tplc="04130001" w:tentative="1">
      <w:start w:val="1"/>
      <w:numFmt w:val="bullet"/>
      <w:lvlText w:val=""/>
      <w:lvlJc w:val="left"/>
      <w:pPr>
        <w:ind w:left="5083" w:hanging="360"/>
      </w:pPr>
      <w:rPr>
        <w:rFonts w:ascii="Symbol" w:hAnsi="Symbol" w:hint="default"/>
      </w:rPr>
    </w:lvl>
    <w:lvl w:ilvl="7" w:tplc="04130003" w:tentative="1">
      <w:start w:val="1"/>
      <w:numFmt w:val="bullet"/>
      <w:lvlText w:val="o"/>
      <w:lvlJc w:val="left"/>
      <w:pPr>
        <w:ind w:left="5803" w:hanging="360"/>
      </w:pPr>
      <w:rPr>
        <w:rFonts w:ascii="Courier New" w:hAnsi="Courier New" w:cs="Courier New" w:hint="default"/>
      </w:rPr>
    </w:lvl>
    <w:lvl w:ilvl="8" w:tplc="04130005" w:tentative="1">
      <w:start w:val="1"/>
      <w:numFmt w:val="bullet"/>
      <w:lvlText w:val=""/>
      <w:lvlJc w:val="left"/>
      <w:pPr>
        <w:ind w:left="6523" w:hanging="360"/>
      </w:pPr>
      <w:rPr>
        <w:rFonts w:ascii="Wingdings" w:hAnsi="Wingdings" w:hint="default"/>
      </w:rPr>
    </w:lvl>
  </w:abstractNum>
  <w:abstractNum w:abstractNumId="20" w15:restartNumberingAfterBreak="0">
    <w:nsid w:val="2F656A3A"/>
    <w:multiLevelType w:val="multilevel"/>
    <w:tmpl w:val="0B4007E8"/>
    <w:name w:val="doNum_1232"/>
    <w:numStyleLink w:val="doNum123"/>
  </w:abstractNum>
  <w:abstractNum w:abstractNumId="21" w15:restartNumberingAfterBreak="0">
    <w:nsid w:val="318868C3"/>
    <w:multiLevelType w:val="hybridMultilevel"/>
    <w:tmpl w:val="92FC3B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F27703"/>
    <w:multiLevelType w:val="hybridMultilevel"/>
    <w:tmpl w:val="081A2436"/>
    <w:lvl w:ilvl="0" w:tplc="2D08FA1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411019"/>
    <w:multiLevelType w:val="hybridMultilevel"/>
    <w:tmpl w:val="9C563B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E417355"/>
    <w:multiLevelType w:val="hybridMultilevel"/>
    <w:tmpl w:val="C2828C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04A0A57"/>
    <w:multiLevelType w:val="hybridMultilevel"/>
    <w:tmpl w:val="8E08621E"/>
    <w:lvl w:ilvl="0" w:tplc="5CB2A604">
      <w:numFmt w:val="bullet"/>
      <w:lvlText w:val="•"/>
      <w:lvlJc w:val="left"/>
      <w:pPr>
        <w:ind w:left="930" w:hanging="570"/>
      </w:pPr>
      <w:rPr>
        <w:rFonts w:ascii="MUMCTheSansOffice" w:eastAsia="Times New Roman" w:hAnsi="MUMCTheSansOffice" w:cs="Times New Roman"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3892FD0"/>
    <w:multiLevelType w:val="hybridMultilevel"/>
    <w:tmpl w:val="61C40828"/>
    <w:lvl w:ilvl="0" w:tplc="0413000F">
      <w:start w:val="1"/>
      <w:numFmt w:val="decimal"/>
      <w:lvlText w:val="%1."/>
      <w:lvlJc w:val="left"/>
      <w:pPr>
        <w:ind w:left="763" w:hanging="360"/>
      </w:pPr>
      <w:rPr>
        <w:rFonts w:hint="default"/>
      </w:rPr>
    </w:lvl>
    <w:lvl w:ilvl="1" w:tplc="FFFFFFFF" w:tentative="1">
      <w:start w:val="1"/>
      <w:numFmt w:val="bullet"/>
      <w:lvlText w:val="o"/>
      <w:lvlJc w:val="left"/>
      <w:pPr>
        <w:ind w:left="1483" w:hanging="360"/>
      </w:pPr>
      <w:rPr>
        <w:rFonts w:ascii="Courier New" w:hAnsi="Courier New" w:cs="Courier New" w:hint="default"/>
      </w:rPr>
    </w:lvl>
    <w:lvl w:ilvl="2" w:tplc="FFFFFFFF" w:tentative="1">
      <w:start w:val="1"/>
      <w:numFmt w:val="bullet"/>
      <w:lvlText w:val=""/>
      <w:lvlJc w:val="left"/>
      <w:pPr>
        <w:ind w:left="2203" w:hanging="360"/>
      </w:pPr>
      <w:rPr>
        <w:rFonts w:ascii="Wingdings" w:hAnsi="Wingdings" w:hint="default"/>
      </w:rPr>
    </w:lvl>
    <w:lvl w:ilvl="3" w:tplc="FFFFFFFF" w:tentative="1">
      <w:start w:val="1"/>
      <w:numFmt w:val="bullet"/>
      <w:lvlText w:val=""/>
      <w:lvlJc w:val="left"/>
      <w:pPr>
        <w:ind w:left="2923" w:hanging="360"/>
      </w:pPr>
      <w:rPr>
        <w:rFonts w:ascii="Symbol" w:hAnsi="Symbol" w:hint="default"/>
      </w:rPr>
    </w:lvl>
    <w:lvl w:ilvl="4" w:tplc="FFFFFFFF" w:tentative="1">
      <w:start w:val="1"/>
      <w:numFmt w:val="bullet"/>
      <w:lvlText w:val="o"/>
      <w:lvlJc w:val="left"/>
      <w:pPr>
        <w:ind w:left="3643" w:hanging="360"/>
      </w:pPr>
      <w:rPr>
        <w:rFonts w:ascii="Courier New" w:hAnsi="Courier New" w:cs="Courier New" w:hint="default"/>
      </w:rPr>
    </w:lvl>
    <w:lvl w:ilvl="5" w:tplc="FFFFFFFF" w:tentative="1">
      <w:start w:val="1"/>
      <w:numFmt w:val="bullet"/>
      <w:lvlText w:val=""/>
      <w:lvlJc w:val="left"/>
      <w:pPr>
        <w:ind w:left="4363" w:hanging="360"/>
      </w:pPr>
      <w:rPr>
        <w:rFonts w:ascii="Wingdings" w:hAnsi="Wingdings" w:hint="default"/>
      </w:rPr>
    </w:lvl>
    <w:lvl w:ilvl="6" w:tplc="FFFFFFFF" w:tentative="1">
      <w:start w:val="1"/>
      <w:numFmt w:val="bullet"/>
      <w:lvlText w:val=""/>
      <w:lvlJc w:val="left"/>
      <w:pPr>
        <w:ind w:left="5083" w:hanging="360"/>
      </w:pPr>
      <w:rPr>
        <w:rFonts w:ascii="Symbol" w:hAnsi="Symbol" w:hint="default"/>
      </w:rPr>
    </w:lvl>
    <w:lvl w:ilvl="7" w:tplc="FFFFFFFF" w:tentative="1">
      <w:start w:val="1"/>
      <w:numFmt w:val="bullet"/>
      <w:lvlText w:val="o"/>
      <w:lvlJc w:val="left"/>
      <w:pPr>
        <w:ind w:left="5803" w:hanging="360"/>
      </w:pPr>
      <w:rPr>
        <w:rFonts w:ascii="Courier New" w:hAnsi="Courier New" w:cs="Courier New" w:hint="default"/>
      </w:rPr>
    </w:lvl>
    <w:lvl w:ilvl="8" w:tplc="FFFFFFFF" w:tentative="1">
      <w:start w:val="1"/>
      <w:numFmt w:val="bullet"/>
      <w:lvlText w:val=""/>
      <w:lvlJc w:val="left"/>
      <w:pPr>
        <w:ind w:left="6523" w:hanging="360"/>
      </w:pPr>
      <w:rPr>
        <w:rFonts w:ascii="Wingdings" w:hAnsi="Wingdings" w:hint="default"/>
      </w:rPr>
    </w:lvl>
  </w:abstractNum>
  <w:abstractNum w:abstractNumId="27" w15:restartNumberingAfterBreak="0">
    <w:nsid w:val="4807014A"/>
    <w:multiLevelType w:val="hybridMultilevel"/>
    <w:tmpl w:val="68FAD978"/>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FB1D90"/>
    <w:multiLevelType w:val="multilevel"/>
    <w:tmpl w:val="4D60C77A"/>
    <w:name w:val="do_Nummering"/>
    <w:lvl w:ilvl="0">
      <w:start w:val="1"/>
      <w:numFmt w:val="decimal"/>
      <w:lvlText w:val="%1"/>
      <w:lvlJc w:val="left"/>
      <w:pPr>
        <w:tabs>
          <w:tab w:val="num" w:pos="360"/>
        </w:tabs>
        <w:ind w:left="360" w:hanging="360"/>
      </w:pPr>
      <w:rPr>
        <w:rFonts w:hint="default"/>
      </w:rPr>
    </w:lvl>
    <w:lvl w:ilvl="1">
      <w:start w:val="1"/>
      <w:numFmt w:val="none"/>
      <w:lvlText w:val="%2"/>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7"/>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29" w15:restartNumberingAfterBreak="0">
    <w:nsid w:val="5A122F1A"/>
    <w:multiLevelType w:val="multilevel"/>
    <w:tmpl w:val="04825F2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0" w15:restartNumberingAfterBreak="0">
    <w:nsid w:val="5BCD152F"/>
    <w:multiLevelType w:val="hybridMultilevel"/>
    <w:tmpl w:val="AFA4DCD2"/>
    <w:lvl w:ilvl="0" w:tplc="FF12044C">
      <w:start w:val="1"/>
      <w:numFmt w:val="decimal"/>
      <w:pStyle w:val="RFPAnswerHeading1"/>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8020E7"/>
    <w:multiLevelType w:val="multilevel"/>
    <w:tmpl w:val="0B4007E8"/>
    <w:styleLink w:val="doNum123"/>
    <w:lvl w:ilvl="0">
      <w:start w:val="1"/>
      <w:numFmt w:val="decimal"/>
      <w:lvlText w:val="%1."/>
      <w:lvlJc w:val="left"/>
      <w:pPr>
        <w:ind w:left="851" w:hanging="851"/>
      </w:pPr>
      <w:rPr>
        <w:rFonts w:hint="default"/>
      </w:rPr>
    </w:lvl>
    <w:lvl w:ilvl="1">
      <w:start w:val="1"/>
      <w:numFmt w:val="lowerRoman"/>
      <w:lvlText w:val="%2"/>
      <w:lvlJc w:val="left"/>
      <w:pPr>
        <w:ind w:left="1701" w:hanging="850"/>
      </w:pPr>
      <w:rPr>
        <w:rFonts w:hint="default"/>
      </w:rPr>
    </w:lvl>
    <w:lvl w:ilvl="2">
      <w:start w:val="1"/>
      <w:numFmt w:val="bullet"/>
      <w:lvlText w:val=""/>
      <w:lvlJc w:val="left"/>
      <w:pPr>
        <w:ind w:left="2552" w:hanging="851"/>
      </w:pPr>
      <w:rPr>
        <w:rFonts w:ascii="Symbol" w:hAnsi="Symbol" w:hint="default"/>
        <w:color w:val="auto"/>
      </w:rPr>
    </w:lvl>
    <w:lvl w:ilvl="3">
      <w:start w:val="1"/>
      <w:numFmt w:val="none"/>
      <w:lvlText w:val=""/>
      <w:lvlJc w:val="left"/>
      <w:pPr>
        <w:ind w:left="2552" w:hanging="2552"/>
      </w:pPr>
      <w:rPr>
        <w:rFonts w:hint="default"/>
      </w:rPr>
    </w:lvl>
    <w:lvl w:ilvl="4">
      <w:start w:val="1"/>
      <w:numFmt w:val="none"/>
      <w:lvlText w:val=""/>
      <w:lvlJc w:val="left"/>
      <w:pPr>
        <w:ind w:left="2552" w:hanging="2552"/>
      </w:pPr>
      <w:rPr>
        <w:rFonts w:hint="default"/>
      </w:rPr>
    </w:lvl>
    <w:lvl w:ilvl="5">
      <w:start w:val="1"/>
      <w:numFmt w:val="none"/>
      <w:lvlText w:val=""/>
      <w:lvlJc w:val="left"/>
      <w:pPr>
        <w:ind w:left="2552" w:hanging="2552"/>
      </w:pPr>
      <w:rPr>
        <w:rFonts w:hint="default"/>
      </w:rPr>
    </w:lvl>
    <w:lvl w:ilvl="6">
      <w:start w:val="1"/>
      <w:numFmt w:val="none"/>
      <w:lvlText w:val=""/>
      <w:lvlJc w:val="left"/>
      <w:pPr>
        <w:ind w:left="2552" w:hanging="2552"/>
      </w:pPr>
      <w:rPr>
        <w:rFonts w:hint="default"/>
      </w:rPr>
    </w:lvl>
    <w:lvl w:ilvl="7">
      <w:start w:val="1"/>
      <w:numFmt w:val="none"/>
      <w:lvlText w:val=""/>
      <w:lvlJc w:val="left"/>
      <w:pPr>
        <w:ind w:left="2552" w:hanging="2552"/>
      </w:pPr>
      <w:rPr>
        <w:rFonts w:hint="default"/>
      </w:rPr>
    </w:lvl>
    <w:lvl w:ilvl="8">
      <w:start w:val="1"/>
      <w:numFmt w:val="none"/>
      <w:lvlText w:val=""/>
      <w:lvlJc w:val="left"/>
      <w:pPr>
        <w:ind w:left="2552" w:hanging="2552"/>
      </w:pPr>
      <w:rPr>
        <w:rFonts w:hint="default"/>
      </w:rPr>
    </w:lvl>
  </w:abstractNum>
  <w:abstractNum w:abstractNumId="32" w15:restartNumberingAfterBreak="0">
    <w:nsid w:val="5EC918A7"/>
    <w:multiLevelType w:val="hybridMultilevel"/>
    <w:tmpl w:val="E4C2797E"/>
    <w:lvl w:ilvl="0" w:tplc="2D08FA1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15F44C8"/>
    <w:multiLevelType w:val="multilevel"/>
    <w:tmpl w:val="2AD0EA20"/>
    <w:name w:val="myBullet"/>
    <w:lvl w:ilvl="0">
      <w:start w:val="1"/>
      <w:numFmt w:val="bullet"/>
      <w:lvlText w:val=""/>
      <w:lvlJc w:val="left"/>
      <w:pPr>
        <w:ind w:left="709" w:hanging="284"/>
      </w:pPr>
      <w:rPr>
        <w:rFonts w:ascii="Symbol" w:hAnsi="Symbol" w:hint="default"/>
      </w:rPr>
    </w:lvl>
    <w:lvl w:ilvl="1">
      <w:start w:val="1"/>
      <w:numFmt w:val="bullet"/>
      <w:lvlText w:val=""/>
      <w:lvlJc w:val="left"/>
      <w:pPr>
        <w:ind w:left="992" w:hanging="283"/>
      </w:pPr>
      <w:rPr>
        <w:rFonts w:ascii="Wingdings" w:hAnsi="Wingdings" w:hint="default"/>
      </w:rPr>
    </w:lvl>
    <w:lvl w:ilvl="2">
      <w:start w:val="1"/>
      <w:numFmt w:val="bullet"/>
      <w:lvlText w:val=""/>
      <w:lvlJc w:val="left"/>
      <w:pPr>
        <w:ind w:left="1276" w:hanging="284"/>
      </w:pPr>
      <w:rPr>
        <w:rFonts w:ascii="Wingdings" w:hAnsi="Wingdings" w:hint="default"/>
      </w:rPr>
    </w:lvl>
    <w:lvl w:ilvl="3">
      <w:start w:val="1"/>
      <w:numFmt w:val="bullet"/>
      <w:lvlText w:val=""/>
      <w:lvlJc w:val="left"/>
      <w:pPr>
        <w:ind w:left="1559" w:hanging="283"/>
      </w:pPr>
      <w:rPr>
        <w:rFonts w:ascii="Wingdings" w:hAnsi="Wingdings" w:hint="default"/>
      </w:rPr>
    </w:lvl>
    <w:lvl w:ilvl="4">
      <w:start w:val="1"/>
      <w:numFmt w:val="bullet"/>
      <w:lvlText w:val="-"/>
      <w:lvlJc w:val="left"/>
      <w:pPr>
        <w:ind w:left="1843" w:hanging="284"/>
      </w:pPr>
      <w:rPr>
        <w:rFonts w:ascii="Arial" w:hAnsi="Arial" w:hint="default"/>
      </w:rPr>
    </w:lvl>
    <w:lvl w:ilvl="5">
      <w:start w:val="1"/>
      <w:numFmt w:val="bullet"/>
      <w:lvlText w:val="-"/>
      <w:lvlJc w:val="left"/>
      <w:pPr>
        <w:ind w:left="2126" w:hanging="283"/>
      </w:pPr>
      <w:rPr>
        <w:rFonts w:ascii="Arial" w:hAnsi="Arial" w:hint="default"/>
      </w:rPr>
    </w:lvl>
    <w:lvl w:ilvl="6">
      <w:start w:val="1"/>
      <w:numFmt w:val="bullet"/>
      <w:lvlText w:val="-"/>
      <w:lvlJc w:val="left"/>
      <w:pPr>
        <w:ind w:left="2410" w:hanging="284"/>
      </w:pPr>
      <w:rPr>
        <w:rFonts w:ascii="Arial" w:hAnsi="Arial" w:hint="default"/>
      </w:rPr>
    </w:lvl>
    <w:lvl w:ilvl="7">
      <w:start w:val="1"/>
      <w:numFmt w:val="bullet"/>
      <w:lvlText w:val="-"/>
      <w:lvlJc w:val="left"/>
      <w:pPr>
        <w:ind w:left="2693" w:hanging="283"/>
      </w:pPr>
      <w:rPr>
        <w:rFonts w:ascii="Arial" w:hAnsi="Arial" w:hint="default"/>
      </w:rPr>
    </w:lvl>
    <w:lvl w:ilvl="8">
      <w:start w:val="1"/>
      <w:numFmt w:val="bullet"/>
      <w:lvlText w:val="-"/>
      <w:lvlJc w:val="left"/>
      <w:pPr>
        <w:ind w:left="2977" w:hanging="284"/>
      </w:pPr>
      <w:rPr>
        <w:rFonts w:ascii="Arial" w:hAnsi="Arial" w:hint="default"/>
      </w:rPr>
    </w:lvl>
  </w:abstractNum>
  <w:abstractNum w:abstractNumId="34" w15:restartNumberingAfterBreak="0">
    <w:nsid w:val="68DB6D77"/>
    <w:multiLevelType w:val="hybridMultilevel"/>
    <w:tmpl w:val="6D6AE1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C58474F"/>
    <w:multiLevelType w:val="hybridMultilevel"/>
    <w:tmpl w:val="F000BD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D6C2616"/>
    <w:multiLevelType w:val="hybridMultilevel"/>
    <w:tmpl w:val="BDF6207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DA82266"/>
    <w:multiLevelType w:val="hybridMultilevel"/>
    <w:tmpl w:val="CDE8CC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0594F79"/>
    <w:multiLevelType w:val="hybridMultilevel"/>
    <w:tmpl w:val="36CA41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4930783"/>
    <w:multiLevelType w:val="hybridMultilevel"/>
    <w:tmpl w:val="EFCADD9C"/>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86336FC"/>
    <w:multiLevelType w:val="hybridMultilevel"/>
    <w:tmpl w:val="D2B62CF6"/>
    <w:lvl w:ilvl="0" w:tplc="4FB07D0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9354A0D"/>
    <w:multiLevelType w:val="hybridMultilevel"/>
    <w:tmpl w:val="461C2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1"/>
  </w:num>
  <w:num w:numId="4">
    <w:abstractNumId w:val="31"/>
  </w:num>
  <w:num w:numId="5">
    <w:abstractNumId w:val="30"/>
  </w:num>
  <w:num w:numId="6">
    <w:abstractNumId w:val="2"/>
  </w:num>
  <w:num w:numId="7">
    <w:abstractNumId w:val="5"/>
  </w:num>
  <w:num w:numId="8">
    <w:abstractNumId w:val="29"/>
  </w:num>
  <w:num w:numId="9">
    <w:abstractNumId w:val="24"/>
  </w:num>
  <w:num w:numId="10">
    <w:abstractNumId w:val="17"/>
  </w:num>
  <w:num w:numId="11">
    <w:abstractNumId w:val="36"/>
  </w:num>
  <w:num w:numId="12">
    <w:abstractNumId w:val="19"/>
  </w:num>
  <w:num w:numId="13">
    <w:abstractNumId w:val="41"/>
  </w:num>
  <w:num w:numId="14">
    <w:abstractNumId w:val="1"/>
  </w:num>
  <w:num w:numId="15">
    <w:abstractNumId w:val="17"/>
  </w:num>
  <w:num w:numId="16">
    <w:abstractNumId w:val="17"/>
  </w:num>
  <w:num w:numId="17">
    <w:abstractNumId w:val="7"/>
  </w:num>
  <w:num w:numId="18">
    <w:abstractNumId w:val="23"/>
  </w:num>
  <w:num w:numId="19">
    <w:abstractNumId w:val="25"/>
  </w:num>
  <w:num w:numId="20">
    <w:abstractNumId w:val="38"/>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7"/>
  </w:num>
  <w:num w:numId="24">
    <w:abstractNumId w:val="17"/>
  </w:num>
  <w:num w:numId="25">
    <w:abstractNumId w:val="27"/>
  </w:num>
  <w:num w:numId="26">
    <w:abstractNumId w:val="40"/>
  </w:num>
  <w:num w:numId="27">
    <w:abstractNumId w:val="4"/>
  </w:num>
  <w:num w:numId="28">
    <w:abstractNumId w:val="10"/>
  </w:num>
  <w:num w:numId="29">
    <w:abstractNumId w:val="39"/>
  </w:num>
  <w:num w:numId="30">
    <w:abstractNumId w:val="8"/>
  </w:num>
  <w:num w:numId="31">
    <w:abstractNumId w:val="37"/>
  </w:num>
  <w:num w:numId="32">
    <w:abstractNumId w:val="34"/>
  </w:num>
  <w:num w:numId="33">
    <w:abstractNumId w:val="17"/>
  </w:num>
  <w:num w:numId="34">
    <w:abstractNumId w:val="17"/>
  </w:num>
  <w:num w:numId="35">
    <w:abstractNumId w:val="17"/>
  </w:num>
  <w:num w:numId="36">
    <w:abstractNumId w:val="16"/>
  </w:num>
  <w:num w:numId="37">
    <w:abstractNumId w:val="22"/>
  </w:num>
  <w:num w:numId="38">
    <w:abstractNumId w:val="32"/>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26"/>
  </w:num>
  <w:num w:numId="42">
    <w:abstractNumId w:val="21"/>
  </w:num>
  <w:num w:numId="43">
    <w:abstractNumId w:val="6"/>
  </w:num>
  <w:num w:numId="44">
    <w:abstractNumId w:val="12"/>
  </w:num>
  <w:num w:numId="45">
    <w:abstractNumId w:val="35"/>
  </w:num>
  <w:num w:numId="46">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fr-FR" w:vendorID="64" w:dllVersion="6" w:nlCheck="1" w:checkStyle="0"/>
  <w:activeWritingStyle w:appName="MSWord" w:lang="en-US" w:vendorID="64" w:dllVersion="0" w:nlCheck="1" w:checkStyle="0"/>
  <w:attachedTemplate r:id="rId1"/>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defaultTabStop w:val="567"/>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BA0"/>
    <w:rsid w:val="0000015D"/>
    <w:rsid w:val="00000F0E"/>
    <w:rsid w:val="00001F87"/>
    <w:rsid w:val="000033CB"/>
    <w:rsid w:val="0000513E"/>
    <w:rsid w:val="0000713E"/>
    <w:rsid w:val="000073DE"/>
    <w:rsid w:val="00007792"/>
    <w:rsid w:val="000127EC"/>
    <w:rsid w:val="00012FBE"/>
    <w:rsid w:val="0001371E"/>
    <w:rsid w:val="00015E51"/>
    <w:rsid w:val="00016E13"/>
    <w:rsid w:val="00020CFE"/>
    <w:rsid w:val="00021AC1"/>
    <w:rsid w:val="00023C90"/>
    <w:rsid w:val="00024D1D"/>
    <w:rsid w:val="000279AB"/>
    <w:rsid w:val="000305E8"/>
    <w:rsid w:val="00030CF2"/>
    <w:rsid w:val="000324E9"/>
    <w:rsid w:val="00032F4A"/>
    <w:rsid w:val="000333FD"/>
    <w:rsid w:val="00034EE2"/>
    <w:rsid w:val="0003577D"/>
    <w:rsid w:val="00035DDA"/>
    <w:rsid w:val="000361AF"/>
    <w:rsid w:val="0004007F"/>
    <w:rsid w:val="0004114E"/>
    <w:rsid w:val="0004343D"/>
    <w:rsid w:val="00044171"/>
    <w:rsid w:val="0004545E"/>
    <w:rsid w:val="000456D2"/>
    <w:rsid w:val="00046EC1"/>
    <w:rsid w:val="000479D5"/>
    <w:rsid w:val="00050EDD"/>
    <w:rsid w:val="00051A50"/>
    <w:rsid w:val="000520E7"/>
    <w:rsid w:val="000523DA"/>
    <w:rsid w:val="00052D79"/>
    <w:rsid w:val="00053D63"/>
    <w:rsid w:val="00054195"/>
    <w:rsid w:val="00054E17"/>
    <w:rsid w:val="00055C5B"/>
    <w:rsid w:val="00055E65"/>
    <w:rsid w:val="00055FBC"/>
    <w:rsid w:val="00060358"/>
    <w:rsid w:val="000624F7"/>
    <w:rsid w:val="000625B2"/>
    <w:rsid w:val="00062F35"/>
    <w:rsid w:val="00063536"/>
    <w:rsid w:val="000637DA"/>
    <w:rsid w:val="00063F11"/>
    <w:rsid w:val="00064106"/>
    <w:rsid w:val="00064B72"/>
    <w:rsid w:val="00066724"/>
    <w:rsid w:val="00066BF9"/>
    <w:rsid w:val="00067ADB"/>
    <w:rsid w:val="00070B98"/>
    <w:rsid w:val="00070D0F"/>
    <w:rsid w:val="00072017"/>
    <w:rsid w:val="000734F3"/>
    <w:rsid w:val="00073711"/>
    <w:rsid w:val="00075CE6"/>
    <w:rsid w:val="00075D77"/>
    <w:rsid w:val="000764D1"/>
    <w:rsid w:val="000803BE"/>
    <w:rsid w:val="00081564"/>
    <w:rsid w:val="00081715"/>
    <w:rsid w:val="0008292E"/>
    <w:rsid w:val="0008326D"/>
    <w:rsid w:val="0008331A"/>
    <w:rsid w:val="00083CE3"/>
    <w:rsid w:val="00083CEE"/>
    <w:rsid w:val="00084016"/>
    <w:rsid w:val="00086232"/>
    <w:rsid w:val="00086ED4"/>
    <w:rsid w:val="000938C1"/>
    <w:rsid w:val="00097082"/>
    <w:rsid w:val="000A10F0"/>
    <w:rsid w:val="000A3286"/>
    <w:rsid w:val="000A46B3"/>
    <w:rsid w:val="000A595F"/>
    <w:rsid w:val="000A669F"/>
    <w:rsid w:val="000A6BB7"/>
    <w:rsid w:val="000B0853"/>
    <w:rsid w:val="000B0B74"/>
    <w:rsid w:val="000B0E4E"/>
    <w:rsid w:val="000B1A98"/>
    <w:rsid w:val="000B1CF3"/>
    <w:rsid w:val="000B538F"/>
    <w:rsid w:val="000B674D"/>
    <w:rsid w:val="000B7ED9"/>
    <w:rsid w:val="000C0494"/>
    <w:rsid w:val="000C14BE"/>
    <w:rsid w:val="000C1884"/>
    <w:rsid w:val="000C2FEA"/>
    <w:rsid w:val="000C4CC3"/>
    <w:rsid w:val="000C71B3"/>
    <w:rsid w:val="000C7269"/>
    <w:rsid w:val="000C79F3"/>
    <w:rsid w:val="000D1383"/>
    <w:rsid w:val="000D4C28"/>
    <w:rsid w:val="000D5B81"/>
    <w:rsid w:val="000E2921"/>
    <w:rsid w:val="000E4388"/>
    <w:rsid w:val="000E66EC"/>
    <w:rsid w:val="000E6BC3"/>
    <w:rsid w:val="000F0105"/>
    <w:rsid w:val="000F0FFE"/>
    <w:rsid w:val="000F3BDD"/>
    <w:rsid w:val="000F3F90"/>
    <w:rsid w:val="000F41D1"/>
    <w:rsid w:val="000F5AA0"/>
    <w:rsid w:val="000F5F3A"/>
    <w:rsid w:val="000F7B6E"/>
    <w:rsid w:val="00102F98"/>
    <w:rsid w:val="00104473"/>
    <w:rsid w:val="001048FE"/>
    <w:rsid w:val="00105198"/>
    <w:rsid w:val="001058D0"/>
    <w:rsid w:val="00106EE9"/>
    <w:rsid w:val="00107E8B"/>
    <w:rsid w:val="001115B5"/>
    <w:rsid w:val="00111660"/>
    <w:rsid w:val="00114407"/>
    <w:rsid w:val="00115188"/>
    <w:rsid w:val="001156B8"/>
    <w:rsid w:val="0011614E"/>
    <w:rsid w:val="00117572"/>
    <w:rsid w:val="001175A0"/>
    <w:rsid w:val="001177D3"/>
    <w:rsid w:val="001177D6"/>
    <w:rsid w:val="00120F27"/>
    <w:rsid w:val="001212C3"/>
    <w:rsid w:val="00122919"/>
    <w:rsid w:val="0012293D"/>
    <w:rsid w:val="0012429F"/>
    <w:rsid w:val="0012492C"/>
    <w:rsid w:val="00124937"/>
    <w:rsid w:val="00125FF8"/>
    <w:rsid w:val="00126A50"/>
    <w:rsid w:val="00126ADD"/>
    <w:rsid w:val="00127EF4"/>
    <w:rsid w:val="00130156"/>
    <w:rsid w:val="00131F4A"/>
    <w:rsid w:val="0013306E"/>
    <w:rsid w:val="001344C2"/>
    <w:rsid w:val="001361F2"/>
    <w:rsid w:val="001372E0"/>
    <w:rsid w:val="00137D85"/>
    <w:rsid w:val="00140055"/>
    <w:rsid w:val="00140AF6"/>
    <w:rsid w:val="00140E98"/>
    <w:rsid w:val="00142D52"/>
    <w:rsid w:val="00143A4B"/>
    <w:rsid w:val="001460CD"/>
    <w:rsid w:val="00146A00"/>
    <w:rsid w:val="00147599"/>
    <w:rsid w:val="00153329"/>
    <w:rsid w:val="00153670"/>
    <w:rsid w:val="0015400B"/>
    <w:rsid w:val="0015497B"/>
    <w:rsid w:val="00154AB0"/>
    <w:rsid w:val="001565E6"/>
    <w:rsid w:val="00166C92"/>
    <w:rsid w:val="00167CBF"/>
    <w:rsid w:val="00167DB3"/>
    <w:rsid w:val="00170174"/>
    <w:rsid w:val="001708B5"/>
    <w:rsid w:val="00170E5B"/>
    <w:rsid w:val="0017146B"/>
    <w:rsid w:val="00171F2E"/>
    <w:rsid w:val="00172FD5"/>
    <w:rsid w:val="001732FA"/>
    <w:rsid w:val="001748A0"/>
    <w:rsid w:val="00174B13"/>
    <w:rsid w:val="00174D24"/>
    <w:rsid w:val="001763A3"/>
    <w:rsid w:val="001770E1"/>
    <w:rsid w:val="00182766"/>
    <w:rsid w:val="00184880"/>
    <w:rsid w:val="00186E7D"/>
    <w:rsid w:val="00187D0F"/>
    <w:rsid w:val="001910B8"/>
    <w:rsid w:val="00191603"/>
    <w:rsid w:val="0019186F"/>
    <w:rsid w:val="00191B39"/>
    <w:rsid w:val="001931D7"/>
    <w:rsid w:val="0019358D"/>
    <w:rsid w:val="00193657"/>
    <w:rsid w:val="0019367B"/>
    <w:rsid w:val="0019379A"/>
    <w:rsid w:val="0019515E"/>
    <w:rsid w:val="001953F7"/>
    <w:rsid w:val="00197420"/>
    <w:rsid w:val="001A16BE"/>
    <w:rsid w:val="001A2D07"/>
    <w:rsid w:val="001A30E3"/>
    <w:rsid w:val="001A47E4"/>
    <w:rsid w:val="001A5035"/>
    <w:rsid w:val="001A6149"/>
    <w:rsid w:val="001A7A24"/>
    <w:rsid w:val="001B0ACC"/>
    <w:rsid w:val="001B0E1B"/>
    <w:rsid w:val="001B1019"/>
    <w:rsid w:val="001B3623"/>
    <w:rsid w:val="001B5653"/>
    <w:rsid w:val="001B58DE"/>
    <w:rsid w:val="001B6A8D"/>
    <w:rsid w:val="001C097A"/>
    <w:rsid w:val="001C0A69"/>
    <w:rsid w:val="001C1DD0"/>
    <w:rsid w:val="001C2E4C"/>
    <w:rsid w:val="001C3437"/>
    <w:rsid w:val="001C348C"/>
    <w:rsid w:val="001C6B32"/>
    <w:rsid w:val="001C700E"/>
    <w:rsid w:val="001D2F3E"/>
    <w:rsid w:val="001D3988"/>
    <w:rsid w:val="001D4764"/>
    <w:rsid w:val="001D48EB"/>
    <w:rsid w:val="001D549C"/>
    <w:rsid w:val="001D5EA0"/>
    <w:rsid w:val="001D6E73"/>
    <w:rsid w:val="001E3C68"/>
    <w:rsid w:val="001E4E72"/>
    <w:rsid w:val="001E6026"/>
    <w:rsid w:val="001E6D47"/>
    <w:rsid w:val="001E722F"/>
    <w:rsid w:val="001E741D"/>
    <w:rsid w:val="001E770D"/>
    <w:rsid w:val="001F0C12"/>
    <w:rsid w:val="001F13AA"/>
    <w:rsid w:val="001F2548"/>
    <w:rsid w:val="001F432A"/>
    <w:rsid w:val="001F59F2"/>
    <w:rsid w:val="00200053"/>
    <w:rsid w:val="00201608"/>
    <w:rsid w:val="0020235C"/>
    <w:rsid w:val="002046BA"/>
    <w:rsid w:val="002048F9"/>
    <w:rsid w:val="002053F4"/>
    <w:rsid w:val="00206153"/>
    <w:rsid w:val="00206289"/>
    <w:rsid w:val="0020658B"/>
    <w:rsid w:val="002116F4"/>
    <w:rsid w:val="00212E35"/>
    <w:rsid w:val="002156DC"/>
    <w:rsid w:val="00215BB2"/>
    <w:rsid w:val="002172A1"/>
    <w:rsid w:val="002172BD"/>
    <w:rsid w:val="00217F4E"/>
    <w:rsid w:val="00217FD5"/>
    <w:rsid w:val="00221CD4"/>
    <w:rsid w:val="002223B7"/>
    <w:rsid w:val="0022422B"/>
    <w:rsid w:val="002260FD"/>
    <w:rsid w:val="00227B24"/>
    <w:rsid w:val="002309BA"/>
    <w:rsid w:val="00231896"/>
    <w:rsid w:val="00232C38"/>
    <w:rsid w:val="002336B5"/>
    <w:rsid w:val="00233B00"/>
    <w:rsid w:val="00233CA0"/>
    <w:rsid w:val="002355F3"/>
    <w:rsid w:val="00237182"/>
    <w:rsid w:val="0023770C"/>
    <w:rsid w:val="00240EA3"/>
    <w:rsid w:val="00241214"/>
    <w:rsid w:val="00242D1B"/>
    <w:rsid w:val="00244375"/>
    <w:rsid w:val="00244447"/>
    <w:rsid w:val="00245E8A"/>
    <w:rsid w:val="002464AA"/>
    <w:rsid w:val="00246631"/>
    <w:rsid w:val="00246AC4"/>
    <w:rsid w:val="00246FF7"/>
    <w:rsid w:val="0024700A"/>
    <w:rsid w:val="00247320"/>
    <w:rsid w:val="00252FD1"/>
    <w:rsid w:val="00253106"/>
    <w:rsid w:val="002538ED"/>
    <w:rsid w:val="00254294"/>
    <w:rsid w:val="002553EB"/>
    <w:rsid w:val="00256B01"/>
    <w:rsid w:val="00257D62"/>
    <w:rsid w:val="002601AA"/>
    <w:rsid w:val="00260583"/>
    <w:rsid w:val="00261D01"/>
    <w:rsid w:val="00261FD7"/>
    <w:rsid w:val="0026349D"/>
    <w:rsid w:val="00263B3D"/>
    <w:rsid w:val="00263F87"/>
    <w:rsid w:val="00265DB4"/>
    <w:rsid w:val="002669CC"/>
    <w:rsid w:val="00266FA5"/>
    <w:rsid w:val="0027155A"/>
    <w:rsid w:val="002715B7"/>
    <w:rsid w:val="002742DA"/>
    <w:rsid w:val="00274B93"/>
    <w:rsid w:val="00274D5C"/>
    <w:rsid w:val="002750C9"/>
    <w:rsid w:val="00275206"/>
    <w:rsid w:val="0027543F"/>
    <w:rsid w:val="0027686F"/>
    <w:rsid w:val="00280656"/>
    <w:rsid w:val="002815BD"/>
    <w:rsid w:val="00281AAD"/>
    <w:rsid w:val="00281E43"/>
    <w:rsid w:val="002852A5"/>
    <w:rsid w:val="00285DC6"/>
    <w:rsid w:val="0028738F"/>
    <w:rsid w:val="002878BA"/>
    <w:rsid w:val="002907C2"/>
    <w:rsid w:val="00290C47"/>
    <w:rsid w:val="00290D6B"/>
    <w:rsid w:val="00292402"/>
    <w:rsid w:val="002928BA"/>
    <w:rsid w:val="002929D4"/>
    <w:rsid w:val="0029380D"/>
    <w:rsid w:val="002938F4"/>
    <w:rsid w:val="00293A91"/>
    <w:rsid w:val="00294672"/>
    <w:rsid w:val="002A188A"/>
    <w:rsid w:val="002A2F5A"/>
    <w:rsid w:val="002A3327"/>
    <w:rsid w:val="002B2F5F"/>
    <w:rsid w:val="002B45E4"/>
    <w:rsid w:val="002B6045"/>
    <w:rsid w:val="002B6935"/>
    <w:rsid w:val="002B699D"/>
    <w:rsid w:val="002B71FF"/>
    <w:rsid w:val="002B787B"/>
    <w:rsid w:val="002C2B88"/>
    <w:rsid w:val="002C3A1A"/>
    <w:rsid w:val="002C4D83"/>
    <w:rsid w:val="002C612C"/>
    <w:rsid w:val="002C730E"/>
    <w:rsid w:val="002D0849"/>
    <w:rsid w:val="002D12D4"/>
    <w:rsid w:val="002D1C72"/>
    <w:rsid w:val="002D27D7"/>
    <w:rsid w:val="002D2804"/>
    <w:rsid w:val="002D3727"/>
    <w:rsid w:val="002D4C5E"/>
    <w:rsid w:val="002D68AC"/>
    <w:rsid w:val="002D6B4D"/>
    <w:rsid w:val="002E3DB5"/>
    <w:rsid w:val="002E4BE3"/>
    <w:rsid w:val="002E597D"/>
    <w:rsid w:val="002E6A89"/>
    <w:rsid w:val="002E6D95"/>
    <w:rsid w:val="002F2C08"/>
    <w:rsid w:val="002F34E7"/>
    <w:rsid w:val="002F38F2"/>
    <w:rsid w:val="002F56F4"/>
    <w:rsid w:val="002F6E6C"/>
    <w:rsid w:val="003004C0"/>
    <w:rsid w:val="00302534"/>
    <w:rsid w:val="00302AB5"/>
    <w:rsid w:val="00303B4F"/>
    <w:rsid w:val="00305520"/>
    <w:rsid w:val="00305602"/>
    <w:rsid w:val="00306CE9"/>
    <w:rsid w:val="00311585"/>
    <w:rsid w:val="00312F04"/>
    <w:rsid w:val="003145E9"/>
    <w:rsid w:val="003148F4"/>
    <w:rsid w:val="00315472"/>
    <w:rsid w:val="003161D4"/>
    <w:rsid w:val="00317335"/>
    <w:rsid w:val="00320C95"/>
    <w:rsid w:val="00321411"/>
    <w:rsid w:val="003220BD"/>
    <w:rsid w:val="00322D49"/>
    <w:rsid w:val="0032335F"/>
    <w:rsid w:val="00323CD1"/>
    <w:rsid w:val="0032513E"/>
    <w:rsid w:val="00326396"/>
    <w:rsid w:val="003268BA"/>
    <w:rsid w:val="0032751C"/>
    <w:rsid w:val="003276C7"/>
    <w:rsid w:val="0033220D"/>
    <w:rsid w:val="0033279E"/>
    <w:rsid w:val="00332F31"/>
    <w:rsid w:val="00334316"/>
    <w:rsid w:val="00336A3C"/>
    <w:rsid w:val="00336B4F"/>
    <w:rsid w:val="00336FE0"/>
    <w:rsid w:val="003377B8"/>
    <w:rsid w:val="00340273"/>
    <w:rsid w:val="00340A4A"/>
    <w:rsid w:val="00340A63"/>
    <w:rsid w:val="003421C3"/>
    <w:rsid w:val="003424CA"/>
    <w:rsid w:val="00342D19"/>
    <w:rsid w:val="0034337A"/>
    <w:rsid w:val="003453AE"/>
    <w:rsid w:val="00346355"/>
    <w:rsid w:val="003473F6"/>
    <w:rsid w:val="00347B45"/>
    <w:rsid w:val="00350474"/>
    <w:rsid w:val="00352418"/>
    <w:rsid w:val="00352961"/>
    <w:rsid w:val="00353292"/>
    <w:rsid w:val="00357619"/>
    <w:rsid w:val="00357ABF"/>
    <w:rsid w:val="00360296"/>
    <w:rsid w:val="00360608"/>
    <w:rsid w:val="00360E64"/>
    <w:rsid w:val="0036105B"/>
    <w:rsid w:val="00361888"/>
    <w:rsid w:val="00362DA6"/>
    <w:rsid w:val="0036369F"/>
    <w:rsid w:val="00364BC7"/>
    <w:rsid w:val="00365816"/>
    <w:rsid w:val="003713CF"/>
    <w:rsid w:val="003719AF"/>
    <w:rsid w:val="00372D60"/>
    <w:rsid w:val="00372F7F"/>
    <w:rsid w:val="00373698"/>
    <w:rsid w:val="003740C3"/>
    <w:rsid w:val="003744DA"/>
    <w:rsid w:val="003752E4"/>
    <w:rsid w:val="00375813"/>
    <w:rsid w:val="00377B67"/>
    <w:rsid w:val="003801AF"/>
    <w:rsid w:val="00381594"/>
    <w:rsid w:val="00381613"/>
    <w:rsid w:val="00382CDA"/>
    <w:rsid w:val="00385AC0"/>
    <w:rsid w:val="00387727"/>
    <w:rsid w:val="00387CAE"/>
    <w:rsid w:val="00387DA6"/>
    <w:rsid w:val="00390515"/>
    <w:rsid w:val="003905FE"/>
    <w:rsid w:val="00390731"/>
    <w:rsid w:val="00391AF6"/>
    <w:rsid w:val="0039286F"/>
    <w:rsid w:val="00393F82"/>
    <w:rsid w:val="00395E5A"/>
    <w:rsid w:val="00396490"/>
    <w:rsid w:val="003966B9"/>
    <w:rsid w:val="0039706F"/>
    <w:rsid w:val="003A09BC"/>
    <w:rsid w:val="003A3C3C"/>
    <w:rsid w:val="003A4C85"/>
    <w:rsid w:val="003A6755"/>
    <w:rsid w:val="003B086D"/>
    <w:rsid w:val="003B08C9"/>
    <w:rsid w:val="003B124F"/>
    <w:rsid w:val="003B15CD"/>
    <w:rsid w:val="003B2059"/>
    <w:rsid w:val="003B4E53"/>
    <w:rsid w:val="003B6480"/>
    <w:rsid w:val="003C0EA0"/>
    <w:rsid w:val="003C115A"/>
    <w:rsid w:val="003C16E8"/>
    <w:rsid w:val="003C2544"/>
    <w:rsid w:val="003C52A5"/>
    <w:rsid w:val="003C5BDB"/>
    <w:rsid w:val="003C5F75"/>
    <w:rsid w:val="003C653F"/>
    <w:rsid w:val="003C70E1"/>
    <w:rsid w:val="003C7CFE"/>
    <w:rsid w:val="003C7D70"/>
    <w:rsid w:val="003D1947"/>
    <w:rsid w:val="003D20AE"/>
    <w:rsid w:val="003D3255"/>
    <w:rsid w:val="003D343F"/>
    <w:rsid w:val="003D423E"/>
    <w:rsid w:val="003D4EA3"/>
    <w:rsid w:val="003D5872"/>
    <w:rsid w:val="003D6097"/>
    <w:rsid w:val="003D69A1"/>
    <w:rsid w:val="003D761C"/>
    <w:rsid w:val="003D7AE4"/>
    <w:rsid w:val="003E1028"/>
    <w:rsid w:val="003E1C85"/>
    <w:rsid w:val="003E24B0"/>
    <w:rsid w:val="003E3B1F"/>
    <w:rsid w:val="003E565B"/>
    <w:rsid w:val="003E5CF6"/>
    <w:rsid w:val="003E62DB"/>
    <w:rsid w:val="003F093A"/>
    <w:rsid w:val="003F0D0A"/>
    <w:rsid w:val="003F2653"/>
    <w:rsid w:val="003F3390"/>
    <w:rsid w:val="003F6C22"/>
    <w:rsid w:val="003F6F4C"/>
    <w:rsid w:val="003F706B"/>
    <w:rsid w:val="00404FAA"/>
    <w:rsid w:val="004055E4"/>
    <w:rsid w:val="0040706C"/>
    <w:rsid w:val="004073AD"/>
    <w:rsid w:val="0041073A"/>
    <w:rsid w:val="00410EBB"/>
    <w:rsid w:val="004113E0"/>
    <w:rsid w:val="00411C1A"/>
    <w:rsid w:val="00411DA6"/>
    <w:rsid w:val="0041388F"/>
    <w:rsid w:val="00413EC7"/>
    <w:rsid w:val="004141D1"/>
    <w:rsid w:val="00414A0C"/>
    <w:rsid w:val="00414D4A"/>
    <w:rsid w:val="0041527E"/>
    <w:rsid w:val="00415C9B"/>
    <w:rsid w:val="00416BDF"/>
    <w:rsid w:val="00417F8B"/>
    <w:rsid w:val="004217C7"/>
    <w:rsid w:val="0042227A"/>
    <w:rsid w:val="00423218"/>
    <w:rsid w:val="0042403A"/>
    <w:rsid w:val="00425009"/>
    <w:rsid w:val="004269C4"/>
    <w:rsid w:val="0043294A"/>
    <w:rsid w:val="00432CC9"/>
    <w:rsid w:val="00432DAC"/>
    <w:rsid w:val="00432E46"/>
    <w:rsid w:val="00433284"/>
    <w:rsid w:val="004350B8"/>
    <w:rsid w:val="004365AF"/>
    <w:rsid w:val="00436755"/>
    <w:rsid w:val="00441228"/>
    <w:rsid w:val="00442024"/>
    <w:rsid w:val="00442476"/>
    <w:rsid w:val="004437C0"/>
    <w:rsid w:val="004468A3"/>
    <w:rsid w:val="004501E7"/>
    <w:rsid w:val="0045203B"/>
    <w:rsid w:val="00452964"/>
    <w:rsid w:val="00453906"/>
    <w:rsid w:val="00454384"/>
    <w:rsid w:val="00454418"/>
    <w:rsid w:val="00456EAF"/>
    <w:rsid w:val="00460101"/>
    <w:rsid w:val="0046029F"/>
    <w:rsid w:val="0046031F"/>
    <w:rsid w:val="00460503"/>
    <w:rsid w:val="00461737"/>
    <w:rsid w:val="0046184C"/>
    <w:rsid w:val="00461FD0"/>
    <w:rsid w:val="004627F1"/>
    <w:rsid w:val="00467956"/>
    <w:rsid w:val="004703A8"/>
    <w:rsid w:val="004715B6"/>
    <w:rsid w:val="00474798"/>
    <w:rsid w:val="004802BE"/>
    <w:rsid w:val="0048056D"/>
    <w:rsid w:val="0048106C"/>
    <w:rsid w:val="0048164B"/>
    <w:rsid w:val="004829E4"/>
    <w:rsid w:val="00485B90"/>
    <w:rsid w:val="00490066"/>
    <w:rsid w:val="0049249B"/>
    <w:rsid w:val="00492F0F"/>
    <w:rsid w:val="004956E8"/>
    <w:rsid w:val="00495EBE"/>
    <w:rsid w:val="00496C9C"/>
    <w:rsid w:val="00496EEE"/>
    <w:rsid w:val="0049733C"/>
    <w:rsid w:val="004A09C2"/>
    <w:rsid w:val="004A1898"/>
    <w:rsid w:val="004A21BB"/>
    <w:rsid w:val="004A2963"/>
    <w:rsid w:val="004B082E"/>
    <w:rsid w:val="004B090E"/>
    <w:rsid w:val="004B0E29"/>
    <w:rsid w:val="004B501A"/>
    <w:rsid w:val="004B5437"/>
    <w:rsid w:val="004B6CED"/>
    <w:rsid w:val="004B70D0"/>
    <w:rsid w:val="004B72FF"/>
    <w:rsid w:val="004C08E7"/>
    <w:rsid w:val="004C1EE6"/>
    <w:rsid w:val="004C231C"/>
    <w:rsid w:val="004C29FC"/>
    <w:rsid w:val="004C4088"/>
    <w:rsid w:val="004C4666"/>
    <w:rsid w:val="004C7C5D"/>
    <w:rsid w:val="004D05C8"/>
    <w:rsid w:val="004D063C"/>
    <w:rsid w:val="004D1953"/>
    <w:rsid w:val="004D19D5"/>
    <w:rsid w:val="004D2F9A"/>
    <w:rsid w:val="004D404C"/>
    <w:rsid w:val="004D4A0D"/>
    <w:rsid w:val="004D4F22"/>
    <w:rsid w:val="004D62BB"/>
    <w:rsid w:val="004E0BE8"/>
    <w:rsid w:val="004E165D"/>
    <w:rsid w:val="004E1C31"/>
    <w:rsid w:val="004E4293"/>
    <w:rsid w:val="004E560C"/>
    <w:rsid w:val="004E653C"/>
    <w:rsid w:val="004E7880"/>
    <w:rsid w:val="004F024A"/>
    <w:rsid w:val="004F06C6"/>
    <w:rsid w:val="004F2115"/>
    <w:rsid w:val="004F29EB"/>
    <w:rsid w:val="004F4D01"/>
    <w:rsid w:val="004F5AD1"/>
    <w:rsid w:val="004F6CAA"/>
    <w:rsid w:val="004F7C4A"/>
    <w:rsid w:val="004F7EB7"/>
    <w:rsid w:val="0050062B"/>
    <w:rsid w:val="00503944"/>
    <w:rsid w:val="005046E2"/>
    <w:rsid w:val="0050506D"/>
    <w:rsid w:val="00507C74"/>
    <w:rsid w:val="00507F55"/>
    <w:rsid w:val="005129F5"/>
    <w:rsid w:val="00514F9B"/>
    <w:rsid w:val="00515BE3"/>
    <w:rsid w:val="00517F5E"/>
    <w:rsid w:val="00520895"/>
    <w:rsid w:val="00523666"/>
    <w:rsid w:val="00523DF7"/>
    <w:rsid w:val="00524BF6"/>
    <w:rsid w:val="0052510D"/>
    <w:rsid w:val="00525431"/>
    <w:rsid w:val="0052628F"/>
    <w:rsid w:val="00527BE5"/>
    <w:rsid w:val="005323BE"/>
    <w:rsid w:val="00533727"/>
    <w:rsid w:val="005339B8"/>
    <w:rsid w:val="00533A2D"/>
    <w:rsid w:val="0053460A"/>
    <w:rsid w:val="005364B3"/>
    <w:rsid w:val="00536F3C"/>
    <w:rsid w:val="0053786A"/>
    <w:rsid w:val="00537B82"/>
    <w:rsid w:val="005401A1"/>
    <w:rsid w:val="00540F84"/>
    <w:rsid w:val="005417EA"/>
    <w:rsid w:val="00542763"/>
    <w:rsid w:val="0054375A"/>
    <w:rsid w:val="0054586F"/>
    <w:rsid w:val="00546680"/>
    <w:rsid w:val="00547CA1"/>
    <w:rsid w:val="005501E1"/>
    <w:rsid w:val="00550E0E"/>
    <w:rsid w:val="00550F9E"/>
    <w:rsid w:val="00551E92"/>
    <w:rsid w:val="00554142"/>
    <w:rsid w:val="005556C2"/>
    <w:rsid w:val="00555935"/>
    <w:rsid w:val="0055701E"/>
    <w:rsid w:val="00560155"/>
    <w:rsid w:val="00560163"/>
    <w:rsid w:val="00561231"/>
    <w:rsid w:val="00561782"/>
    <w:rsid w:val="00562CA8"/>
    <w:rsid w:val="00564BDA"/>
    <w:rsid w:val="00564FB4"/>
    <w:rsid w:val="00565D72"/>
    <w:rsid w:val="005666FD"/>
    <w:rsid w:val="00566780"/>
    <w:rsid w:val="00570C79"/>
    <w:rsid w:val="0057134E"/>
    <w:rsid w:val="005726DC"/>
    <w:rsid w:val="005730BD"/>
    <w:rsid w:val="00574A27"/>
    <w:rsid w:val="0057571B"/>
    <w:rsid w:val="00575F09"/>
    <w:rsid w:val="0057655C"/>
    <w:rsid w:val="0057658B"/>
    <w:rsid w:val="00576D86"/>
    <w:rsid w:val="00577EA2"/>
    <w:rsid w:val="00580952"/>
    <w:rsid w:val="0058197E"/>
    <w:rsid w:val="00583E20"/>
    <w:rsid w:val="00583E5C"/>
    <w:rsid w:val="00584B4F"/>
    <w:rsid w:val="0058638D"/>
    <w:rsid w:val="00586CC8"/>
    <w:rsid w:val="005872C3"/>
    <w:rsid w:val="005877DE"/>
    <w:rsid w:val="00590BE8"/>
    <w:rsid w:val="00594651"/>
    <w:rsid w:val="00595833"/>
    <w:rsid w:val="00595FDA"/>
    <w:rsid w:val="00596BA7"/>
    <w:rsid w:val="00596C93"/>
    <w:rsid w:val="0059725E"/>
    <w:rsid w:val="005978CF"/>
    <w:rsid w:val="0059794F"/>
    <w:rsid w:val="005A00B5"/>
    <w:rsid w:val="005A0C9E"/>
    <w:rsid w:val="005A13D1"/>
    <w:rsid w:val="005A1513"/>
    <w:rsid w:val="005A1D06"/>
    <w:rsid w:val="005A2510"/>
    <w:rsid w:val="005A389A"/>
    <w:rsid w:val="005A3BFD"/>
    <w:rsid w:val="005A7B48"/>
    <w:rsid w:val="005A7B4B"/>
    <w:rsid w:val="005B1905"/>
    <w:rsid w:val="005B1DE7"/>
    <w:rsid w:val="005B1EA3"/>
    <w:rsid w:val="005B2514"/>
    <w:rsid w:val="005B41B6"/>
    <w:rsid w:val="005B4AA8"/>
    <w:rsid w:val="005B5279"/>
    <w:rsid w:val="005B6727"/>
    <w:rsid w:val="005B741C"/>
    <w:rsid w:val="005B794F"/>
    <w:rsid w:val="005C026F"/>
    <w:rsid w:val="005C1A7E"/>
    <w:rsid w:val="005C2A1C"/>
    <w:rsid w:val="005C36B4"/>
    <w:rsid w:val="005C5EA1"/>
    <w:rsid w:val="005C7C23"/>
    <w:rsid w:val="005D0A6F"/>
    <w:rsid w:val="005D3CA4"/>
    <w:rsid w:val="005D4482"/>
    <w:rsid w:val="005D50C3"/>
    <w:rsid w:val="005D6258"/>
    <w:rsid w:val="005E0F4D"/>
    <w:rsid w:val="005E192E"/>
    <w:rsid w:val="005E31CA"/>
    <w:rsid w:val="005E39BF"/>
    <w:rsid w:val="005E5526"/>
    <w:rsid w:val="005E7006"/>
    <w:rsid w:val="005F0105"/>
    <w:rsid w:val="005F0688"/>
    <w:rsid w:val="005F1AD0"/>
    <w:rsid w:val="005F4055"/>
    <w:rsid w:val="005F42C8"/>
    <w:rsid w:val="005F44B6"/>
    <w:rsid w:val="005F652F"/>
    <w:rsid w:val="00600264"/>
    <w:rsid w:val="006006FA"/>
    <w:rsid w:val="0060203A"/>
    <w:rsid w:val="0060248A"/>
    <w:rsid w:val="0060299E"/>
    <w:rsid w:val="00603548"/>
    <w:rsid w:val="00603B1C"/>
    <w:rsid w:val="006055FF"/>
    <w:rsid w:val="00605E4D"/>
    <w:rsid w:val="00606F7F"/>
    <w:rsid w:val="006071AA"/>
    <w:rsid w:val="0060765F"/>
    <w:rsid w:val="006129EC"/>
    <w:rsid w:val="006145AB"/>
    <w:rsid w:val="00620652"/>
    <w:rsid w:val="00621CE1"/>
    <w:rsid w:val="0062748C"/>
    <w:rsid w:val="00631AE4"/>
    <w:rsid w:val="00632209"/>
    <w:rsid w:val="0063390B"/>
    <w:rsid w:val="00633A2B"/>
    <w:rsid w:val="006351D9"/>
    <w:rsid w:val="00635E77"/>
    <w:rsid w:val="0063652D"/>
    <w:rsid w:val="006407BD"/>
    <w:rsid w:val="006428CF"/>
    <w:rsid w:val="0064421C"/>
    <w:rsid w:val="006443EB"/>
    <w:rsid w:val="00644C25"/>
    <w:rsid w:val="00645BF2"/>
    <w:rsid w:val="00646190"/>
    <w:rsid w:val="006469B5"/>
    <w:rsid w:val="00647695"/>
    <w:rsid w:val="00647BD8"/>
    <w:rsid w:val="0065016D"/>
    <w:rsid w:val="0065148B"/>
    <w:rsid w:val="00652603"/>
    <w:rsid w:val="00653C0B"/>
    <w:rsid w:val="00657319"/>
    <w:rsid w:val="00660485"/>
    <w:rsid w:val="00662D80"/>
    <w:rsid w:val="00662E49"/>
    <w:rsid w:val="00663DE2"/>
    <w:rsid w:val="0066492D"/>
    <w:rsid w:val="006661B3"/>
    <w:rsid w:val="00666F99"/>
    <w:rsid w:val="00670263"/>
    <w:rsid w:val="00670BDC"/>
    <w:rsid w:val="00672890"/>
    <w:rsid w:val="006753D7"/>
    <w:rsid w:val="00677BF3"/>
    <w:rsid w:val="00677CDF"/>
    <w:rsid w:val="00680657"/>
    <w:rsid w:val="00681B4F"/>
    <w:rsid w:val="00682FB1"/>
    <w:rsid w:val="006843E7"/>
    <w:rsid w:val="00685EE9"/>
    <w:rsid w:val="0069026F"/>
    <w:rsid w:val="00692CCF"/>
    <w:rsid w:val="0069304E"/>
    <w:rsid w:val="006931A1"/>
    <w:rsid w:val="0069415C"/>
    <w:rsid w:val="00694407"/>
    <w:rsid w:val="006964EF"/>
    <w:rsid w:val="00697359"/>
    <w:rsid w:val="00697667"/>
    <w:rsid w:val="006A0E78"/>
    <w:rsid w:val="006A2B9B"/>
    <w:rsid w:val="006A36AB"/>
    <w:rsid w:val="006A37AC"/>
    <w:rsid w:val="006A3E75"/>
    <w:rsid w:val="006A54F5"/>
    <w:rsid w:val="006A6AE8"/>
    <w:rsid w:val="006A6C5B"/>
    <w:rsid w:val="006A6D5E"/>
    <w:rsid w:val="006A7B44"/>
    <w:rsid w:val="006B05B6"/>
    <w:rsid w:val="006B12D2"/>
    <w:rsid w:val="006B167F"/>
    <w:rsid w:val="006B2226"/>
    <w:rsid w:val="006B32D0"/>
    <w:rsid w:val="006B4317"/>
    <w:rsid w:val="006B43CD"/>
    <w:rsid w:val="006B5627"/>
    <w:rsid w:val="006B6FE9"/>
    <w:rsid w:val="006B7880"/>
    <w:rsid w:val="006C1DB8"/>
    <w:rsid w:val="006C55E3"/>
    <w:rsid w:val="006C5E67"/>
    <w:rsid w:val="006C688E"/>
    <w:rsid w:val="006D105C"/>
    <w:rsid w:val="006D1413"/>
    <w:rsid w:val="006D2447"/>
    <w:rsid w:val="006D26CA"/>
    <w:rsid w:val="006D2D18"/>
    <w:rsid w:val="006D4C2B"/>
    <w:rsid w:val="006D7B41"/>
    <w:rsid w:val="006E0EF8"/>
    <w:rsid w:val="006E1260"/>
    <w:rsid w:val="006E3115"/>
    <w:rsid w:val="006E7005"/>
    <w:rsid w:val="006F0351"/>
    <w:rsid w:val="006F4FFF"/>
    <w:rsid w:val="006F51CE"/>
    <w:rsid w:val="006F51E1"/>
    <w:rsid w:val="006F5693"/>
    <w:rsid w:val="006F7D3F"/>
    <w:rsid w:val="0070116C"/>
    <w:rsid w:val="00701189"/>
    <w:rsid w:val="00702208"/>
    <w:rsid w:val="007023A4"/>
    <w:rsid w:val="00702A07"/>
    <w:rsid w:val="007031A1"/>
    <w:rsid w:val="00704866"/>
    <w:rsid w:val="007057EA"/>
    <w:rsid w:val="007066C9"/>
    <w:rsid w:val="0071146A"/>
    <w:rsid w:val="00711573"/>
    <w:rsid w:val="00711D91"/>
    <w:rsid w:val="00712F20"/>
    <w:rsid w:val="00714558"/>
    <w:rsid w:val="007158AE"/>
    <w:rsid w:val="00717F8B"/>
    <w:rsid w:val="00721562"/>
    <w:rsid w:val="00723CE8"/>
    <w:rsid w:val="007243C1"/>
    <w:rsid w:val="007254B2"/>
    <w:rsid w:val="007256CC"/>
    <w:rsid w:val="00726E6A"/>
    <w:rsid w:val="007277C7"/>
    <w:rsid w:val="00730263"/>
    <w:rsid w:val="00733257"/>
    <w:rsid w:val="007333F6"/>
    <w:rsid w:val="007335CA"/>
    <w:rsid w:val="00735378"/>
    <w:rsid w:val="00735BCE"/>
    <w:rsid w:val="00736BC0"/>
    <w:rsid w:val="00737402"/>
    <w:rsid w:val="007406EF"/>
    <w:rsid w:val="00740A8A"/>
    <w:rsid w:val="0074216F"/>
    <w:rsid w:val="00742795"/>
    <w:rsid w:val="007440C6"/>
    <w:rsid w:val="00751CCB"/>
    <w:rsid w:val="00753257"/>
    <w:rsid w:val="00753B84"/>
    <w:rsid w:val="00755F85"/>
    <w:rsid w:val="00756F10"/>
    <w:rsid w:val="007600CA"/>
    <w:rsid w:val="0076034A"/>
    <w:rsid w:val="00761736"/>
    <w:rsid w:val="00761B7D"/>
    <w:rsid w:val="00762B2D"/>
    <w:rsid w:val="00764828"/>
    <w:rsid w:val="00764ADA"/>
    <w:rsid w:val="00765AA0"/>
    <w:rsid w:val="00770165"/>
    <w:rsid w:val="00771770"/>
    <w:rsid w:val="00774218"/>
    <w:rsid w:val="0077555B"/>
    <w:rsid w:val="007766E7"/>
    <w:rsid w:val="007815C5"/>
    <w:rsid w:val="00783574"/>
    <w:rsid w:val="00784680"/>
    <w:rsid w:val="0078641E"/>
    <w:rsid w:val="00787782"/>
    <w:rsid w:val="007902F3"/>
    <w:rsid w:val="007915FC"/>
    <w:rsid w:val="00791869"/>
    <w:rsid w:val="0079291E"/>
    <w:rsid w:val="00794C45"/>
    <w:rsid w:val="00796CF5"/>
    <w:rsid w:val="00797547"/>
    <w:rsid w:val="007A13FD"/>
    <w:rsid w:val="007A3E51"/>
    <w:rsid w:val="007A55B2"/>
    <w:rsid w:val="007A5810"/>
    <w:rsid w:val="007A5E46"/>
    <w:rsid w:val="007A6925"/>
    <w:rsid w:val="007A6C6A"/>
    <w:rsid w:val="007A7A03"/>
    <w:rsid w:val="007B2A9B"/>
    <w:rsid w:val="007B3D24"/>
    <w:rsid w:val="007B4086"/>
    <w:rsid w:val="007B493D"/>
    <w:rsid w:val="007B6752"/>
    <w:rsid w:val="007B6B4B"/>
    <w:rsid w:val="007B77A6"/>
    <w:rsid w:val="007C15DA"/>
    <w:rsid w:val="007C2938"/>
    <w:rsid w:val="007C2F94"/>
    <w:rsid w:val="007C4A2F"/>
    <w:rsid w:val="007C62B6"/>
    <w:rsid w:val="007C670E"/>
    <w:rsid w:val="007C72DD"/>
    <w:rsid w:val="007D0608"/>
    <w:rsid w:val="007D0B60"/>
    <w:rsid w:val="007D3954"/>
    <w:rsid w:val="007D49E7"/>
    <w:rsid w:val="007D6024"/>
    <w:rsid w:val="007D6057"/>
    <w:rsid w:val="007D7420"/>
    <w:rsid w:val="007E0316"/>
    <w:rsid w:val="007E13A0"/>
    <w:rsid w:val="007E304B"/>
    <w:rsid w:val="007F0644"/>
    <w:rsid w:val="007F090E"/>
    <w:rsid w:val="007F2277"/>
    <w:rsid w:val="007F2F55"/>
    <w:rsid w:val="007F3EF3"/>
    <w:rsid w:val="007F487A"/>
    <w:rsid w:val="007F6927"/>
    <w:rsid w:val="007F6AAD"/>
    <w:rsid w:val="007F7832"/>
    <w:rsid w:val="00800853"/>
    <w:rsid w:val="00800B0B"/>
    <w:rsid w:val="00802C4E"/>
    <w:rsid w:val="008030E4"/>
    <w:rsid w:val="0080343C"/>
    <w:rsid w:val="008037DA"/>
    <w:rsid w:val="00803AF2"/>
    <w:rsid w:val="008052EA"/>
    <w:rsid w:val="0080657C"/>
    <w:rsid w:val="00806774"/>
    <w:rsid w:val="00806FDA"/>
    <w:rsid w:val="00810179"/>
    <w:rsid w:val="00810CD8"/>
    <w:rsid w:val="00811EC0"/>
    <w:rsid w:val="008125E7"/>
    <w:rsid w:val="0081263A"/>
    <w:rsid w:val="00812FBC"/>
    <w:rsid w:val="00813AF4"/>
    <w:rsid w:val="00814261"/>
    <w:rsid w:val="008145EE"/>
    <w:rsid w:val="008159C1"/>
    <w:rsid w:val="00816B57"/>
    <w:rsid w:val="008171A8"/>
    <w:rsid w:val="008173DB"/>
    <w:rsid w:val="008216B6"/>
    <w:rsid w:val="0082229B"/>
    <w:rsid w:val="00822A42"/>
    <w:rsid w:val="0082371A"/>
    <w:rsid w:val="008243A6"/>
    <w:rsid w:val="0082474E"/>
    <w:rsid w:val="00830881"/>
    <w:rsid w:val="00830F35"/>
    <w:rsid w:val="008316D2"/>
    <w:rsid w:val="0083202B"/>
    <w:rsid w:val="0083457F"/>
    <w:rsid w:val="00834A74"/>
    <w:rsid w:val="00836A14"/>
    <w:rsid w:val="008379F4"/>
    <w:rsid w:val="00837BE6"/>
    <w:rsid w:val="00841A1D"/>
    <w:rsid w:val="00842DA8"/>
    <w:rsid w:val="008432FF"/>
    <w:rsid w:val="0084441B"/>
    <w:rsid w:val="00845C5D"/>
    <w:rsid w:val="0085063B"/>
    <w:rsid w:val="00853994"/>
    <w:rsid w:val="00855B0C"/>
    <w:rsid w:val="00860639"/>
    <w:rsid w:val="00860B32"/>
    <w:rsid w:val="00861939"/>
    <w:rsid w:val="00861DC8"/>
    <w:rsid w:val="00862BAC"/>
    <w:rsid w:val="00862E74"/>
    <w:rsid w:val="00863C35"/>
    <w:rsid w:val="008650F2"/>
    <w:rsid w:val="00865366"/>
    <w:rsid w:val="008673B7"/>
    <w:rsid w:val="008675BF"/>
    <w:rsid w:val="008700F3"/>
    <w:rsid w:val="008713FD"/>
    <w:rsid w:val="00871664"/>
    <w:rsid w:val="008716A4"/>
    <w:rsid w:val="00872156"/>
    <w:rsid w:val="00872953"/>
    <w:rsid w:val="008747A6"/>
    <w:rsid w:val="00874ABC"/>
    <w:rsid w:val="00874DF2"/>
    <w:rsid w:val="0087786E"/>
    <w:rsid w:val="0087796D"/>
    <w:rsid w:val="00880DED"/>
    <w:rsid w:val="00881008"/>
    <w:rsid w:val="008866CC"/>
    <w:rsid w:val="00886BA0"/>
    <w:rsid w:val="008909B3"/>
    <w:rsid w:val="0089128F"/>
    <w:rsid w:val="0089291E"/>
    <w:rsid w:val="00893567"/>
    <w:rsid w:val="00895A1D"/>
    <w:rsid w:val="00896AB5"/>
    <w:rsid w:val="0089767A"/>
    <w:rsid w:val="008979AE"/>
    <w:rsid w:val="00897D50"/>
    <w:rsid w:val="008A09F9"/>
    <w:rsid w:val="008A0C04"/>
    <w:rsid w:val="008A3C66"/>
    <w:rsid w:val="008A7479"/>
    <w:rsid w:val="008A75A1"/>
    <w:rsid w:val="008A75FF"/>
    <w:rsid w:val="008A7993"/>
    <w:rsid w:val="008A79C1"/>
    <w:rsid w:val="008B356D"/>
    <w:rsid w:val="008B4DDC"/>
    <w:rsid w:val="008B5440"/>
    <w:rsid w:val="008B7B83"/>
    <w:rsid w:val="008C188A"/>
    <w:rsid w:val="008C40E4"/>
    <w:rsid w:val="008C530F"/>
    <w:rsid w:val="008C6594"/>
    <w:rsid w:val="008D2454"/>
    <w:rsid w:val="008D3AAB"/>
    <w:rsid w:val="008D49B7"/>
    <w:rsid w:val="008D6C0A"/>
    <w:rsid w:val="008E2AA9"/>
    <w:rsid w:val="008E30D3"/>
    <w:rsid w:val="008E37A2"/>
    <w:rsid w:val="008E452A"/>
    <w:rsid w:val="008E51BB"/>
    <w:rsid w:val="008F0186"/>
    <w:rsid w:val="008F1C90"/>
    <w:rsid w:val="008F3216"/>
    <w:rsid w:val="008F370F"/>
    <w:rsid w:val="008F423B"/>
    <w:rsid w:val="008F43AF"/>
    <w:rsid w:val="008F4E4E"/>
    <w:rsid w:val="008F513E"/>
    <w:rsid w:val="008F5A4B"/>
    <w:rsid w:val="008F5BF2"/>
    <w:rsid w:val="009005BA"/>
    <w:rsid w:val="0090143F"/>
    <w:rsid w:val="00902C1A"/>
    <w:rsid w:val="00903709"/>
    <w:rsid w:val="009039B5"/>
    <w:rsid w:val="00904E17"/>
    <w:rsid w:val="00905003"/>
    <w:rsid w:val="00907731"/>
    <w:rsid w:val="00907E5E"/>
    <w:rsid w:val="009110A5"/>
    <w:rsid w:val="009118F2"/>
    <w:rsid w:val="009123D7"/>
    <w:rsid w:val="00913721"/>
    <w:rsid w:val="00917247"/>
    <w:rsid w:val="009172BC"/>
    <w:rsid w:val="00922377"/>
    <w:rsid w:val="00922A3E"/>
    <w:rsid w:val="00923059"/>
    <w:rsid w:val="0092341B"/>
    <w:rsid w:val="009244C1"/>
    <w:rsid w:val="00925758"/>
    <w:rsid w:val="009257CA"/>
    <w:rsid w:val="009263BD"/>
    <w:rsid w:val="00926410"/>
    <w:rsid w:val="009266DA"/>
    <w:rsid w:val="009269D5"/>
    <w:rsid w:val="0092707A"/>
    <w:rsid w:val="00927610"/>
    <w:rsid w:val="00927EF7"/>
    <w:rsid w:val="009308FA"/>
    <w:rsid w:val="00931BDC"/>
    <w:rsid w:val="00932501"/>
    <w:rsid w:val="00932BCB"/>
    <w:rsid w:val="00933042"/>
    <w:rsid w:val="00933266"/>
    <w:rsid w:val="00943A29"/>
    <w:rsid w:val="00944272"/>
    <w:rsid w:val="00945092"/>
    <w:rsid w:val="00945355"/>
    <w:rsid w:val="0094727B"/>
    <w:rsid w:val="00950E95"/>
    <w:rsid w:val="00952D03"/>
    <w:rsid w:val="00957833"/>
    <w:rsid w:val="00957C8F"/>
    <w:rsid w:val="00961EC3"/>
    <w:rsid w:val="009636CC"/>
    <w:rsid w:val="009654DE"/>
    <w:rsid w:val="00965C26"/>
    <w:rsid w:val="00967626"/>
    <w:rsid w:val="009707BD"/>
    <w:rsid w:val="0097097F"/>
    <w:rsid w:val="009719B3"/>
    <w:rsid w:val="00972C45"/>
    <w:rsid w:val="0097464A"/>
    <w:rsid w:val="00974A8A"/>
    <w:rsid w:val="009778FF"/>
    <w:rsid w:val="00977D1E"/>
    <w:rsid w:val="00977FDF"/>
    <w:rsid w:val="00980811"/>
    <w:rsid w:val="00985679"/>
    <w:rsid w:val="00985DC3"/>
    <w:rsid w:val="00987270"/>
    <w:rsid w:val="0098773E"/>
    <w:rsid w:val="00990294"/>
    <w:rsid w:val="00992B4D"/>
    <w:rsid w:val="00993360"/>
    <w:rsid w:val="009933AA"/>
    <w:rsid w:val="00994F4D"/>
    <w:rsid w:val="00996118"/>
    <w:rsid w:val="00997EA5"/>
    <w:rsid w:val="009A1E8F"/>
    <w:rsid w:val="009A2B34"/>
    <w:rsid w:val="009A2C1E"/>
    <w:rsid w:val="009A36AD"/>
    <w:rsid w:val="009A7A83"/>
    <w:rsid w:val="009B02B0"/>
    <w:rsid w:val="009B0CE1"/>
    <w:rsid w:val="009B2744"/>
    <w:rsid w:val="009B2791"/>
    <w:rsid w:val="009B36C1"/>
    <w:rsid w:val="009B46D7"/>
    <w:rsid w:val="009B50CD"/>
    <w:rsid w:val="009B54A1"/>
    <w:rsid w:val="009B59F6"/>
    <w:rsid w:val="009B666B"/>
    <w:rsid w:val="009B690E"/>
    <w:rsid w:val="009C1AFC"/>
    <w:rsid w:val="009C293F"/>
    <w:rsid w:val="009C4428"/>
    <w:rsid w:val="009C4492"/>
    <w:rsid w:val="009C4599"/>
    <w:rsid w:val="009C5D78"/>
    <w:rsid w:val="009D0B7B"/>
    <w:rsid w:val="009E1EE0"/>
    <w:rsid w:val="009E318B"/>
    <w:rsid w:val="009E4FFC"/>
    <w:rsid w:val="009E5AD7"/>
    <w:rsid w:val="009F0647"/>
    <w:rsid w:val="009F0C28"/>
    <w:rsid w:val="009F1AF2"/>
    <w:rsid w:val="009F4FE4"/>
    <w:rsid w:val="009F5903"/>
    <w:rsid w:val="009F5AE8"/>
    <w:rsid w:val="009F676E"/>
    <w:rsid w:val="009F7902"/>
    <w:rsid w:val="00A007AF"/>
    <w:rsid w:val="00A01581"/>
    <w:rsid w:val="00A04E26"/>
    <w:rsid w:val="00A04F11"/>
    <w:rsid w:val="00A0554F"/>
    <w:rsid w:val="00A06BF3"/>
    <w:rsid w:val="00A11D55"/>
    <w:rsid w:val="00A11F42"/>
    <w:rsid w:val="00A12CAD"/>
    <w:rsid w:val="00A1366C"/>
    <w:rsid w:val="00A13D4B"/>
    <w:rsid w:val="00A15A48"/>
    <w:rsid w:val="00A15AF1"/>
    <w:rsid w:val="00A163D9"/>
    <w:rsid w:val="00A1789E"/>
    <w:rsid w:val="00A17D47"/>
    <w:rsid w:val="00A201D8"/>
    <w:rsid w:val="00A2044F"/>
    <w:rsid w:val="00A21D7C"/>
    <w:rsid w:val="00A2542F"/>
    <w:rsid w:val="00A26ECA"/>
    <w:rsid w:val="00A27361"/>
    <w:rsid w:val="00A27BC1"/>
    <w:rsid w:val="00A306CA"/>
    <w:rsid w:val="00A33855"/>
    <w:rsid w:val="00A34505"/>
    <w:rsid w:val="00A35C26"/>
    <w:rsid w:val="00A35F3B"/>
    <w:rsid w:val="00A36C46"/>
    <w:rsid w:val="00A37565"/>
    <w:rsid w:val="00A37FFE"/>
    <w:rsid w:val="00A40CD6"/>
    <w:rsid w:val="00A42CEF"/>
    <w:rsid w:val="00A431F3"/>
    <w:rsid w:val="00A43ACB"/>
    <w:rsid w:val="00A43C6A"/>
    <w:rsid w:val="00A43CB4"/>
    <w:rsid w:val="00A44684"/>
    <w:rsid w:val="00A47F21"/>
    <w:rsid w:val="00A47FFC"/>
    <w:rsid w:val="00A504D6"/>
    <w:rsid w:val="00A50712"/>
    <w:rsid w:val="00A50FCE"/>
    <w:rsid w:val="00A52532"/>
    <w:rsid w:val="00A5359A"/>
    <w:rsid w:val="00A5388C"/>
    <w:rsid w:val="00A53AD2"/>
    <w:rsid w:val="00A54120"/>
    <w:rsid w:val="00A5491D"/>
    <w:rsid w:val="00A554A4"/>
    <w:rsid w:val="00A566F0"/>
    <w:rsid w:val="00A56D8D"/>
    <w:rsid w:val="00A577D0"/>
    <w:rsid w:val="00A60EBB"/>
    <w:rsid w:val="00A61666"/>
    <w:rsid w:val="00A61698"/>
    <w:rsid w:val="00A62457"/>
    <w:rsid w:val="00A62A28"/>
    <w:rsid w:val="00A63801"/>
    <w:rsid w:val="00A63B0C"/>
    <w:rsid w:val="00A64E23"/>
    <w:rsid w:val="00A651AC"/>
    <w:rsid w:val="00A65816"/>
    <w:rsid w:val="00A661E4"/>
    <w:rsid w:val="00A66259"/>
    <w:rsid w:val="00A6742C"/>
    <w:rsid w:val="00A67524"/>
    <w:rsid w:val="00A67D8B"/>
    <w:rsid w:val="00A70012"/>
    <w:rsid w:val="00A70E75"/>
    <w:rsid w:val="00A71CB2"/>
    <w:rsid w:val="00A721D6"/>
    <w:rsid w:val="00A74BC0"/>
    <w:rsid w:val="00A81B82"/>
    <w:rsid w:val="00A81B9E"/>
    <w:rsid w:val="00A820AC"/>
    <w:rsid w:val="00A8248A"/>
    <w:rsid w:val="00A8367A"/>
    <w:rsid w:val="00A8400F"/>
    <w:rsid w:val="00A8424A"/>
    <w:rsid w:val="00A84E06"/>
    <w:rsid w:val="00A853C1"/>
    <w:rsid w:val="00A85B5C"/>
    <w:rsid w:val="00A87034"/>
    <w:rsid w:val="00A903A6"/>
    <w:rsid w:val="00A9049C"/>
    <w:rsid w:val="00A920A1"/>
    <w:rsid w:val="00A92227"/>
    <w:rsid w:val="00A92A94"/>
    <w:rsid w:val="00A93059"/>
    <w:rsid w:val="00A950FA"/>
    <w:rsid w:val="00A952D1"/>
    <w:rsid w:val="00A97D5C"/>
    <w:rsid w:val="00AA0E78"/>
    <w:rsid w:val="00AA2FAA"/>
    <w:rsid w:val="00AA3100"/>
    <w:rsid w:val="00AA53E6"/>
    <w:rsid w:val="00AA589E"/>
    <w:rsid w:val="00AA5EEA"/>
    <w:rsid w:val="00AA6887"/>
    <w:rsid w:val="00AA70A3"/>
    <w:rsid w:val="00AB006D"/>
    <w:rsid w:val="00AB0ECE"/>
    <w:rsid w:val="00AB0F3D"/>
    <w:rsid w:val="00AB6661"/>
    <w:rsid w:val="00AC0478"/>
    <w:rsid w:val="00AC0482"/>
    <w:rsid w:val="00AC1771"/>
    <w:rsid w:val="00AC306E"/>
    <w:rsid w:val="00AC4011"/>
    <w:rsid w:val="00AC681F"/>
    <w:rsid w:val="00AC6CD7"/>
    <w:rsid w:val="00AD2CEA"/>
    <w:rsid w:val="00AD3D05"/>
    <w:rsid w:val="00AD429B"/>
    <w:rsid w:val="00AD42CF"/>
    <w:rsid w:val="00AD55B8"/>
    <w:rsid w:val="00AD5650"/>
    <w:rsid w:val="00AD651F"/>
    <w:rsid w:val="00AD673E"/>
    <w:rsid w:val="00AD7016"/>
    <w:rsid w:val="00AE2156"/>
    <w:rsid w:val="00AE22F6"/>
    <w:rsid w:val="00AE352D"/>
    <w:rsid w:val="00AF0F9F"/>
    <w:rsid w:val="00AF18AE"/>
    <w:rsid w:val="00AF25AA"/>
    <w:rsid w:val="00AF3C40"/>
    <w:rsid w:val="00AF64DB"/>
    <w:rsid w:val="00AF7200"/>
    <w:rsid w:val="00AF7796"/>
    <w:rsid w:val="00B00D7C"/>
    <w:rsid w:val="00B022F8"/>
    <w:rsid w:val="00B03CC4"/>
    <w:rsid w:val="00B049B8"/>
    <w:rsid w:val="00B05439"/>
    <w:rsid w:val="00B05939"/>
    <w:rsid w:val="00B05D2D"/>
    <w:rsid w:val="00B06ECB"/>
    <w:rsid w:val="00B10090"/>
    <w:rsid w:val="00B10492"/>
    <w:rsid w:val="00B1074A"/>
    <w:rsid w:val="00B1428C"/>
    <w:rsid w:val="00B144C0"/>
    <w:rsid w:val="00B16A3A"/>
    <w:rsid w:val="00B17D6A"/>
    <w:rsid w:val="00B2293C"/>
    <w:rsid w:val="00B232B1"/>
    <w:rsid w:val="00B2633F"/>
    <w:rsid w:val="00B266C2"/>
    <w:rsid w:val="00B26A0F"/>
    <w:rsid w:val="00B3086D"/>
    <w:rsid w:val="00B30E70"/>
    <w:rsid w:val="00B30F78"/>
    <w:rsid w:val="00B31F62"/>
    <w:rsid w:val="00B32CBD"/>
    <w:rsid w:val="00B33BC2"/>
    <w:rsid w:val="00B36C4C"/>
    <w:rsid w:val="00B371DE"/>
    <w:rsid w:val="00B400E2"/>
    <w:rsid w:val="00B42EC9"/>
    <w:rsid w:val="00B447DD"/>
    <w:rsid w:val="00B469E2"/>
    <w:rsid w:val="00B46C5D"/>
    <w:rsid w:val="00B51322"/>
    <w:rsid w:val="00B524DF"/>
    <w:rsid w:val="00B53B47"/>
    <w:rsid w:val="00B641D4"/>
    <w:rsid w:val="00B6499E"/>
    <w:rsid w:val="00B66598"/>
    <w:rsid w:val="00B66FBB"/>
    <w:rsid w:val="00B709D6"/>
    <w:rsid w:val="00B71FE6"/>
    <w:rsid w:val="00B75493"/>
    <w:rsid w:val="00B76E12"/>
    <w:rsid w:val="00B77D04"/>
    <w:rsid w:val="00B77EC0"/>
    <w:rsid w:val="00B80D7D"/>
    <w:rsid w:val="00B85BA3"/>
    <w:rsid w:val="00B86B90"/>
    <w:rsid w:val="00B919BD"/>
    <w:rsid w:val="00B91F9C"/>
    <w:rsid w:val="00B92A76"/>
    <w:rsid w:val="00B93C37"/>
    <w:rsid w:val="00B946B8"/>
    <w:rsid w:val="00B97382"/>
    <w:rsid w:val="00BA1C1A"/>
    <w:rsid w:val="00BA2B9B"/>
    <w:rsid w:val="00BA403F"/>
    <w:rsid w:val="00BA6751"/>
    <w:rsid w:val="00BA6984"/>
    <w:rsid w:val="00BB0B19"/>
    <w:rsid w:val="00BB34FB"/>
    <w:rsid w:val="00BB5608"/>
    <w:rsid w:val="00BB566C"/>
    <w:rsid w:val="00BB59A8"/>
    <w:rsid w:val="00BB6D58"/>
    <w:rsid w:val="00BB6EC5"/>
    <w:rsid w:val="00BB7373"/>
    <w:rsid w:val="00BB75F5"/>
    <w:rsid w:val="00BB7C98"/>
    <w:rsid w:val="00BB7CCA"/>
    <w:rsid w:val="00BC0DA9"/>
    <w:rsid w:val="00BC1825"/>
    <w:rsid w:val="00BC1919"/>
    <w:rsid w:val="00BC409F"/>
    <w:rsid w:val="00BC5EFD"/>
    <w:rsid w:val="00BC6E77"/>
    <w:rsid w:val="00BC76FE"/>
    <w:rsid w:val="00BD1156"/>
    <w:rsid w:val="00BD1ABE"/>
    <w:rsid w:val="00BD2219"/>
    <w:rsid w:val="00BD5BD6"/>
    <w:rsid w:val="00BD6B06"/>
    <w:rsid w:val="00BD7A77"/>
    <w:rsid w:val="00BE0BD6"/>
    <w:rsid w:val="00BE2250"/>
    <w:rsid w:val="00BE25D6"/>
    <w:rsid w:val="00BE32CC"/>
    <w:rsid w:val="00BE3A8C"/>
    <w:rsid w:val="00BE3DA5"/>
    <w:rsid w:val="00BE4DA5"/>
    <w:rsid w:val="00BE4F65"/>
    <w:rsid w:val="00BE7EDA"/>
    <w:rsid w:val="00BE7F1F"/>
    <w:rsid w:val="00BF24EF"/>
    <w:rsid w:val="00BF482A"/>
    <w:rsid w:val="00BF553D"/>
    <w:rsid w:val="00BF70C9"/>
    <w:rsid w:val="00BF753A"/>
    <w:rsid w:val="00BF7BEA"/>
    <w:rsid w:val="00C0164F"/>
    <w:rsid w:val="00C0198F"/>
    <w:rsid w:val="00C02214"/>
    <w:rsid w:val="00C03160"/>
    <w:rsid w:val="00C03737"/>
    <w:rsid w:val="00C03785"/>
    <w:rsid w:val="00C04EAC"/>
    <w:rsid w:val="00C05328"/>
    <w:rsid w:val="00C059AC"/>
    <w:rsid w:val="00C0796E"/>
    <w:rsid w:val="00C11299"/>
    <w:rsid w:val="00C115A6"/>
    <w:rsid w:val="00C1185F"/>
    <w:rsid w:val="00C11D70"/>
    <w:rsid w:val="00C12705"/>
    <w:rsid w:val="00C12F7B"/>
    <w:rsid w:val="00C131F9"/>
    <w:rsid w:val="00C145F4"/>
    <w:rsid w:val="00C15F36"/>
    <w:rsid w:val="00C1706C"/>
    <w:rsid w:val="00C2083E"/>
    <w:rsid w:val="00C20A0D"/>
    <w:rsid w:val="00C221BA"/>
    <w:rsid w:val="00C22B34"/>
    <w:rsid w:val="00C2359B"/>
    <w:rsid w:val="00C24748"/>
    <w:rsid w:val="00C25C84"/>
    <w:rsid w:val="00C26D7C"/>
    <w:rsid w:val="00C27EB2"/>
    <w:rsid w:val="00C30075"/>
    <w:rsid w:val="00C30EBB"/>
    <w:rsid w:val="00C31E46"/>
    <w:rsid w:val="00C327A9"/>
    <w:rsid w:val="00C32BA0"/>
    <w:rsid w:val="00C34113"/>
    <w:rsid w:val="00C341A8"/>
    <w:rsid w:val="00C35FC1"/>
    <w:rsid w:val="00C40316"/>
    <w:rsid w:val="00C416BB"/>
    <w:rsid w:val="00C417BD"/>
    <w:rsid w:val="00C42B74"/>
    <w:rsid w:val="00C435C7"/>
    <w:rsid w:val="00C43E4F"/>
    <w:rsid w:val="00C44494"/>
    <w:rsid w:val="00C45A4A"/>
    <w:rsid w:val="00C45C64"/>
    <w:rsid w:val="00C46350"/>
    <w:rsid w:val="00C472AF"/>
    <w:rsid w:val="00C515A2"/>
    <w:rsid w:val="00C51F7C"/>
    <w:rsid w:val="00C52174"/>
    <w:rsid w:val="00C53261"/>
    <w:rsid w:val="00C563B0"/>
    <w:rsid w:val="00C5784F"/>
    <w:rsid w:val="00C60630"/>
    <w:rsid w:val="00C60E8F"/>
    <w:rsid w:val="00C60EE5"/>
    <w:rsid w:val="00C61925"/>
    <w:rsid w:val="00C61AD5"/>
    <w:rsid w:val="00C62017"/>
    <w:rsid w:val="00C62CE6"/>
    <w:rsid w:val="00C639AC"/>
    <w:rsid w:val="00C6529D"/>
    <w:rsid w:val="00C65A02"/>
    <w:rsid w:val="00C66684"/>
    <w:rsid w:val="00C67E48"/>
    <w:rsid w:val="00C67F28"/>
    <w:rsid w:val="00C7255C"/>
    <w:rsid w:val="00C7343C"/>
    <w:rsid w:val="00C737B6"/>
    <w:rsid w:val="00C74A73"/>
    <w:rsid w:val="00C74C0A"/>
    <w:rsid w:val="00C75ABA"/>
    <w:rsid w:val="00C75C6B"/>
    <w:rsid w:val="00C77D18"/>
    <w:rsid w:val="00C8053E"/>
    <w:rsid w:val="00C8579E"/>
    <w:rsid w:val="00C862C6"/>
    <w:rsid w:val="00C86FE7"/>
    <w:rsid w:val="00C879F8"/>
    <w:rsid w:val="00C87B55"/>
    <w:rsid w:val="00C87BC1"/>
    <w:rsid w:val="00C97CBE"/>
    <w:rsid w:val="00CA1150"/>
    <w:rsid w:val="00CA2FBC"/>
    <w:rsid w:val="00CA4C43"/>
    <w:rsid w:val="00CA76F4"/>
    <w:rsid w:val="00CB0EFB"/>
    <w:rsid w:val="00CB3BB0"/>
    <w:rsid w:val="00CB547F"/>
    <w:rsid w:val="00CB65D0"/>
    <w:rsid w:val="00CB6F0D"/>
    <w:rsid w:val="00CB7CEB"/>
    <w:rsid w:val="00CC27B5"/>
    <w:rsid w:val="00CC2940"/>
    <w:rsid w:val="00CC46C0"/>
    <w:rsid w:val="00CC4D81"/>
    <w:rsid w:val="00CC78F1"/>
    <w:rsid w:val="00CD2085"/>
    <w:rsid w:val="00CD2A51"/>
    <w:rsid w:val="00CD4678"/>
    <w:rsid w:val="00CD4E7C"/>
    <w:rsid w:val="00CD532D"/>
    <w:rsid w:val="00CD5544"/>
    <w:rsid w:val="00CD5D6D"/>
    <w:rsid w:val="00CE0CEB"/>
    <w:rsid w:val="00CE0DA8"/>
    <w:rsid w:val="00CE12CC"/>
    <w:rsid w:val="00CE1F4C"/>
    <w:rsid w:val="00CE2C35"/>
    <w:rsid w:val="00CE3072"/>
    <w:rsid w:val="00CE3712"/>
    <w:rsid w:val="00CE492D"/>
    <w:rsid w:val="00CE4EAB"/>
    <w:rsid w:val="00CE6298"/>
    <w:rsid w:val="00CF26CC"/>
    <w:rsid w:val="00CF2977"/>
    <w:rsid w:val="00CF2E0B"/>
    <w:rsid w:val="00CF308B"/>
    <w:rsid w:val="00CF3F61"/>
    <w:rsid w:val="00CF4A4D"/>
    <w:rsid w:val="00CF5627"/>
    <w:rsid w:val="00CF643B"/>
    <w:rsid w:val="00CF6477"/>
    <w:rsid w:val="00CF7A51"/>
    <w:rsid w:val="00D00A73"/>
    <w:rsid w:val="00D00CAF"/>
    <w:rsid w:val="00D011B2"/>
    <w:rsid w:val="00D0148A"/>
    <w:rsid w:val="00D019BD"/>
    <w:rsid w:val="00D02280"/>
    <w:rsid w:val="00D022DD"/>
    <w:rsid w:val="00D033EC"/>
    <w:rsid w:val="00D03544"/>
    <w:rsid w:val="00D04B57"/>
    <w:rsid w:val="00D04BBB"/>
    <w:rsid w:val="00D053E5"/>
    <w:rsid w:val="00D06756"/>
    <w:rsid w:val="00D108E0"/>
    <w:rsid w:val="00D109B5"/>
    <w:rsid w:val="00D11E0E"/>
    <w:rsid w:val="00D13488"/>
    <w:rsid w:val="00D13903"/>
    <w:rsid w:val="00D1439F"/>
    <w:rsid w:val="00D1453A"/>
    <w:rsid w:val="00D15685"/>
    <w:rsid w:val="00D163D0"/>
    <w:rsid w:val="00D17955"/>
    <w:rsid w:val="00D17FFA"/>
    <w:rsid w:val="00D20055"/>
    <w:rsid w:val="00D2145C"/>
    <w:rsid w:val="00D22E14"/>
    <w:rsid w:val="00D23381"/>
    <w:rsid w:val="00D237B3"/>
    <w:rsid w:val="00D23B3C"/>
    <w:rsid w:val="00D24739"/>
    <w:rsid w:val="00D25BEA"/>
    <w:rsid w:val="00D26401"/>
    <w:rsid w:val="00D26774"/>
    <w:rsid w:val="00D271C2"/>
    <w:rsid w:val="00D310AF"/>
    <w:rsid w:val="00D3183A"/>
    <w:rsid w:val="00D34B30"/>
    <w:rsid w:val="00D353B9"/>
    <w:rsid w:val="00D35957"/>
    <w:rsid w:val="00D3678B"/>
    <w:rsid w:val="00D372C0"/>
    <w:rsid w:val="00D37BA7"/>
    <w:rsid w:val="00D401E5"/>
    <w:rsid w:val="00D403CB"/>
    <w:rsid w:val="00D40B20"/>
    <w:rsid w:val="00D41827"/>
    <w:rsid w:val="00D42627"/>
    <w:rsid w:val="00D43890"/>
    <w:rsid w:val="00D45681"/>
    <w:rsid w:val="00D50C53"/>
    <w:rsid w:val="00D52F1D"/>
    <w:rsid w:val="00D5379E"/>
    <w:rsid w:val="00D53BE4"/>
    <w:rsid w:val="00D55C4A"/>
    <w:rsid w:val="00D57091"/>
    <w:rsid w:val="00D602E1"/>
    <w:rsid w:val="00D6156F"/>
    <w:rsid w:val="00D63D0B"/>
    <w:rsid w:val="00D63E7D"/>
    <w:rsid w:val="00D64AD6"/>
    <w:rsid w:val="00D6578F"/>
    <w:rsid w:val="00D65BCC"/>
    <w:rsid w:val="00D67298"/>
    <w:rsid w:val="00D71764"/>
    <w:rsid w:val="00D73C8D"/>
    <w:rsid w:val="00D73D5A"/>
    <w:rsid w:val="00D74342"/>
    <w:rsid w:val="00D74F34"/>
    <w:rsid w:val="00D761EF"/>
    <w:rsid w:val="00D763A9"/>
    <w:rsid w:val="00D76959"/>
    <w:rsid w:val="00D81136"/>
    <w:rsid w:val="00D813BC"/>
    <w:rsid w:val="00D83D1B"/>
    <w:rsid w:val="00D850B4"/>
    <w:rsid w:val="00D9028C"/>
    <w:rsid w:val="00D92A9D"/>
    <w:rsid w:val="00D93247"/>
    <w:rsid w:val="00DA213B"/>
    <w:rsid w:val="00DA22D6"/>
    <w:rsid w:val="00DA2B48"/>
    <w:rsid w:val="00DA3E73"/>
    <w:rsid w:val="00DA42D7"/>
    <w:rsid w:val="00DA47D2"/>
    <w:rsid w:val="00DA6581"/>
    <w:rsid w:val="00DA666A"/>
    <w:rsid w:val="00DB0102"/>
    <w:rsid w:val="00DB0305"/>
    <w:rsid w:val="00DB0485"/>
    <w:rsid w:val="00DB12A7"/>
    <w:rsid w:val="00DB224E"/>
    <w:rsid w:val="00DB3037"/>
    <w:rsid w:val="00DB3E9C"/>
    <w:rsid w:val="00DB483E"/>
    <w:rsid w:val="00DB53DD"/>
    <w:rsid w:val="00DB5DB9"/>
    <w:rsid w:val="00DB73EA"/>
    <w:rsid w:val="00DB762E"/>
    <w:rsid w:val="00DB76B0"/>
    <w:rsid w:val="00DB7AE9"/>
    <w:rsid w:val="00DC11C3"/>
    <w:rsid w:val="00DC1507"/>
    <w:rsid w:val="00DC2D39"/>
    <w:rsid w:val="00DC4C49"/>
    <w:rsid w:val="00DC4F6B"/>
    <w:rsid w:val="00DC5A4D"/>
    <w:rsid w:val="00DC7846"/>
    <w:rsid w:val="00DD026E"/>
    <w:rsid w:val="00DD2A53"/>
    <w:rsid w:val="00DD4617"/>
    <w:rsid w:val="00DD7362"/>
    <w:rsid w:val="00DD750F"/>
    <w:rsid w:val="00DD7FE7"/>
    <w:rsid w:val="00DE48D6"/>
    <w:rsid w:val="00DE4E04"/>
    <w:rsid w:val="00DE55DE"/>
    <w:rsid w:val="00DE591A"/>
    <w:rsid w:val="00DE6129"/>
    <w:rsid w:val="00DE6366"/>
    <w:rsid w:val="00DE6D83"/>
    <w:rsid w:val="00DF1969"/>
    <w:rsid w:val="00DF1C6E"/>
    <w:rsid w:val="00DF5859"/>
    <w:rsid w:val="00DF7945"/>
    <w:rsid w:val="00DF7FE3"/>
    <w:rsid w:val="00E00712"/>
    <w:rsid w:val="00E020FA"/>
    <w:rsid w:val="00E0301C"/>
    <w:rsid w:val="00E0325C"/>
    <w:rsid w:val="00E0361C"/>
    <w:rsid w:val="00E051B8"/>
    <w:rsid w:val="00E0747B"/>
    <w:rsid w:val="00E13013"/>
    <w:rsid w:val="00E17664"/>
    <w:rsid w:val="00E17867"/>
    <w:rsid w:val="00E20ABC"/>
    <w:rsid w:val="00E20AD1"/>
    <w:rsid w:val="00E237A7"/>
    <w:rsid w:val="00E23819"/>
    <w:rsid w:val="00E241DD"/>
    <w:rsid w:val="00E25E3B"/>
    <w:rsid w:val="00E26095"/>
    <w:rsid w:val="00E26427"/>
    <w:rsid w:val="00E2682E"/>
    <w:rsid w:val="00E3147D"/>
    <w:rsid w:val="00E341F7"/>
    <w:rsid w:val="00E3655C"/>
    <w:rsid w:val="00E40808"/>
    <w:rsid w:val="00E415DE"/>
    <w:rsid w:val="00E41B64"/>
    <w:rsid w:val="00E42270"/>
    <w:rsid w:val="00E42694"/>
    <w:rsid w:val="00E43ED9"/>
    <w:rsid w:val="00E43EF8"/>
    <w:rsid w:val="00E44299"/>
    <w:rsid w:val="00E455AE"/>
    <w:rsid w:val="00E45976"/>
    <w:rsid w:val="00E45CEB"/>
    <w:rsid w:val="00E45D0C"/>
    <w:rsid w:val="00E463C9"/>
    <w:rsid w:val="00E47968"/>
    <w:rsid w:val="00E504BF"/>
    <w:rsid w:val="00E5140B"/>
    <w:rsid w:val="00E5183F"/>
    <w:rsid w:val="00E51C76"/>
    <w:rsid w:val="00E524B4"/>
    <w:rsid w:val="00E534E1"/>
    <w:rsid w:val="00E53F53"/>
    <w:rsid w:val="00E544B0"/>
    <w:rsid w:val="00E60B3A"/>
    <w:rsid w:val="00E60C43"/>
    <w:rsid w:val="00E628DA"/>
    <w:rsid w:val="00E64133"/>
    <w:rsid w:val="00E6592E"/>
    <w:rsid w:val="00E67AD8"/>
    <w:rsid w:val="00E67EBC"/>
    <w:rsid w:val="00E70346"/>
    <w:rsid w:val="00E70C4A"/>
    <w:rsid w:val="00E71DC7"/>
    <w:rsid w:val="00E71F5A"/>
    <w:rsid w:val="00E72152"/>
    <w:rsid w:val="00E72272"/>
    <w:rsid w:val="00E72B90"/>
    <w:rsid w:val="00E72E38"/>
    <w:rsid w:val="00E740F1"/>
    <w:rsid w:val="00E7447F"/>
    <w:rsid w:val="00E75811"/>
    <w:rsid w:val="00E75AF6"/>
    <w:rsid w:val="00E769EE"/>
    <w:rsid w:val="00E771AF"/>
    <w:rsid w:val="00E776BF"/>
    <w:rsid w:val="00E80332"/>
    <w:rsid w:val="00E80BC2"/>
    <w:rsid w:val="00E85726"/>
    <w:rsid w:val="00E90593"/>
    <w:rsid w:val="00E90E1F"/>
    <w:rsid w:val="00E91599"/>
    <w:rsid w:val="00E919DA"/>
    <w:rsid w:val="00E92A5B"/>
    <w:rsid w:val="00E92E67"/>
    <w:rsid w:val="00E93289"/>
    <w:rsid w:val="00E93995"/>
    <w:rsid w:val="00E93DD5"/>
    <w:rsid w:val="00E94580"/>
    <w:rsid w:val="00E94EDD"/>
    <w:rsid w:val="00EA0F8A"/>
    <w:rsid w:val="00EA0FB2"/>
    <w:rsid w:val="00EA338F"/>
    <w:rsid w:val="00EA356E"/>
    <w:rsid w:val="00EA45D2"/>
    <w:rsid w:val="00EA5A71"/>
    <w:rsid w:val="00EA5C12"/>
    <w:rsid w:val="00EA6190"/>
    <w:rsid w:val="00EA6220"/>
    <w:rsid w:val="00EA6C06"/>
    <w:rsid w:val="00EB00B3"/>
    <w:rsid w:val="00EB13DA"/>
    <w:rsid w:val="00EB1772"/>
    <w:rsid w:val="00EB28FE"/>
    <w:rsid w:val="00EB2E42"/>
    <w:rsid w:val="00EB3FCF"/>
    <w:rsid w:val="00EB4441"/>
    <w:rsid w:val="00EB45DF"/>
    <w:rsid w:val="00EB4DCA"/>
    <w:rsid w:val="00EB63B2"/>
    <w:rsid w:val="00EB689C"/>
    <w:rsid w:val="00EB71E6"/>
    <w:rsid w:val="00EC01B1"/>
    <w:rsid w:val="00EC01EB"/>
    <w:rsid w:val="00EC16BA"/>
    <w:rsid w:val="00EC2159"/>
    <w:rsid w:val="00EC2321"/>
    <w:rsid w:val="00EC27A5"/>
    <w:rsid w:val="00EC2C83"/>
    <w:rsid w:val="00EC3AAB"/>
    <w:rsid w:val="00EC448B"/>
    <w:rsid w:val="00EC534F"/>
    <w:rsid w:val="00EC6339"/>
    <w:rsid w:val="00EC635E"/>
    <w:rsid w:val="00EC6F82"/>
    <w:rsid w:val="00ED0ADD"/>
    <w:rsid w:val="00ED17A8"/>
    <w:rsid w:val="00ED464E"/>
    <w:rsid w:val="00ED5DBF"/>
    <w:rsid w:val="00ED5DC1"/>
    <w:rsid w:val="00ED5E24"/>
    <w:rsid w:val="00ED60A1"/>
    <w:rsid w:val="00ED6BE5"/>
    <w:rsid w:val="00EE0CFD"/>
    <w:rsid w:val="00EE103D"/>
    <w:rsid w:val="00EE2956"/>
    <w:rsid w:val="00EE3238"/>
    <w:rsid w:val="00EE40B7"/>
    <w:rsid w:val="00EE6EB7"/>
    <w:rsid w:val="00EE7370"/>
    <w:rsid w:val="00EF0528"/>
    <w:rsid w:val="00EF06D6"/>
    <w:rsid w:val="00EF0DBE"/>
    <w:rsid w:val="00EF1842"/>
    <w:rsid w:val="00EF2A23"/>
    <w:rsid w:val="00F02246"/>
    <w:rsid w:val="00F042F3"/>
    <w:rsid w:val="00F0577C"/>
    <w:rsid w:val="00F06799"/>
    <w:rsid w:val="00F100FE"/>
    <w:rsid w:val="00F103F1"/>
    <w:rsid w:val="00F10618"/>
    <w:rsid w:val="00F1162E"/>
    <w:rsid w:val="00F11E63"/>
    <w:rsid w:val="00F1254A"/>
    <w:rsid w:val="00F1285A"/>
    <w:rsid w:val="00F12E82"/>
    <w:rsid w:val="00F12EAB"/>
    <w:rsid w:val="00F13929"/>
    <w:rsid w:val="00F21583"/>
    <w:rsid w:val="00F21A9C"/>
    <w:rsid w:val="00F2307F"/>
    <w:rsid w:val="00F24660"/>
    <w:rsid w:val="00F25773"/>
    <w:rsid w:val="00F2701E"/>
    <w:rsid w:val="00F3015F"/>
    <w:rsid w:val="00F316D2"/>
    <w:rsid w:val="00F320E6"/>
    <w:rsid w:val="00F3339B"/>
    <w:rsid w:val="00F33CA5"/>
    <w:rsid w:val="00F34ABF"/>
    <w:rsid w:val="00F34CBA"/>
    <w:rsid w:val="00F35D07"/>
    <w:rsid w:val="00F35DAA"/>
    <w:rsid w:val="00F36C90"/>
    <w:rsid w:val="00F37EEE"/>
    <w:rsid w:val="00F40376"/>
    <w:rsid w:val="00F4158D"/>
    <w:rsid w:val="00F41B5A"/>
    <w:rsid w:val="00F426D1"/>
    <w:rsid w:val="00F432BD"/>
    <w:rsid w:val="00F4410A"/>
    <w:rsid w:val="00F45740"/>
    <w:rsid w:val="00F46AB3"/>
    <w:rsid w:val="00F47D3D"/>
    <w:rsid w:val="00F519A2"/>
    <w:rsid w:val="00F53903"/>
    <w:rsid w:val="00F53CAD"/>
    <w:rsid w:val="00F54B09"/>
    <w:rsid w:val="00F56AAF"/>
    <w:rsid w:val="00F56D52"/>
    <w:rsid w:val="00F658C9"/>
    <w:rsid w:val="00F711F4"/>
    <w:rsid w:val="00F7295A"/>
    <w:rsid w:val="00F72B3B"/>
    <w:rsid w:val="00F73DAF"/>
    <w:rsid w:val="00F76633"/>
    <w:rsid w:val="00F77067"/>
    <w:rsid w:val="00F77864"/>
    <w:rsid w:val="00F802BA"/>
    <w:rsid w:val="00F840F3"/>
    <w:rsid w:val="00F84FC4"/>
    <w:rsid w:val="00F8596F"/>
    <w:rsid w:val="00F947EF"/>
    <w:rsid w:val="00F95E10"/>
    <w:rsid w:val="00F95FF4"/>
    <w:rsid w:val="00FA128E"/>
    <w:rsid w:val="00FA4398"/>
    <w:rsid w:val="00FA5068"/>
    <w:rsid w:val="00FA510B"/>
    <w:rsid w:val="00FA5151"/>
    <w:rsid w:val="00FA5799"/>
    <w:rsid w:val="00FA6A46"/>
    <w:rsid w:val="00FB0264"/>
    <w:rsid w:val="00FB079E"/>
    <w:rsid w:val="00FB0F47"/>
    <w:rsid w:val="00FB2607"/>
    <w:rsid w:val="00FB42FE"/>
    <w:rsid w:val="00FB69E7"/>
    <w:rsid w:val="00FC09F7"/>
    <w:rsid w:val="00FC19C4"/>
    <w:rsid w:val="00FC374A"/>
    <w:rsid w:val="00FC4EA8"/>
    <w:rsid w:val="00FC5420"/>
    <w:rsid w:val="00FC579F"/>
    <w:rsid w:val="00FC58B1"/>
    <w:rsid w:val="00FC633F"/>
    <w:rsid w:val="00FC6AA0"/>
    <w:rsid w:val="00FC6C01"/>
    <w:rsid w:val="00FD047C"/>
    <w:rsid w:val="00FD0B5E"/>
    <w:rsid w:val="00FD0F50"/>
    <w:rsid w:val="00FD1AEE"/>
    <w:rsid w:val="00FD429F"/>
    <w:rsid w:val="00FD4CAE"/>
    <w:rsid w:val="00FD4DD5"/>
    <w:rsid w:val="00FD769A"/>
    <w:rsid w:val="00FD77C6"/>
    <w:rsid w:val="00FE1D4A"/>
    <w:rsid w:val="00FE2F5A"/>
    <w:rsid w:val="00FE4880"/>
    <w:rsid w:val="00FE4994"/>
    <w:rsid w:val="00FE632B"/>
    <w:rsid w:val="00FE63D7"/>
    <w:rsid w:val="00FE72D2"/>
    <w:rsid w:val="00FF0273"/>
    <w:rsid w:val="00FF05C1"/>
    <w:rsid w:val="00FF0A7F"/>
    <w:rsid w:val="00FF3592"/>
    <w:rsid w:val="00FF36F2"/>
    <w:rsid w:val="00FF36FA"/>
    <w:rsid w:val="00FF3A38"/>
    <w:rsid w:val="00FF3DE6"/>
    <w:rsid w:val="00FF4457"/>
    <w:rsid w:val="00FF465B"/>
    <w:rsid w:val="00FF4F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82F24A"/>
  <w15:docId w15:val="{E6527B53-E200-4AF6-9D85-5DC35E9E8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4421C"/>
    <w:pPr>
      <w:spacing w:line="240" w:lineRule="atLeast"/>
    </w:pPr>
    <w:rPr>
      <w:rFonts w:ascii="MUMCTheSansOffice" w:hAnsi="MUMCTheSansOffice"/>
      <w:sz w:val="22"/>
      <w:szCs w:val="18"/>
    </w:rPr>
  </w:style>
  <w:style w:type="paragraph" w:styleId="Kop1">
    <w:name w:val="heading 1"/>
    <w:basedOn w:val="Standaard"/>
    <w:next w:val="Kop2"/>
    <w:link w:val="Kop1Char"/>
    <w:autoRedefine/>
    <w:uiPriority w:val="9"/>
    <w:qFormat/>
    <w:rsid w:val="005B1EA3"/>
    <w:pPr>
      <w:widowControl w:val="0"/>
      <w:numPr>
        <w:numId w:val="10"/>
      </w:numPr>
      <w:spacing w:after="120" w:line="276" w:lineRule="auto"/>
      <w:ind w:left="357" w:hanging="357"/>
      <w:outlineLvl w:val="0"/>
    </w:pPr>
    <w:rPr>
      <w:rFonts w:eastAsiaTheme="majorEastAsia" w:cstheme="minorHAnsi"/>
      <w:b/>
      <w:iCs/>
      <w:color w:val="004289"/>
      <w:szCs w:val="22"/>
    </w:rPr>
  </w:style>
  <w:style w:type="paragraph" w:styleId="Kop2">
    <w:name w:val="heading 2"/>
    <w:basedOn w:val="Standaard"/>
    <w:link w:val="Kop2Char"/>
    <w:autoRedefine/>
    <w:uiPriority w:val="9"/>
    <w:qFormat/>
    <w:rsid w:val="00EB4441"/>
    <w:pPr>
      <w:keepNext/>
      <w:spacing w:before="240" w:after="120"/>
      <w:outlineLvl w:val="1"/>
    </w:pPr>
    <w:rPr>
      <w:rFonts w:eastAsiaTheme="majorEastAsia" w:cstheme="minorHAnsi"/>
      <w:bCs/>
      <w:i/>
      <w:szCs w:val="22"/>
    </w:rPr>
  </w:style>
  <w:style w:type="paragraph" w:styleId="Kop3">
    <w:name w:val="heading 3"/>
    <w:basedOn w:val="Standaard"/>
    <w:next w:val="Standaard"/>
    <w:link w:val="Kop3Char"/>
    <w:autoRedefine/>
    <w:uiPriority w:val="9"/>
    <w:qFormat/>
    <w:rsid w:val="00EB4441"/>
    <w:pPr>
      <w:keepNext/>
      <w:numPr>
        <w:ilvl w:val="2"/>
        <w:numId w:val="8"/>
      </w:numPr>
      <w:spacing w:before="240" w:after="120"/>
      <w:outlineLvl w:val="2"/>
    </w:pPr>
    <w:rPr>
      <w:rFonts w:cs="Arial"/>
      <w:bCs/>
      <w:szCs w:val="26"/>
      <w:lang w:eastAsia="en-US"/>
    </w:rPr>
  </w:style>
  <w:style w:type="paragraph" w:styleId="Kop4">
    <w:name w:val="heading 4"/>
    <w:basedOn w:val="Standaard"/>
    <w:next w:val="Standaard"/>
    <w:link w:val="Kop4Char"/>
    <w:autoRedefine/>
    <w:uiPriority w:val="9"/>
    <w:qFormat/>
    <w:rsid w:val="00717F8B"/>
    <w:pPr>
      <w:keepNext/>
      <w:keepLines/>
      <w:numPr>
        <w:ilvl w:val="3"/>
        <w:numId w:val="8"/>
      </w:numPr>
      <w:spacing w:before="40" w:line="240" w:lineRule="auto"/>
      <w:outlineLvl w:val="3"/>
    </w:pPr>
    <w:rPr>
      <w:rFonts w:eastAsiaTheme="majorEastAsia" w:cstheme="majorBidi"/>
      <w:color w:val="365F91" w:themeColor="accent1" w:themeShade="BF"/>
      <w:szCs w:val="24"/>
      <w:u w:val="single"/>
    </w:rPr>
  </w:style>
  <w:style w:type="paragraph" w:styleId="Kop5">
    <w:name w:val="heading 5"/>
    <w:basedOn w:val="Standaard"/>
    <w:next w:val="Standaard"/>
    <w:link w:val="Kop5Char"/>
    <w:uiPriority w:val="9"/>
    <w:semiHidden/>
    <w:qFormat/>
    <w:rsid w:val="00106EE9"/>
    <w:pPr>
      <w:numPr>
        <w:ilvl w:val="4"/>
        <w:numId w:val="8"/>
      </w:numPr>
      <w:spacing w:before="240" w:after="60"/>
      <w:outlineLvl w:val="4"/>
    </w:pPr>
    <w:rPr>
      <w:rFonts w:cs="Arial"/>
      <w:bCs/>
      <w:iCs/>
      <w:szCs w:val="26"/>
      <w:lang w:eastAsia="en-US"/>
    </w:rPr>
  </w:style>
  <w:style w:type="paragraph" w:styleId="Kop6">
    <w:name w:val="heading 6"/>
    <w:basedOn w:val="Standaard"/>
    <w:next w:val="Standaard"/>
    <w:link w:val="Kop6Char"/>
    <w:semiHidden/>
    <w:qFormat/>
    <w:rsid w:val="00106EE9"/>
    <w:pPr>
      <w:numPr>
        <w:ilvl w:val="5"/>
        <w:numId w:val="8"/>
      </w:numPr>
      <w:spacing w:before="240" w:after="60"/>
      <w:outlineLvl w:val="5"/>
    </w:pPr>
    <w:rPr>
      <w:rFonts w:ascii="Times New Roman" w:hAnsi="Times New Roman"/>
      <w:b/>
      <w:bCs/>
      <w:szCs w:val="22"/>
      <w:lang w:eastAsia="en-US"/>
    </w:rPr>
  </w:style>
  <w:style w:type="paragraph" w:styleId="Kop7">
    <w:name w:val="heading 7"/>
    <w:basedOn w:val="Standaard"/>
    <w:next w:val="Standaard"/>
    <w:link w:val="Kop7Char"/>
    <w:semiHidden/>
    <w:qFormat/>
    <w:rsid w:val="00106EE9"/>
    <w:pPr>
      <w:numPr>
        <w:ilvl w:val="6"/>
        <w:numId w:val="8"/>
      </w:numPr>
      <w:spacing w:before="240" w:after="60"/>
      <w:outlineLvl w:val="6"/>
    </w:pPr>
    <w:rPr>
      <w:rFonts w:ascii="Times New Roman" w:hAnsi="Times New Roman"/>
      <w:sz w:val="24"/>
      <w:lang w:eastAsia="en-US"/>
    </w:rPr>
  </w:style>
  <w:style w:type="paragraph" w:styleId="Kop8">
    <w:name w:val="heading 8"/>
    <w:basedOn w:val="Standaard"/>
    <w:next w:val="Standaard"/>
    <w:link w:val="Kop8Char"/>
    <w:semiHidden/>
    <w:qFormat/>
    <w:rsid w:val="00106EE9"/>
    <w:pPr>
      <w:numPr>
        <w:ilvl w:val="7"/>
        <w:numId w:val="8"/>
      </w:numPr>
      <w:spacing w:before="240" w:after="60"/>
      <w:outlineLvl w:val="7"/>
    </w:pPr>
    <w:rPr>
      <w:rFonts w:ascii="Times New Roman" w:hAnsi="Times New Roman"/>
      <w:i/>
      <w:iCs/>
      <w:sz w:val="24"/>
      <w:lang w:eastAsia="en-US"/>
    </w:rPr>
  </w:style>
  <w:style w:type="paragraph" w:styleId="Kop9">
    <w:name w:val="heading 9"/>
    <w:basedOn w:val="Standaard"/>
    <w:next w:val="Standaard"/>
    <w:link w:val="Kop9Char"/>
    <w:semiHidden/>
    <w:qFormat/>
    <w:rsid w:val="00106EE9"/>
    <w:pPr>
      <w:numPr>
        <w:ilvl w:val="8"/>
        <w:numId w:val="8"/>
      </w:numPr>
      <w:spacing w:before="240" w:after="60"/>
      <w:outlineLvl w:val="8"/>
    </w:pPr>
    <w:rPr>
      <w:rFonts w:cs="Arial"/>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Colofon">
    <w:name w:val="doColofon"/>
    <w:basedOn w:val="Standaard"/>
    <w:semiHidden/>
    <w:rsid w:val="005501E1"/>
    <w:pPr>
      <w:spacing w:line="200" w:lineRule="atLeast"/>
      <w:jc w:val="right"/>
    </w:pPr>
    <w:rPr>
      <w:spacing w:val="8"/>
      <w:sz w:val="16"/>
    </w:rPr>
  </w:style>
  <w:style w:type="paragraph" w:styleId="Koptekst">
    <w:name w:val="header"/>
    <w:basedOn w:val="Standaard"/>
    <w:link w:val="KoptekstChar"/>
    <w:uiPriority w:val="99"/>
    <w:rsid w:val="00580952"/>
    <w:pPr>
      <w:tabs>
        <w:tab w:val="center" w:pos="4536"/>
        <w:tab w:val="right" w:pos="9072"/>
      </w:tabs>
    </w:pPr>
    <w:rPr>
      <w:spacing w:val="8"/>
      <w:sz w:val="16"/>
    </w:rPr>
  </w:style>
  <w:style w:type="character" w:customStyle="1" w:styleId="KoptekstChar">
    <w:name w:val="Koptekst Char"/>
    <w:link w:val="Koptekst"/>
    <w:uiPriority w:val="99"/>
    <w:rsid w:val="00580952"/>
    <w:rPr>
      <w:rFonts w:ascii="MUMCTheSansOffice" w:hAnsi="MUMCTheSansOffice"/>
      <w:spacing w:val="8"/>
      <w:sz w:val="16"/>
      <w:szCs w:val="18"/>
    </w:rPr>
  </w:style>
  <w:style w:type="paragraph" w:styleId="Voettekst">
    <w:name w:val="footer"/>
    <w:basedOn w:val="Standaard"/>
    <w:link w:val="VoettekstChar"/>
    <w:uiPriority w:val="99"/>
    <w:rsid w:val="00FC6AA0"/>
    <w:pPr>
      <w:tabs>
        <w:tab w:val="center" w:pos="4536"/>
        <w:tab w:val="right" w:pos="9072"/>
      </w:tabs>
      <w:spacing w:line="200" w:lineRule="atLeast"/>
    </w:pPr>
    <w:rPr>
      <w:sz w:val="12"/>
    </w:rPr>
  </w:style>
  <w:style w:type="character" w:customStyle="1" w:styleId="VoettekstChar">
    <w:name w:val="Voettekst Char"/>
    <w:link w:val="Voettekst"/>
    <w:uiPriority w:val="99"/>
    <w:rsid w:val="00FC6AA0"/>
    <w:rPr>
      <w:rFonts w:ascii="MUMCTheSansOffice" w:hAnsi="MUMCTheSansOffice"/>
      <w:sz w:val="12"/>
      <w:szCs w:val="18"/>
    </w:rPr>
  </w:style>
  <w:style w:type="paragraph" w:styleId="Ballontekst">
    <w:name w:val="Balloon Text"/>
    <w:basedOn w:val="Standaard"/>
    <w:link w:val="BallontekstChar"/>
    <w:uiPriority w:val="99"/>
    <w:semiHidden/>
    <w:rsid w:val="00C12705"/>
    <w:pPr>
      <w:spacing w:line="240" w:lineRule="auto"/>
    </w:pPr>
    <w:rPr>
      <w:rFonts w:cs="Tahoma"/>
      <w:sz w:val="16"/>
      <w:szCs w:val="16"/>
    </w:rPr>
  </w:style>
  <w:style w:type="character" w:customStyle="1" w:styleId="BallontekstChar">
    <w:name w:val="Ballontekst Char"/>
    <w:link w:val="Ballontekst"/>
    <w:uiPriority w:val="99"/>
    <w:semiHidden/>
    <w:rsid w:val="00106EE9"/>
    <w:rPr>
      <w:rFonts w:ascii="Tahoma" w:hAnsi="Tahoma" w:cs="Tahoma"/>
      <w:sz w:val="16"/>
      <w:szCs w:val="16"/>
    </w:rPr>
  </w:style>
  <w:style w:type="paragraph" w:customStyle="1" w:styleId="doHidden">
    <w:name w:val="doHidden"/>
    <w:basedOn w:val="Standaard"/>
    <w:next w:val="Standaard"/>
    <w:semiHidden/>
    <w:qFormat/>
    <w:rsid w:val="003966B9"/>
    <w:pPr>
      <w:framePr w:w="543" w:h="554" w:hSpace="141" w:wrap="around" w:vAnchor="text" w:hAnchor="page" w:x="493" w:y="-255"/>
    </w:pPr>
  </w:style>
  <w:style w:type="character" w:customStyle="1" w:styleId="Kop1Char">
    <w:name w:val="Kop 1 Char"/>
    <w:link w:val="Kop1"/>
    <w:uiPriority w:val="9"/>
    <w:rsid w:val="005B1EA3"/>
    <w:rPr>
      <w:rFonts w:ascii="MUMCTheSansOffice" w:eastAsiaTheme="majorEastAsia" w:hAnsi="MUMCTheSansOffice" w:cstheme="minorHAnsi"/>
      <w:b/>
      <w:iCs/>
      <w:color w:val="004289"/>
      <w:sz w:val="22"/>
      <w:szCs w:val="22"/>
    </w:rPr>
  </w:style>
  <w:style w:type="character" w:customStyle="1" w:styleId="Kop2Char">
    <w:name w:val="Kop 2 Char"/>
    <w:link w:val="Kop2"/>
    <w:uiPriority w:val="9"/>
    <w:rsid w:val="00EB4441"/>
    <w:rPr>
      <w:rFonts w:ascii="MUMCTheSansOffice" w:eastAsiaTheme="majorEastAsia" w:hAnsi="MUMCTheSansOffice" w:cstheme="minorHAnsi"/>
      <w:bCs/>
      <w:i/>
      <w:sz w:val="22"/>
      <w:szCs w:val="22"/>
    </w:rPr>
  </w:style>
  <w:style w:type="character" w:customStyle="1" w:styleId="Kop3Char">
    <w:name w:val="Kop 3 Char"/>
    <w:link w:val="Kop3"/>
    <w:uiPriority w:val="9"/>
    <w:rsid w:val="00EB4441"/>
    <w:rPr>
      <w:rFonts w:ascii="MUMCTheSansOffice" w:hAnsi="MUMCTheSansOffice" w:cs="Arial"/>
      <w:bCs/>
      <w:sz w:val="22"/>
      <w:szCs w:val="26"/>
      <w:lang w:eastAsia="en-US"/>
    </w:rPr>
  </w:style>
  <w:style w:type="character" w:customStyle="1" w:styleId="Kop4Char">
    <w:name w:val="Kop 4 Char"/>
    <w:link w:val="Kop4"/>
    <w:uiPriority w:val="9"/>
    <w:rsid w:val="00717F8B"/>
    <w:rPr>
      <w:rFonts w:ascii="MUMCTheSansOffice" w:eastAsiaTheme="majorEastAsia" w:hAnsi="MUMCTheSansOffice" w:cstheme="majorBidi"/>
      <w:color w:val="365F91" w:themeColor="accent1" w:themeShade="BF"/>
      <w:sz w:val="22"/>
      <w:szCs w:val="24"/>
      <w:u w:val="single"/>
    </w:rPr>
  </w:style>
  <w:style w:type="character" w:customStyle="1" w:styleId="Kop5Char">
    <w:name w:val="Kop 5 Char"/>
    <w:link w:val="Kop5"/>
    <w:uiPriority w:val="9"/>
    <w:semiHidden/>
    <w:rsid w:val="00035DDA"/>
    <w:rPr>
      <w:rFonts w:ascii="MUMCTheSansOffice" w:hAnsi="MUMCTheSansOffice" w:cs="Arial"/>
      <w:bCs/>
      <w:iCs/>
      <w:sz w:val="22"/>
      <w:szCs w:val="26"/>
      <w:lang w:eastAsia="en-US"/>
    </w:rPr>
  </w:style>
  <w:style w:type="character" w:customStyle="1" w:styleId="Kop6Char">
    <w:name w:val="Kop 6 Char"/>
    <w:link w:val="Kop6"/>
    <w:semiHidden/>
    <w:rsid w:val="00035DDA"/>
    <w:rPr>
      <w:rFonts w:ascii="Times New Roman" w:hAnsi="Times New Roman"/>
      <w:b/>
      <w:bCs/>
      <w:sz w:val="22"/>
      <w:szCs w:val="22"/>
      <w:lang w:eastAsia="en-US"/>
    </w:rPr>
  </w:style>
  <w:style w:type="character" w:customStyle="1" w:styleId="Kop7Char">
    <w:name w:val="Kop 7 Char"/>
    <w:link w:val="Kop7"/>
    <w:semiHidden/>
    <w:rsid w:val="00035DDA"/>
    <w:rPr>
      <w:rFonts w:ascii="Times New Roman" w:hAnsi="Times New Roman"/>
      <w:sz w:val="24"/>
      <w:szCs w:val="18"/>
      <w:lang w:eastAsia="en-US"/>
    </w:rPr>
  </w:style>
  <w:style w:type="character" w:customStyle="1" w:styleId="Kop8Char">
    <w:name w:val="Kop 8 Char"/>
    <w:link w:val="Kop8"/>
    <w:semiHidden/>
    <w:rsid w:val="00035DDA"/>
    <w:rPr>
      <w:rFonts w:ascii="Times New Roman" w:hAnsi="Times New Roman"/>
      <w:i/>
      <w:iCs/>
      <w:sz w:val="24"/>
      <w:szCs w:val="18"/>
      <w:lang w:eastAsia="en-US"/>
    </w:rPr>
  </w:style>
  <w:style w:type="character" w:customStyle="1" w:styleId="Kop9Char">
    <w:name w:val="Kop 9 Char"/>
    <w:link w:val="Kop9"/>
    <w:semiHidden/>
    <w:rsid w:val="00035DDA"/>
    <w:rPr>
      <w:rFonts w:ascii="MUMCTheSansOffice" w:hAnsi="MUMCTheSansOffice" w:cs="Arial"/>
      <w:sz w:val="22"/>
      <w:szCs w:val="22"/>
      <w:lang w:eastAsia="en-US"/>
    </w:rPr>
  </w:style>
  <w:style w:type="character" w:styleId="Tekstvantijdelijkeaanduiding">
    <w:name w:val="Placeholder Text"/>
    <w:basedOn w:val="Standaardalinea-lettertype"/>
    <w:uiPriority w:val="99"/>
    <w:semiHidden/>
    <w:rsid w:val="00CF308B"/>
    <w:rPr>
      <w:color w:val="808080"/>
      <w:lang w:val="nl-NL"/>
    </w:rPr>
  </w:style>
  <w:style w:type="table" w:styleId="Tabelraster">
    <w:name w:val="Table Grid"/>
    <w:basedOn w:val="Standaardtabel"/>
    <w:uiPriority w:val="39"/>
    <w:rsid w:val="001708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FooterTable">
    <w:name w:val="doFooterTable"/>
    <w:basedOn w:val="Voettekst"/>
    <w:semiHidden/>
    <w:qFormat/>
    <w:rsid w:val="001708B5"/>
    <w:pPr>
      <w:spacing w:line="240" w:lineRule="auto"/>
    </w:pPr>
  </w:style>
  <w:style w:type="character" w:styleId="Hyperlink">
    <w:name w:val="Hyperlink"/>
    <w:basedOn w:val="Standaardalinea-lettertype"/>
    <w:uiPriority w:val="99"/>
    <w:unhideWhenUsed/>
    <w:rsid w:val="0097097F"/>
    <w:rPr>
      <w:color w:val="auto"/>
      <w:u w:val="none"/>
      <w:lang w:val="nl-NL"/>
    </w:rPr>
  </w:style>
  <w:style w:type="paragraph" w:customStyle="1" w:styleId="Reference">
    <w:name w:val="Reference"/>
    <w:basedOn w:val="Standaard"/>
    <w:next w:val="Standaard"/>
    <w:qFormat/>
    <w:rsid w:val="00281AAD"/>
    <w:pPr>
      <w:spacing w:line="220" w:lineRule="exact"/>
    </w:pPr>
  </w:style>
  <w:style w:type="paragraph" w:customStyle="1" w:styleId="Datum1">
    <w:name w:val="Datum1"/>
    <w:basedOn w:val="Standaard"/>
    <w:next w:val="Standaard"/>
    <w:qFormat/>
    <w:rsid w:val="00B266C2"/>
    <w:pPr>
      <w:spacing w:line="220" w:lineRule="exact"/>
    </w:pPr>
  </w:style>
  <w:style w:type="paragraph" w:customStyle="1" w:styleId="doLabels">
    <w:name w:val="doLabels"/>
    <w:basedOn w:val="Standaard"/>
    <w:semiHidden/>
    <w:qFormat/>
    <w:rsid w:val="00233B00"/>
    <w:pPr>
      <w:spacing w:line="220" w:lineRule="exact"/>
    </w:pPr>
    <w:rPr>
      <w:sz w:val="16"/>
    </w:rPr>
  </w:style>
  <w:style w:type="numbering" w:customStyle="1" w:styleId="doOpsomming">
    <w:name w:val="doOpsomming"/>
    <w:uiPriority w:val="99"/>
    <w:rsid w:val="00E3147D"/>
    <w:pPr>
      <w:numPr>
        <w:numId w:val="1"/>
      </w:numPr>
    </w:pPr>
  </w:style>
  <w:style w:type="paragraph" w:styleId="Lijstalinea">
    <w:name w:val="List Paragraph"/>
    <w:basedOn w:val="Standaard"/>
    <w:link w:val="LijstalineaChar"/>
    <w:uiPriority w:val="34"/>
    <w:qFormat/>
    <w:rsid w:val="00923059"/>
    <w:pPr>
      <w:ind w:left="720"/>
      <w:contextualSpacing/>
    </w:pPr>
  </w:style>
  <w:style w:type="numbering" w:customStyle="1" w:styleId="doNumABCap">
    <w:name w:val="doNum_ABCap"/>
    <w:uiPriority w:val="99"/>
    <w:rsid w:val="00D55C4A"/>
    <w:pPr>
      <w:numPr>
        <w:numId w:val="2"/>
      </w:numPr>
    </w:pPr>
  </w:style>
  <w:style w:type="numbering" w:customStyle="1" w:styleId="doNumabc">
    <w:name w:val="doNum_abc"/>
    <w:uiPriority w:val="99"/>
    <w:rsid w:val="004501E7"/>
    <w:pPr>
      <w:numPr>
        <w:numId w:val="3"/>
      </w:numPr>
    </w:pPr>
  </w:style>
  <w:style w:type="numbering" w:customStyle="1" w:styleId="doNum123">
    <w:name w:val="doNum_123"/>
    <w:uiPriority w:val="99"/>
    <w:rsid w:val="004501E7"/>
    <w:pPr>
      <w:numPr>
        <w:numId w:val="4"/>
      </w:numPr>
    </w:pPr>
  </w:style>
  <w:style w:type="paragraph" w:customStyle="1" w:styleId="doColofonValue">
    <w:name w:val="doColofonValue"/>
    <w:basedOn w:val="Standaard"/>
    <w:semiHidden/>
    <w:qFormat/>
    <w:rsid w:val="00320C95"/>
    <w:pPr>
      <w:spacing w:line="170" w:lineRule="exact"/>
    </w:pPr>
    <w:rPr>
      <w:rFonts w:asciiTheme="minorHAnsi" w:eastAsiaTheme="minorHAnsi" w:hAnsiTheme="minorHAnsi" w:cstheme="minorBidi"/>
      <w:sz w:val="14"/>
      <w:szCs w:val="22"/>
      <w:lang w:eastAsia="en-US"/>
    </w:rPr>
  </w:style>
  <w:style w:type="paragraph" w:customStyle="1" w:styleId="doAddress">
    <w:name w:val="doAddress"/>
    <w:basedOn w:val="Standaard"/>
    <w:qFormat/>
    <w:rsid w:val="002E4BE3"/>
    <w:rPr>
      <w:noProof/>
    </w:rPr>
  </w:style>
  <w:style w:type="paragraph" w:customStyle="1" w:styleId="doLabelValues">
    <w:name w:val="doLabelValues"/>
    <w:basedOn w:val="Standaard"/>
    <w:qFormat/>
    <w:rsid w:val="002E4BE3"/>
    <w:rPr>
      <w:noProof/>
      <w:sz w:val="16"/>
    </w:rPr>
  </w:style>
  <w:style w:type="paragraph" w:styleId="Bijschrift">
    <w:name w:val="caption"/>
    <w:basedOn w:val="Standaard"/>
    <w:next w:val="Standaard"/>
    <w:uiPriority w:val="35"/>
    <w:unhideWhenUsed/>
    <w:qFormat/>
    <w:rsid w:val="00886BA0"/>
    <w:pPr>
      <w:spacing w:after="200" w:line="240" w:lineRule="auto"/>
    </w:pPr>
    <w:rPr>
      <w:i/>
      <w:iCs/>
      <w:color w:val="1F497D" w:themeColor="text2"/>
      <w:sz w:val="18"/>
    </w:rPr>
  </w:style>
  <w:style w:type="table" w:styleId="Rastertabel1licht-Accent1">
    <w:name w:val="Grid Table 1 Light Accent 1"/>
    <w:basedOn w:val="Standaardtabel"/>
    <w:uiPriority w:val="46"/>
    <w:rsid w:val="00886BA0"/>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raster1licht">
    <w:name w:val="Grid Table 1 Light"/>
    <w:basedOn w:val="Standaardtabel"/>
    <w:uiPriority w:val="46"/>
    <w:rsid w:val="00A60EB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rasterlicht">
    <w:name w:val="Grid Table Light"/>
    <w:basedOn w:val="Standaardtabel"/>
    <w:uiPriority w:val="40"/>
    <w:rsid w:val="00A60EB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alweb">
    <w:name w:val="Normal (Web)"/>
    <w:basedOn w:val="Standaard"/>
    <w:uiPriority w:val="99"/>
    <w:semiHidden/>
    <w:unhideWhenUsed/>
    <w:rsid w:val="006D7B41"/>
    <w:pPr>
      <w:spacing w:before="100" w:beforeAutospacing="1" w:after="100" w:afterAutospacing="1" w:line="240" w:lineRule="auto"/>
    </w:pPr>
    <w:rPr>
      <w:rFonts w:ascii="Times New Roman" w:hAnsi="Times New Roman"/>
      <w:sz w:val="24"/>
      <w:szCs w:val="24"/>
    </w:rPr>
  </w:style>
  <w:style w:type="character" w:customStyle="1" w:styleId="eop">
    <w:name w:val="eop"/>
    <w:basedOn w:val="Standaardalinea-lettertype"/>
    <w:rsid w:val="00FA5068"/>
  </w:style>
  <w:style w:type="paragraph" w:styleId="Revisie">
    <w:name w:val="Revision"/>
    <w:hidden/>
    <w:uiPriority w:val="99"/>
    <w:semiHidden/>
    <w:rsid w:val="007B3D24"/>
    <w:rPr>
      <w:rFonts w:ascii="MUMCTheSansOffice" w:hAnsi="MUMCTheSansOffice"/>
      <w:sz w:val="22"/>
      <w:szCs w:val="18"/>
    </w:rPr>
  </w:style>
  <w:style w:type="table" w:customStyle="1" w:styleId="TableGrid1">
    <w:name w:val="Table Grid1"/>
    <w:basedOn w:val="Standaardtabel"/>
    <w:next w:val="Tabelraster"/>
    <w:uiPriority w:val="39"/>
    <w:rsid w:val="0036029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Standaardtabel"/>
    <w:next w:val="Tabelraster"/>
    <w:uiPriority w:val="39"/>
    <w:rsid w:val="0036029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Heading1">
    <w:name w:val="@ Question Heading 1"/>
    <w:basedOn w:val="Kop1"/>
    <w:next w:val="ResponseTextAnswerRegular"/>
    <w:link w:val="QuestionHeading1Char"/>
    <w:qFormat/>
    <w:rsid w:val="00360296"/>
    <w:pPr>
      <w:spacing w:after="0" w:line="240" w:lineRule="auto"/>
    </w:pPr>
    <w:rPr>
      <w:rFonts w:ascii="Segoe UI Light" w:hAnsi="Segoe UI Light"/>
      <w:b w:val="0"/>
      <w:color w:val="009999"/>
      <w:sz w:val="36"/>
      <w:szCs w:val="36"/>
      <w:lang w:val="en-US"/>
      <w14:textFill>
        <w14:solidFill>
          <w14:srgbClr w14:val="009999">
            <w14:lumMod w14:val="75000"/>
          </w14:srgbClr>
        </w14:solidFill>
      </w14:textFill>
    </w:rPr>
  </w:style>
  <w:style w:type="character" w:customStyle="1" w:styleId="QuestionHeading1Char">
    <w:name w:val="@ Question Heading 1 Char"/>
    <w:link w:val="QuestionHeading1"/>
    <w:rsid w:val="00360296"/>
    <w:rPr>
      <w:rFonts w:ascii="Segoe UI Light" w:eastAsiaTheme="majorEastAsia" w:hAnsi="Segoe UI Light" w:cstheme="minorHAnsi"/>
      <w:iCs/>
      <w:color w:val="009999"/>
      <w:sz w:val="36"/>
      <w:szCs w:val="36"/>
      <w:lang w:val="en-US"/>
      <w14:textFill>
        <w14:solidFill>
          <w14:srgbClr w14:val="009999">
            <w14:lumMod w14:val="75000"/>
          </w14:srgbClr>
        </w14:solidFill>
      </w14:textFill>
    </w:rPr>
  </w:style>
  <w:style w:type="paragraph" w:customStyle="1" w:styleId="Quotes">
    <w:name w:val="Quotes"/>
    <w:basedOn w:val="Standaard"/>
    <w:link w:val="QuotesChar"/>
    <w:qFormat/>
    <w:rsid w:val="00360296"/>
    <w:pPr>
      <w:suppressAutoHyphens/>
      <w:autoSpaceDE w:val="0"/>
      <w:autoSpaceDN w:val="0"/>
      <w:adjustRightInd w:val="0"/>
      <w:spacing w:before="120" w:line="240" w:lineRule="auto"/>
      <w:textAlignment w:val="center"/>
    </w:pPr>
    <w:rPr>
      <w:rFonts w:ascii="Segoe UI Semibold" w:eastAsia="Calibri" w:hAnsi="Segoe UI Semibold" w:cs="Calibri"/>
      <w:i/>
      <w:color w:val="009999"/>
      <w:sz w:val="24"/>
      <w:szCs w:val="24"/>
      <w:lang w:val="en-US" w:eastAsia="en-US"/>
    </w:rPr>
  </w:style>
  <w:style w:type="character" w:customStyle="1" w:styleId="QuotesChar">
    <w:name w:val="Quotes Char"/>
    <w:basedOn w:val="Standaardalinea-lettertype"/>
    <w:link w:val="Quotes"/>
    <w:rsid w:val="00360296"/>
    <w:rPr>
      <w:rFonts w:ascii="Segoe UI Semibold" w:eastAsia="Calibri" w:hAnsi="Segoe UI Semibold" w:cs="Calibri"/>
      <w:i/>
      <w:color w:val="009999"/>
      <w:sz w:val="24"/>
      <w:szCs w:val="24"/>
      <w:lang w:val="en-US" w:eastAsia="en-US"/>
    </w:rPr>
  </w:style>
  <w:style w:type="paragraph" w:customStyle="1" w:styleId="QuestionHeading2">
    <w:name w:val="@ Question Heading 2"/>
    <w:basedOn w:val="Standaard"/>
    <w:next w:val="ResponseTextAnswerRegular"/>
    <w:link w:val="QuestionHeading2Char"/>
    <w:qFormat/>
    <w:rsid w:val="00360296"/>
    <w:pPr>
      <w:keepNext/>
      <w:keepLines/>
      <w:spacing w:before="360" w:after="120" w:line="240" w:lineRule="auto"/>
      <w:outlineLvl w:val="1"/>
    </w:pPr>
    <w:rPr>
      <w:rFonts w:ascii="Segoe UI Semibold" w:hAnsi="Segoe UI Semibold" w:cs="Segoe UI"/>
      <w:bCs/>
      <w:color w:val="000000" w:themeColor="text1"/>
      <w:sz w:val="28"/>
      <w:szCs w:val="28"/>
      <w:lang w:val="en-US" w:eastAsia="en-US"/>
    </w:rPr>
  </w:style>
  <w:style w:type="paragraph" w:customStyle="1" w:styleId="QuestionHeading3">
    <w:name w:val="@ Question Heading 3"/>
    <w:basedOn w:val="Standaard"/>
    <w:next w:val="ResponseTextAnswerRegular"/>
    <w:link w:val="QuestionHeading3Char"/>
    <w:qFormat/>
    <w:rsid w:val="00360296"/>
    <w:pPr>
      <w:keepNext/>
      <w:keepLines/>
      <w:spacing w:before="360" w:after="120" w:line="240" w:lineRule="auto"/>
      <w:outlineLvl w:val="2"/>
    </w:pPr>
    <w:rPr>
      <w:rFonts w:ascii="Segoe UI Semibold" w:hAnsi="Segoe UI Semibold" w:cs="Segoe UI"/>
      <w:bCs/>
      <w:color w:val="000000" w:themeColor="text1"/>
      <w:sz w:val="24"/>
      <w:szCs w:val="28"/>
      <w:lang w:val="en-US" w:eastAsia="en-US"/>
    </w:rPr>
  </w:style>
  <w:style w:type="character" w:customStyle="1" w:styleId="QuestionHeading2Char">
    <w:name w:val="@ Question Heading 2 Char"/>
    <w:basedOn w:val="Standaardalinea-lettertype"/>
    <w:link w:val="QuestionHeading2"/>
    <w:rsid w:val="00360296"/>
    <w:rPr>
      <w:rFonts w:ascii="Segoe UI Semibold" w:hAnsi="Segoe UI Semibold" w:cs="Segoe UI"/>
      <w:bCs/>
      <w:color w:val="000000" w:themeColor="text1"/>
      <w:sz w:val="28"/>
      <w:szCs w:val="28"/>
      <w:lang w:val="en-US" w:eastAsia="en-US"/>
    </w:rPr>
  </w:style>
  <w:style w:type="paragraph" w:customStyle="1" w:styleId="ResponseTextAnswerRegular">
    <w:name w:val="! Response Text (Answer Regular)"/>
    <w:basedOn w:val="Standaard"/>
    <w:link w:val="ResponseTextAnswerRegularChar"/>
    <w:qFormat/>
    <w:rsid w:val="00360296"/>
    <w:pPr>
      <w:spacing w:before="120" w:after="240" w:line="264" w:lineRule="auto"/>
      <w:jc w:val="both"/>
    </w:pPr>
    <w:rPr>
      <w:rFonts w:asciiTheme="minorHAnsi" w:hAnsiTheme="minorHAnsi"/>
      <w:color w:val="404040" w:themeColor="text1" w:themeTint="BF"/>
      <w:szCs w:val="22"/>
      <w:lang w:val="en-US" w:eastAsia="en-US"/>
    </w:rPr>
  </w:style>
  <w:style w:type="character" w:customStyle="1" w:styleId="QuestionHeading3Char">
    <w:name w:val="@ Question Heading 3 Char"/>
    <w:basedOn w:val="Standaardalinea-lettertype"/>
    <w:link w:val="QuestionHeading3"/>
    <w:rsid w:val="00360296"/>
    <w:rPr>
      <w:rFonts w:ascii="Segoe UI Semibold" w:hAnsi="Segoe UI Semibold" w:cs="Segoe UI"/>
      <w:bCs/>
      <w:color w:val="000000" w:themeColor="text1"/>
      <w:sz w:val="24"/>
      <w:szCs w:val="28"/>
      <w:lang w:val="en-US" w:eastAsia="en-US"/>
    </w:rPr>
  </w:style>
  <w:style w:type="paragraph" w:customStyle="1" w:styleId="QuestionHeading4">
    <w:name w:val="@ Question Heading 4"/>
    <w:basedOn w:val="QuestionHeading3"/>
    <w:next w:val="ResponseTextAnswerRegular"/>
    <w:link w:val="QuestionHeading4Char"/>
    <w:qFormat/>
    <w:rsid w:val="00360296"/>
    <w:pPr>
      <w:outlineLvl w:val="3"/>
    </w:pPr>
    <w:rPr>
      <w:rFonts w:ascii="Segoe UI Light" w:hAnsi="Segoe UI Light"/>
      <w:i/>
      <w:sz w:val="22"/>
    </w:rPr>
  </w:style>
  <w:style w:type="character" w:customStyle="1" w:styleId="ResponseTextAnswerRegularChar">
    <w:name w:val="! Response Text (Answer Regular) Char"/>
    <w:basedOn w:val="Standaardalinea-lettertype"/>
    <w:link w:val="ResponseTextAnswerRegular"/>
    <w:rsid w:val="00360296"/>
    <w:rPr>
      <w:rFonts w:asciiTheme="minorHAnsi" w:hAnsiTheme="minorHAnsi"/>
      <w:color w:val="404040" w:themeColor="text1" w:themeTint="BF"/>
      <w:sz w:val="22"/>
      <w:szCs w:val="22"/>
      <w:lang w:val="en-US" w:eastAsia="en-US"/>
    </w:rPr>
  </w:style>
  <w:style w:type="paragraph" w:styleId="Voetnoottekst">
    <w:name w:val="footnote text"/>
    <w:aliases w:val="!Footnote Text"/>
    <w:basedOn w:val="Standaard"/>
    <w:link w:val="VoetnoottekstChar"/>
    <w:uiPriority w:val="99"/>
    <w:rsid w:val="00360296"/>
    <w:pPr>
      <w:spacing w:line="240" w:lineRule="auto"/>
    </w:pPr>
    <w:rPr>
      <w:rFonts w:asciiTheme="minorHAnsi" w:eastAsiaTheme="minorHAnsi" w:hAnsiTheme="minorHAnsi" w:cstheme="minorBidi"/>
      <w:sz w:val="16"/>
      <w:szCs w:val="20"/>
      <w:lang w:val="en-US" w:eastAsia="en-US"/>
    </w:rPr>
  </w:style>
  <w:style w:type="character" w:customStyle="1" w:styleId="VoetnoottekstChar">
    <w:name w:val="Voetnoottekst Char"/>
    <w:aliases w:val="!Footnote Text Char"/>
    <w:basedOn w:val="Standaardalinea-lettertype"/>
    <w:link w:val="Voetnoottekst"/>
    <w:uiPriority w:val="99"/>
    <w:rsid w:val="00360296"/>
    <w:rPr>
      <w:rFonts w:asciiTheme="minorHAnsi" w:eastAsiaTheme="minorHAnsi" w:hAnsiTheme="minorHAnsi" w:cstheme="minorBidi"/>
      <w:sz w:val="16"/>
      <w:lang w:val="en-US" w:eastAsia="en-US"/>
    </w:rPr>
  </w:style>
  <w:style w:type="character" w:customStyle="1" w:styleId="QuestionHeading4Char">
    <w:name w:val="@ Question Heading 4 Char"/>
    <w:basedOn w:val="QuestionHeading3Char"/>
    <w:link w:val="QuestionHeading4"/>
    <w:rsid w:val="00360296"/>
    <w:rPr>
      <w:rFonts w:ascii="Segoe UI Light" w:hAnsi="Segoe UI Light" w:cs="Segoe UI"/>
      <w:bCs/>
      <w:i/>
      <w:color w:val="000000" w:themeColor="text1"/>
      <w:sz w:val="22"/>
      <w:szCs w:val="28"/>
      <w:lang w:val="en-US" w:eastAsia="en-US"/>
    </w:rPr>
  </w:style>
  <w:style w:type="paragraph" w:customStyle="1" w:styleId="QuestionRegular">
    <w:name w:val="@ Question Regular"/>
    <w:basedOn w:val="Standaard"/>
    <w:next w:val="ResponseTextAnswerRegular"/>
    <w:link w:val="QuestionRegularChar"/>
    <w:qFormat/>
    <w:rsid w:val="00360296"/>
    <w:pPr>
      <w:spacing w:before="480" w:after="240" w:line="264" w:lineRule="auto"/>
      <w:jc w:val="both"/>
    </w:pPr>
    <w:rPr>
      <w:rFonts w:asciiTheme="minorHAnsi" w:hAnsiTheme="minorHAnsi" w:cstheme="minorHAnsi"/>
      <w:i/>
      <w:color w:val="808080"/>
      <w:szCs w:val="22"/>
      <w:lang w:val="en-US" w:eastAsia="en-US"/>
    </w:rPr>
  </w:style>
  <w:style w:type="paragraph" w:customStyle="1" w:styleId="Heading1">
    <w:name w:val="! Heading 1"/>
    <w:basedOn w:val="Standaard"/>
    <w:link w:val="Heading1Char"/>
    <w:qFormat/>
    <w:rsid w:val="00360296"/>
    <w:pPr>
      <w:spacing w:before="360" w:line="264" w:lineRule="auto"/>
      <w:jc w:val="both"/>
    </w:pPr>
    <w:rPr>
      <w:rFonts w:ascii="Euphemia" w:hAnsi="Euphemia"/>
      <w:bCs/>
      <w:color w:val="0099CC"/>
      <w:sz w:val="26"/>
      <w:szCs w:val="36"/>
      <w:lang w:val="en-US" w:eastAsia="en-US"/>
    </w:rPr>
  </w:style>
  <w:style w:type="character" w:customStyle="1" w:styleId="QuestionRegularChar">
    <w:name w:val="@ Question Regular Char"/>
    <w:basedOn w:val="Standaardalinea-lettertype"/>
    <w:link w:val="QuestionRegular"/>
    <w:rsid w:val="00360296"/>
    <w:rPr>
      <w:rFonts w:asciiTheme="minorHAnsi" w:hAnsiTheme="minorHAnsi" w:cstheme="minorHAnsi"/>
      <w:i/>
      <w:color w:val="808080"/>
      <w:sz w:val="22"/>
      <w:szCs w:val="22"/>
      <w:lang w:val="en-US" w:eastAsia="en-US"/>
    </w:rPr>
  </w:style>
  <w:style w:type="paragraph" w:customStyle="1" w:styleId="Heading2">
    <w:name w:val="! Heading 2"/>
    <w:basedOn w:val="Heading1"/>
    <w:link w:val="Heading2Char"/>
    <w:qFormat/>
    <w:rsid w:val="00360296"/>
    <w:pPr>
      <w:keepNext/>
      <w:keepLines/>
    </w:pPr>
    <w:rPr>
      <w:rFonts w:cs="Tahoma"/>
      <w:b/>
      <w:bCs w:val="0"/>
      <w:color w:val="003366"/>
      <w:sz w:val="22"/>
      <w:szCs w:val="24"/>
    </w:rPr>
  </w:style>
  <w:style w:type="character" w:customStyle="1" w:styleId="Heading1Char">
    <w:name w:val="! Heading 1 Char"/>
    <w:basedOn w:val="Standaardalinea-lettertype"/>
    <w:link w:val="Heading1"/>
    <w:rsid w:val="00360296"/>
    <w:rPr>
      <w:rFonts w:ascii="Euphemia" w:hAnsi="Euphemia"/>
      <w:bCs/>
      <w:color w:val="0099CC"/>
      <w:sz w:val="26"/>
      <w:szCs w:val="36"/>
      <w:lang w:val="en-US" w:eastAsia="en-US"/>
    </w:rPr>
  </w:style>
  <w:style w:type="paragraph" w:customStyle="1" w:styleId="Heading3">
    <w:name w:val="! Heading 3"/>
    <w:basedOn w:val="Standaard"/>
    <w:next w:val="ResponseTextAnswerRegular"/>
    <w:link w:val="Heading3Char"/>
    <w:qFormat/>
    <w:rsid w:val="00360296"/>
    <w:pPr>
      <w:keepNext/>
      <w:keepLines/>
      <w:spacing w:before="360" w:after="120" w:line="264" w:lineRule="auto"/>
    </w:pPr>
    <w:rPr>
      <w:rFonts w:ascii="Euphemia" w:hAnsi="Euphemia" w:cs="Tahoma"/>
      <w:bCs/>
      <w:color w:val="003366"/>
      <w:szCs w:val="24"/>
      <w:lang w:val="en-US" w:eastAsia="en-US"/>
    </w:rPr>
  </w:style>
  <w:style w:type="character" w:customStyle="1" w:styleId="Heading2Char">
    <w:name w:val="! Heading 2 Char"/>
    <w:basedOn w:val="Standaardalinea-lettertype"/>
    <w:link w:val="Heading2"/>
    <w:rsid w:val="00360296"/>
    <w:rPr>
      <w:rFonts w:ascii="Euphemia" w:hAnsi="Euphemia" w:cs="Tahoma"/>
      <w:b/>
      <w:color w:val="003366"/>
      <w:sz w:val="22"/>
      <w:szCs w:val="24"/>
      <w:lang w:val="en-US" w:eastAsia="en-US"/>
    </w:rPr>
  </w:style>
  <w:style w:type="paragraph" w:customStyle="1" w:styleId="Heading4">
    <w:name w:val="! Heading 4"/>
    <w:basedOn w:val="Heading3"/>
    <w:link w:val="Heading4Char"/>
    <w:qFormat/>
    <w:rsid w:val="00360296"/>
    <w:rPr>
      <w:i/>
    </w:rPr>
  </w:style>
  <w:style w:type="character" w:customStyle="1" w:styleId="Heading3Char">
    <w:name w:val="! Heading 3 Char"/>
    <w:basedOn w:val="Standaardalinea-lettertype"/>
    <w:link w:val="Heading3"/>
    <w:rsid w:val="00360296"/>
    <w:rPr>
      <w:rFonts w:ascii="Euphemia" w:hAnsi="Euphemia" w:cs="Tahoma"/>
      <w:bCs/>
      <w:color w:val="003366"/>
      <w:sz w:val="22"/>
      <w:szCs w:val="24"/>
      <w:lang w:val="en-US" w:eastAsia="en-US"/>
    </w:rPr>
  </w:style>
  <w:style w:type="paragraph" w:customStyle="1" w:styleId="Caption">
    <w:name w:val="! Caption"/>
    <w:basedOn w:val="Standaard"/>
    <w:qFormat/>
    <w:rsid w:val="00360296"/>
    <w:pPr>
      <w:spacing w:after="200" w:line="240" w:lineRule="auto"/>
      <w:jc w:val="center"/>
    </w:pPr>
    <w:rPr>
      <w:rFonts w:ascii="Segoe UI Light" w:hAnsi="Segoe UI Light" w:cs="Segoe UI Light"/>
      <w:bCs/>
      <w:i/>
      <w:color w:val="365F91" w:themeColor="accent1" w:themeShade="BF"/>
      <w:sz w:val="20"/>
      <w:szCs w:val="20"/>
      <w:lang w:val="en-US" w:eastAsia="en-US"/>
    </w:rPr>
  </w:style>
  <w:style w:type="character" w:customStyle="1" w:styleId="Heading4Char">
    <w:name w:val="! Heading 4 Char"/>
    <w:basedOn w:val="Heading3Char"/>
    <w:link w:val="Heading4"/>
    <w:rsid w:val="00360296"/>
    <w:rPr>
      <w:rFonts w:ascii="Euphemia" w:hAnsi="Euphemia" w:cs="Tahoma"/>
      <w:bCs/>
      <w:i/>
      <w:color w:val="003366"/>
      <w:sz w:val="22"/>
      <w:szCs w:val="24"/>
      <w:lang w:val="en-US" w:eastAsia="en-US"/>
    </w:rPr>
  </w:style>
  <w:style w:type="paragraph" w:customStyle="1" w:styleId="Quote">
    <w:name w:val="! Quote"/>
    <w:basedOn w:val="Quotes"/>
    <w:qFormat/>
    <w:rsid w:val="00360296"/>
    <w:pPr>
      <w:spacing w:before="0"/>
    </w:pPr>
    <w:rPr>
      <w:rFonts w:ascii="Calibri" w:hAnsi="Calibri"/>
      <w:sz w:val="22"/>
      <w:szCs w:val="22"/>
    </w:rPr>
  </w:style>
  <w:style w:type="paragraph" w:customStyle="1" w:styleId="QuoteCitation">
    <w:name w:val="! Quote Citation"/>
    <w:basedOn w:val="Standaard"/>
    <w:qFormat/>
    <w:rsid w:val="00360296"/>
    <w:pPr>
      <w:spacing w:line="264" w:lineRule="auto"/>
      <w:jc w:val="right"/>
    </w:pPr>
    <w:rPr>
      <w:rFonts w:asciiTheme="minorHAnsi" w:eastAsia="Calibri" w:hAnsiTheme="minorHAnsi" w:cs="Calibri"/>
      <w:sz w:val="18"/>
      <w:lang w:val="en-US" w:eastAsia="en-US"/>
    </w:rPr>
  </w:style>
  <w:style w:type="paragraph" w:customStyle="1" w:styleId="TableResponse">
    <w:name w:val="! Table Response"/>
    <w:basedOn w:val="ResponseTextAnswerRegular"/>
    <w:qFormat/>
    <w:rsid w:val="00360296"/>
    <w:pPr>
      <w:spacing w:before="240"/>
      <w:jc w:val="left"/>
    </w:pPr>
    <w:rPr>
      <w:rFonts w:ascii="Calibri" w:hAnsi="Calibri"/>
      <w:szCs w:val="20"/>
    </w:rPr>
  </w:style>
  <w:style w:type="paragraph" w:customStyle="1" w:styleId="QuestionTables">
    <w:name w:val="@ Question Tables"/>
    <w:basedOn w:val="QuestionRegular"/>
    <w:qFormat/>
    <w:rsid w:val="00360296"/>
    <w:pPr>
      <w:spacing w:before="240"/>
      <w:jc w:val="left"/>
    </w:pPr>
  </w:style>
  <w:style w:type="paragraph" w:customStyle="1" w:styleId="TableCode">
    <w:name w:val="! Table Code"/>
    <w:basedOn w:val="TableResponse"/>
    <w:qFormat/>
    <w:rsid w:val="00360296"/>
    <w:pPr>
      <w:jc w:val="center"/>
    </w:pPr>
  </w:style>
  <w:style w:type="paragraph" w:customStyle="1" w:styleId="QuestionBulletNumber">
    <w:name w:val="@ Question Bullet/Number"/>
    <w:basedOn w:val="QuestionRegular"/>
    <w:link w:val="QuestionBulletNumberChar"/>
    <w:qFormat/>
    <w:rsid w:val="00360296"/>
    <w:pPr>
      <w:ind w:left="360" w:hanging="360"/>
    </w:pPr>
  </w:style>
  <w:style w:type="table" w:customStyle="1" w:styleId="TableGrid3">
    <w:name w:val="Table Grid3"/>
    <w:basedOn w:val="Standaardtabel"/>
    <w:next w:val="Tabelraster"/>
    <w:uiPriority w:val="39"/>
    <w:rsid w:val="0036029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 Table Header"/>
    <w:basedOn w:val="QuestionTables"/>
    <w:qFormat/>
    <w:rsid w:val="00360296"/>
    <w:pPr>
      <w:spacing w:before="60" w:after="60"/>
    </w:pPr>
    <w:rPr>
      <w:b/>
      <w:color w:val="FFFFFF" w:themeColor="background1"/>
      <w:szCs w:val="20"/>
    </w:rPr>
  </w:style>
  <w:style w:type="table" w:customStyle="1" w:styleId="TableECG1">
    <w:name w:val="Table ECG1"/>
    <w:basedOn w:val="Standaardtabel"/>
    <w:next w:val="Tabelraster"/>
    <w:rsid w:val="00360296"/>
    <w:rPr>
      <w:rFonts w:ascii="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aphic">
    <w:name w:val="! Graphic"/>
    <w:basedOn w:val="ResponseTextAnswerRegular"/>
    <w:link w:val="GraphicChar"/>
    <w:qFormat/>
    <w:rsid w:val="00360296"/>
    <w:pPr>
      <w:spacing w:after="0"/>
      <w:jc w:val="center"/>
    </w:pPr>
  </w:style>
  <w:style w:type="character" w:customStyle="1" w:styleId="GraphicChar">
    <w:name w:val="! Graphic Char"/>
    <w:basedOn w:val="ResponseTextAnswerRegularChar"/>
    <w:link w:val="Graphic"/>
    <w:rsid w:val="00360296"/>
    <w:rPr>
      <w:rFonts w:asciiTheme="minorHAnsi" w:hAnsiTheme="minorHAnsi"/>
      <w:color w:val="404040" w:themeColor="text1" w:themeTint="BF"/>
      <w:sz w:val="22"/>
      <w:szCs w:val="22"/>
      <w:lang w:val="en-US" w:eastAsia="en-US"/>
    </w:rPr>
  </w:style>
  <w:style w:type="character" w:customStyle="1" w:styleId="QuestionBulletNumberChar">
    <w:name w:val="@ Question Bullet/Number Char"/>
    <w:basedOn w:val="QuestionRegularChar"/>
    <w:link w:val="QuestionBulletNumber"/>
    <w:rsid w:val="00360296"/>
    <w:rPr>
      <w:rFonts w:asciiTheme="minorHAnsi" w:hAnsiTheme="minorHAnsi" w:cstheme="minorHAnsi"/>
      <w:i/>
      <w:color w:val="808080"/>
      <w:sz w:val="22"/>
      <w:szCs w:val="22"/>
      <w:lang w:val="en-US" w:eastAsia="en-US"/>
    </w:rPr>
  </w:style>
  <w:style w:type="paragraph" w:customStyle="1" w:styleId="TableHeading1">
    <w:name w:val="! Table Heading 1"/>
    <w:basedOn w:val="Heading1"/>
    <w:qFormat/>
    <w:rsid w:val="00360296"/>
    <w:pPr>
      <w:spacing w:before="240"/>
    </w:pPr>
    <w:rPr>
      <w:sz w:val="24"/>
    </w:rPr>
  </w:style>
  <w:style w:type="paragraph" w:customStyle="1" w:styleId="TableHeading2">
    <w:name w:val="! Table Heading 2"/>
    <w:basedOn w:val="Heading2"/>
    <w:qFormat/>
    <w:rsid w:val="00360296"/>
    <w:pPr>
      <w:spacing w:before="240"/>
    </w:pPr>
  </w:style>
  <w:style w:type="paragraph" w:customStyle="1" w:styleId="TableHeading3">
    <w:name w:val="! Table Heading 3"/>
    <w:basedOn w:val="TableHeading2"/>
    <w:qFormat/>
    <w:rsid w:val="00360296"/>
    <w:rPr>
      <w:b w:val="0"/>
    </w:rPr>
  </w:style>
  <w:style w:type="paragraph" w:customStyle="1" w:styleId="TableHeading4">
    <w:name w:val="! Table Heading 4"/>
    <w:basedOn w:val="Heading4"/>
    <w:qFormat/>
    <w:rsid w:val="00360296"/>
    <w:pPr>
      <w:spacing w:before="240" w:after="0"/>
    </w:pPr>
  </w:style>
  <w:style w:type="character" w:customStyle="1" w:styleId="mw-headline">
    <w:name w:val="mw-headline"/>
    <w:basedOn w:val="Standaardalinea-lettertype"/>
    <w:rsid w:val="00360296"/>
  </w:style>
  <w:style w:type="character" w:customStyle="1" w:styleId="mw-editsection-bracket">
    <w:name w:val="mw-editsection-bracket"/>
    <w:basedOn w:val="Standaardalinea-lettertype"/>
    <w:rsid w:val="00360296"/>
  </w:style>
  <w:style w:type="paragraph" w:customStyle="1" w:styleId="RFPAnswerBulleted">
    <w:name w:val="RFP Answer Bulleted"/>
    <w:basedOn w:val="Standaard"/>
    <w:qFormat/>
    <w:rsid w:val="00360296"/>
    <w:pPr>
      <w:spacing w:before="120" w:after="240" w:line="264" w:lineRule="auto"/>
      <w:ind w:left="360" w:hanging="360"/>
      <w:jc w:val="both"/>
    </w:pPr>
    <w:rPr>
      <w:rFonts w:asciiTheme="minorHAnsi" w:hAnsiTheme="minorHAnsi"/>
      <w:color w:val="404040" w:themeColor="text1" w:themeTint="BF"/>
      <w:szCs w:val="22"/>
      <w:lang w:val="en-US" w:eastAsia="en-US"/>
    </w:rPr>
  </w:style>
  <w:style w:type="paragraph" w:customStyle="1" w:styleId="RFPAnswerTable">
    <w:name w:val="RFP Answer Table"/>
    <w:basedOn w:val="Standaard"/>
    <w:qFormat/>
    <w:rsid w:val="00360296"/>
    <w:pPr>
      <w:spacing w:before="240" w:after="240" w:line="264" w:lineRule="auto"/>
    </w:pPr>
    <w:rPr>
      <w:rFonts w:ascii="Calibri" w:hAnsi="Calibri"/>
      <w:color w:val="404040" w:themeColor="text1" w:themeTint="BF"/>
      <w:szCs w:val="20"/>
      <w:lang w:val="en-US" w:eastAsia="en-US"/>
    </w:rPr>
  </w:style>
  <w:style w:type="paragraph" w:customStyle="1" w:styleId="RFPAnswerTableHeading">
    <w:name w:val="RFP Answer Table Heading"/>
    <w:basedOn w:val="Standaard"/>
    <w:qFormat/>
    <w:rsid w:val="00360296"/>
    <w:pPr>
      <w:spacing w:before="60" w:after="60" w:line="264" w:lineRule="auto"/>
    </w:pPr>
    <w:rPr>
      <w:rFonts w:asciiTheme="minorHAnsi" w:hAnsiTheme="minorHAnsi" w:cstheme="minorHAnsi"/>
      <w:b/>
      <w:i/>
      <w:color w:val="FFFFFF" w:themeColor="background1"/>
      <w:szCs w:val="20"/>
      <w:lang w:val="en-US" w:eastAsia="en-US"/>
    </w:rPr>
  </w:style>
  <w:style w:type="paragraph" w:customStyle="1" w:styleId="RFPTableHeading">
    <w:name w:val="RFP Table Heading"/>
    <w:basedOn w:val="Standaard"/>
    <w:qFormat/>
    <w:rsid w:val="00360296"/>
    <w:pPr>
      <w:spacing w:before="60" w:after="60" w:line="264" w:lineRule="auto"/>
      <w:jc w:val="both"/>
    </w:pPr>
    <w:rPr>
      <w:rFonts w:ascii="Times New Roman" w:hAnsi="Times New Roman"/>
      <w:b/>
      <w:i/>
      <w:szCs w:val="22"/>
      <w:lang w:val="en-US" w:eastAsia="en-US"/>
    </w:rPr>
  </w:style>
  <w:style w:type="character" w:styleId="Verwijzingopmerking">
    <w:name w:val="annotation reference"/>
    <w:basedOn w:val="Standaardalinea-lettertype"/>
    <w:uiPriority w:val="99"/>
    <w:semiHidden/>
    <w:rsid w:val="00360296"/>
    <w:rPr>
      <w:sz w:val="16"/>
      <w:szCs w:val="16"/>
    </w:rPr>
  </w:style>
  <w:style w:type="paragraph" w:styleId="Tekstopmerking">
    <w:name w:val="annotation text"/>
    <w:basedOn w:val="Standaard"/>
    <w:link w:val="TekstopmerkingChar"/>
    <w:uiPriority w:val="99"/>
    <w:rsid w:val="00360296"/>
    <w:pPr>
      <w:spacing w:after="160" w:line="240" w:lineRule="auto"/>
    </w:pPr>
    <w:rPr>
      <w:rFonts w:asciiTheme="minorHAnsi" w:eastAsiaTheme="minorHAnsi" w:hAnsiTheme="minorHAnsi" w:cstheme="minorBidi"/>
      <w:sz w:val="20"/>
      <w:szCs w:val="20"/>
      <w:lang w:val="en-US" w:eastAsia="en-US"/>
    </w:rPr>
  </w:style>
  <w:style w:type="character" w:customStyle="1" w:styleId="TekstopmerkingChar">
    <w:name w:val="Tekst opmerking Char"/>
    <w:basedOn w:val="Standaardalinea-lettertype"/>
    <w:link w:val="Tekstopmerking"/>
    <w:uiPriority w:val="99"/>
    <w:rsid w:val="00360296"/>
    <w:rPr>
      <w:rFonts w:asciiTheme="minorHAnsi" w:eastAsiaTheme="minorHAnsi" w:hAnsiTheme="minorHAnsi" w:cstheme="minorBidi"/>
      <w:lang w:val="en-US" w:eastAsia="en-US"/>
    </w:rPr>
  </w:style>
  <w:style w:type="paragraph" w:styleId="Onderwerpvanopmerking">
    <w:name w:val="annotation subject"/>
    <w:basedOn w:val="Tekstopmerking"/>
    <w:next w:val="Tekstopmerking"/>
    <w:link w:val="OnderwerpvanopmerkingChar"/>
    <w:uiPriority w:val="99"/>
    <w:semiHidden/>
    <w:unhideWhenUsed/>
    <w:rsid w:val="00360296"/>
    <w:rPr>
      <w:b/>
      <w:bCs/>
    </w:rPr>
  </w:style>
  <w:style w:type="character" w:customStyle="1" w:styleId="OnderwerpvanopmerkingChar">
    <w:name w:val="Onderwerp van opmerking Char"/>
    <w:basedOn w:val="TekstopmerkingChar"/>
    <w:link w:val="Onderwerpvanopmerking"/>
    <w:uiPriority w:val="99"/>
    <w:semiHidden/>
    <w:rsid w:val="00360296"/>
    <w:rPr>
      <w:rFonts w:asciiTheme="minorHAnsi" w:eastAsiaTheme="minorHAnsi" w:hAnsiTheme="minorHAnsi" w:cstheme="minorBidi"/>
      <w:b/>
      <w:bCs/>
      <w:lang w:val="en-US" w:eastAsia="en-US"/>
    </w:rPr>
  </w:style>
  <w:style w:type="paragraph" w:customStyle="1" w:styleId="RFPAnswerRegular">
    <w:name w:val="RFP Answer Regular"/>
    <w:basedOn w:val="Standaard"/>
    <w:link w:val="RFPAnswerRegularChar"/>
    <w:qFormat/>
    <w:rsid w:val="00360296"/>
    <w:pPr>
      <w:spacing w:before="120" w:after="240" w:line="264" w:lineRule="auto"/>
      <w:jc w:val="both"/>
    </w:pPr>
    <w:rPr>
      <w:rFonts w:asciiTheme="minorHAnsi" w:hAnsiTheme="minorHAnsi"/>
      <w:color w:val="404040" w:themeColor="text1" w:themeTint="BF"/>
      <w:szCs w:val="22"/>
      <w:lang w:val="en-US" w:eastAsia="en-US"/>
    </w:rPr>
  </w:style>
  <w:style w:type="character" w:customStyle="1" w:styleId="RFPAnswerRegularChar">
    <w:name w:val="RFP Answer Regular Char"/>
    <w:basedOn w:val="Standaardalinea-lettertype"/>
    <w:link w:val="RFPAnswerRegular"/>
    <w:rsid w:val="00360296"/>
    <w:rPr>
      <w:rFonts w:asciiTheme="minorHAnsi" w:hAnsiTheme="minorHAnsi"/>
      <w:color w:val="404040" w:themeColor="text1" w:themeTint="BF"/>
      <w:sz w:val="22"/>
      <w:szCs w:val="22"/>
      <w:lang w:val="en-US" w:eastAsia="en-US"/>
    </w:rPr>
  </w:style>
  <w:style w:type="paragraph" w:customStyle="1" w:styleId="RFPAnswerHeading1">
    <w:name w:val="RFP Answer Heading 1"/>
    <w:basedOn w:val="Standaard"/>
    <w:link w:val="RFPAnswerHeading1Char"/>
    <w:qFormat/>
    <w:rsid w:val="00360296"/>
    <w:pPr>
      <w:numPr>
        <w:numId w:val="5"/>
      </w:numPr>
      <w:spacing w:before="360" w:after="120" w:line="264" w:lineRule="auto"/>
      <w:ind w:left="720"/>
      <w:jc w:val="both"/>
      <w:outlineLvl w:val="0"/>
    </w:pPr>
    <w:rPr>
      <w:rFonts w:ascii="Euphemia" w:hAnsi="Euphemia"/>
      <w:bCs/>
      <w:color w:val="0099CC"/>
      <w:sz w:val="28"/>
      <w:szCs w:val="36"/>
      <w:lang w:val="en-US" w:eastAsia="en-US"/>
    </w:rPr>
  </w:style>
  <w:style w:type="character" w:customStyle="1" w:styleId="RFPAnswerHeading1Char">
    <w:name w:val="RFP Answer Heading 1 Char"/>
    <w:basedOn w:val="Standaardalinea-lettertype"/>
    <w:link w:val="RFPAnswerHeading1"/>
    <w:rsid w:val="00360296"/>
    <w:rPr>
      <w:rFonts w:ascii="Euphemia" w:hAnsi="Euphemia"/>
      <w:bCs/>
      <w:color w:val="0099CC"/>
      <w:sz w:val="28"/>
      <w:szCs w:val="36"/>
      <w:lang w:val="en-US" w:eastAsia="en-US"/>
    </w:rPr>
  </w:style>
  <w:style w:type="paragraph" w:customStyle="1" w:styleId="RFPAnswerQuoteCitation">
    <w:name w:val="RFP Answer Quote Citation"/>
    <w:basedOn w:val="Standaard"/>
    <w:qFormat/>
    <w:rsid w:val="00360296"/>
    <w:pPr>
      <w:spacing w:line="264" w:lineRule="auto"/>
      <w:jc w:val="right"/>
    </w:pPr>
    <w:rPr>
      <w:rFonts w:asciiTheme="minorHAnsi" w:eastAsia="Calibri" w:hAnsiTheme="minorHAnsi" w:cs="Calibri"/>
      <w:sz w:val="18"/>
      <w:lang w:val="en-US" w:eastAsia="en-US"/>
    </w:rPr>
  </w:style>
  <w:style w:type="paragraph" w:customStyle="1" w:styleId="RFPQuestionHeading1">
    <w:name w:val="RFP Question Heading 1"/>
    <w:basedOn w:val="Kop1"/>
    <w:next w:val="RFPAnswerRegular"/>
    <w:link w:val="RFPQuestionHeading1Char"/>
    <w:qFormat/>
    <w:rsid w:val="00360296"/>
    <w:pPr>
      <w:spacing w:line="240" w:lineRule="auto"/>
    </w:pPr>
    <w:rPr>
      <w:rFonts w:ascii="Segoe UI Light" w:hAnsi="Segoe UI Light"/>
      <w:b w:val="0"/>
      <w:color w:val="009999"/>
      <w:sz w:val="36"/>
      <w:szCs w:val="36"/>
      <w:lang w:val="en-US"/>
      <w14:textFill>
        <w14:solidFill>
          <w14:srgbClr w14:val="009999">
            <w14:lumMod w14:val="75000"/>
          </w14:srgbClr>
        </w14:solidFill>
      </w14:textFill>
    </w:rPr>
  </w:style>
  <w:style w:type="character" w:customStyle="1" w:styleId="RFPQuestionHeading1Char">
    <w:name w:val="RFP Question Heading 1 Char"/>
    <w:link w:val="RFPQuestionHeading1"/>
    <w:rsid w:val="00360296"/>
    <w:rPr>
      <w:rFonts w:ascii="Segoe UI Light" w:eastAsiaTheme="majorEastAsia" w:hAnsi="Segoe UI Light" w:cstheme="minorHAnsi"/>
      <w:iCs/>
      <w:color w:val="009999"/>
      <w:sz w:val="36"/>
      <w:szCs w:val="36"/>
      <w:lang w:val="en-US"/>
      <w14:textFill>
        <w14:solidFill>
          <w14:srgbClr w14:val="009999">
            <w14:lumMod w14:val="75000"/>
          </w14:srgbClr>
        </w14:solidFill>
      </w14:textFill>
    </w:rPr>
  </w:style>
  <w:style w:type="paragraph" w:customStyle="1" w:styleId="RFPQuestionHeading2">
    <w:name w:val="RFP Question Heading 2"/>
    <w:basedOn w:val="Standaard"/>
    <w:next w:val="RFPAnswerRegular"/>
    <w:link w:val="RFPQuestionHeading2Char"/>
    <w:qFormat/>
    <w:rsid w:val="00360296"/>
    <w:pPr>
      <w:keepNext/>
      <w:keepLines/>
      <w:spacing w:before="360" w:after="120" w:line="240" w:lineRule="auto"/>
      <w:outlineLvl w:val="1"/>
    </w:pPr>
    <w:rPr>
      <w:rFonts w:ascii="Segoe UI Semibold" w:hAnsi="Segoe UI Semibold" w:cs="Segoe UI"/>
      <w:bCs/>
      <w:color w:val="000000" w:themeColor="text1"/>
      <w:sz w:val="28"/>
      <w:szCs w:val="28"/>
      <w:lang w:val="en-US" w:eastAsia="en-US"/>
    </w:rPr>
  </w:style>
  <w:style w:type="paragraph" w:customStyle="1" w:styleId="RFPQuestionHeading3">
    <w:name w:val="RFP Question Heading 3"/>
    <w:basedOn w:val="Standaard"/>
    <w:next w:val="RFPAnswerRegular"/>
    <w:link w:val="RFPQuestionHeading3Char"/>
    <w:qFormat/>
    <w:rsid w:val="00360296"/>
    <w:pPr>
      <w:keepNext/>
      <w:keepLines/>
      <w:spacing w:before="360" w:after="120" w:line="240" w:lineRule="auto"/>
      <w:outlineLvl w:val="2"/>
    </w:pPr>
    <w:rPr>
      <w:rFonts w:ascii="Segoe UI Semibold" w:hAnsi="Segoe UI Semibold" w:cs="Segoe UI"/>
      <w:bCs/>
      <w:color w:val="000000" w:themeColor="text1"/>
      <w:sz w:val="24"/>
      <w:szCs w:val="28"/>
      <w:lang w:val="en-US" w:eastAsia="en-US"/>
    </w:rPr>
  </w:style>
  <w:style w:type="character" w:customStyle="1" w:styleId="RFPQuestionHeading2Char">
    <w:name w:val="RFP Question Heading 2 Char"/>
    <w:basedOn w:val="Standaardalinea-lettertype"/>
    <w:link w:val="RFPQuestionHeading2"/>
    <w:rsid w:val="00360296"/>
    <w:rPr>
      <w:rFonts w:ascii="Segoe UI Semibold" w:hAnsi="Segoe UI Semibold" w:cs="Segoe UI"/>
      <w:bCs/>
      <w:color w:val="000000" w:themeColor="text1"/>
      <w:sz w:val="28"/>
      <w:szCs w:val="28"/>
      <w:lang w:val="en-US" w:eastAsia="en-US"/>
    </w:rPr>
  </w:style>
  <w:style w:type="character" w:customStyle="1" w:styleId="RFPQuestionHeading3Char">
    <w:name w:val="RFP Question Heading 3 Char"/>
    <w:basedOn w:val="Standaardalinea-lettertype"/>
    <w:link w:val="RFPQuestionHeading3"/>
    <w:rsid w:val="00360296"/>
    <w:rPr>
      <w:rFonts w:ascii="Segoe UI Semibold" w:hAnsi="Segoe UI Semibold" w:cs="Segoe UI"/>
      <w:bCs/>
      <w:color w:val="000000" w:themeColor="text1"/>
      <w:sz w:val="24"/>
      <w:szCs w:val="28"/>
      <w:lang w:val="en-US" w:eastAsia="en-US"/>
    </w:rPr>
  </w:style>
  <w:style w:type="paragraph" w:customStyle="1" w:styleId="RFPQuestionHeading4">
    <w:name w:val="RFP Question Heading 4"/>
    <w:basedOn w:val="RFPQuestionHeading3"/>
    <w:next w:val="RFPAnswerRegular"/>
    <w:link w:val="RFPQuestionHeading4Char"/>
    <w:qFormat/>
    <w:rsid w:val="00360296"/>
    <w:pPr>
      <w:outlineLvl w:val="3"/>
    </w:pPr>
    <w:rPr>
      <w:rFonts w:ascii="Segoe UI Light" w:hAnsi="Segoe UI Light"/>
      <w:i/>
    </w:rPr>
  </w:style>
  <w:style w:type="paragraph" w:customStyle="1" w:styleId="RFPQuestionNumbered">
    <w:name w:val="RFP Question Numbered"/>
    <w:basedOn w:val="Standaard"/>
    <w:link w:val="RFPQuestionNumberedChar"/>
    <w:qFormat/>
    <w:rsid w:val="00360296"/>
    <w:pPr>
      <w:spacing w:before="480" w:after="240" w:line="264" w:lineRule="auto"/>
      <w:ind w:left="360" w:hanging="360"/>
      <w:jc w:val="both"/>
    </w:pPr>
    <w:rPr>
      <w:rFonts w:asciiTheme="minorHAnsi" w:hAnsiTheme="minorHAnsi" w:cstheme="minorHAnsi"/>
      <w:i/>
      <w:color w:val="808080"/>
      <w:szCs w:val="22"/>
      <w:lang w:val="en-US" w:eastAsia="en-US"/>
    </w:rPr>
  </w:style>
  <w:style w:type="character" w:customStyle="1" w:styleId="RFPQuestionHeading4Char">
    <w:name w:val="RFP Question Heading 4 Char"/>
    <w:basedOn w:val="RFPQuestionHeading3Char"/>
    <w:link w:val="RFPQuestionHeading4"/>
    <w:rsid w:val="00360296"/>
    <w:rPr>
      <w:rFonts w:ascii="Segoe UI Light" w:hAnsi="Segoe UI Light" w:cs="Segoe UI"/>
      <w:bCs/>
      <w:i/>
      <w:color w:val="000000" w:themeColor="text1"/>
      <w:sz w:val="24"/>
      <w:szCs w:val="28"/>
      <w:lang w:val="en-US" w:eastAsia="en-US"/>
    </w:rPr>
  </w:style>
  <w:style w:type="paragraph" w:customStyle="1" w:styleId="RFPQuestionRegular">
    <w:name w:val="RFP Question Regular"/>
    <w:basedOn w:val="RFPQuestionNumbered"/>
    <w:next w:val="RFPAnswerRegular"/>
    <w:link w:val="RFPQuestionRegularChar"/>
    <w:qFormat/>
    <w:rsid w:val="00360296"/>
    <w:pPr>
      <w:ind w:left="0" w:firstLine="0"/>
    </w:pPr>
  </w:style>
  <w:style w:type="character" w:customStyle="1" w:styleId="RFPQuestionNumberedChar">
    <w:name w:val="RFP Question Numbered Char"/>
    <w:basedOn w:val="Standaardalinea-lettertype"/>
    <w:link w:val="RFPQuestionNumbered"/>
    <w:rsid w:val="00360296"/>
    <w:rPr>
      <w:rFonts w:asciiTheme="minorHAnsi" w:hAnsiTheme="minorHAnsi" w:cstheme="minorHAnsi"/>
      <w:i/>
      <w:color w:val="808080"/>
      <w:sz w:val="22"/>
      <w:szCs w:val="22"/>
      <w:lang w:val="en-US" w:eastAsia="en-US"/>
    </w:rPr>
  </w:style>
  <w:style w:type="character" w:customStyle="1" w:styleId="RFPQuestionRegularChar">
    <w:name w:val="RFP Question Regular Char"/>
    <w:basedOn w:val="RFPQuestionNumberedChar"/>
    <w:link w:val="RFPQuestionRegular"/>
    <w:rsid w:val="00360296"/>
    <w:rPr>
      <w:rFonts w:asciiTheme="minorHAnsi" w:hAnsiTheme="minorHAnsi" w:cstheme="minorHAnsi"/>
      <w:i/>
      <w:color w:val="808080"/>
      <w:sz w:val="22"/>
      <w:szCs w:val="22"/>
      <w:lang w:val="en-US" w:eastAsia="en-US"/>
    </w:rPr>
  </w:style>
  <w:style w:type="paragraph" w:customStyle="1" w:styleId="RFPAnswerHeading2">
    <w:name w:val="RFP Answer Heading 2"/>
    <w:basedOn w:val="RFPAnswerHeading1"/>
    <w:link w:val="RFPAnswerHeading2Char"/>
    <w:qFormat/>
    <w:rsid w:val="00360296"/>
    <w:pPr>
      <w:keepNext/>
      <w:keepLines/>
      <w:numPr>
        <w:numId w:val="7"/>
      </w:numPr>
    </w:pPr>
    <w:rPr>
      <w:rFonts w:ascii="Calibri" w:hAnsi="Calibri" w:cs="Tahoma"/>
      <w:b/>
      <w:bCs w:val="0"/>
      <w:color w:val="003366"/>
      <w:sz w:val="26"/>
      <w:szCs w:val="24"/>
    </w:rPr>
  </w:style>
  <w:style w:type="paragraph" w:customStyle="1" w:styleId="RFPAnswerHeading3">
    <w:name w:val="RFP Answer Heading 3"/>
    <w:basedOn w:val="Standaard"/>
    <w:next w:val="RFPAnswerRegular"/>
    <w:link w:val="RFPAnswerHeading3Char"/>
    <w:qFormat/>
    <w:rsid w:val="00360296"/>
    <w:pPr>
      <w:keepNext/>
      <w:keepLines/>
      <w:numPr>
        <w:ilvl w:val="2"/>
        <w:numId w:val="6"/>
      </w:numPr>
      <w:spacing w:before="360" w:after="120" w:line="264" w:lineRule="auto"/>
      <w:outlineLvl w:val="2"/>
    </w:pPr>
    <w:rPr>
      <w:rFonts w:ascii="Euphemia" w:hAnsi="Euphemia" w:cs="Tahoma"/>
      <w:bCs/>
      <w:color w:val="003366"/>
      <w:szCs w:val="24"/>
      <w:lang w:val="en-US" w:eastAsia="en-US"/>
    </w:rPr>
  </w:style>
  <w:style w:type="character" w:customStyle="1" w:styleId="RFPAnswerHeading2Char">
    <w:name w:val="RFP Answer Heading 2 Char"/>
    <w:basedOn w:val="Standaardalinea-lettertype"/>
    <w:link w:val="RFPAnswerHeading2"/>
    <w:rsid w:val="00360296"/>
    <w:rPr>
      <w:rFonts w:ascii="Calibri" w:hAnsi="Calibri" w:cs="Tahoma"/>
      <w:b/>
      <w:color w:val="003366"/>
      <w:sz w:val="26"/>
      <w:szCs w:val="24"/>
      <w:lang w:val="en-US" w:eastAsia="en-US"/>
    </w:rPr>
  </w:style>
  <w:style w:type="paragraph" w:customStyle="1" w:styleId="RFPAnswerHeading4">
    <w:name w:val="RFP Answer Heading 4"/>
    <w:basedOn w:val="RFPAnswerHeading3"/>
    <w:link w:val="RFPAnswerHeading4Char"/>
    <w:qFormat/>
    <w:rsid w:val="00360296"/>
    <w:rPr>
      <w:i/>
    </w:rPr>
  </w:style>
  <w:style w:type="character" w:customStyle="1" w:styleId="RFPAnswerHeading3Char">
    <w:name w:val="RFP Answer Heading 3 Char"/>
    <w:basedOn w:val="Standaardalinea-lettertype"/>
    <w:link w:val="RFPAnswerHeading3"/>
    <w:rsid w:val="00360296"/>
    <w:rPr>
      <w:rFonts w:ascii="Euphemia" w:hAnsi="Euphemia" w:cs="Tahoma"/>
      <w:bCs/>
      <w:color w:val="003366"/>
      <w:sz w:val="22"/>
      <w:szCs w:val="24"/>
      <w:lang w:val="en-US" w:eastAsia="en-US"/>
    </w:rPr>
  </w:style>
  <w:style w:type="paragraph" w:customStyle="1" w:styleId="RFPAnswerCaption">
    <w:name w:val="RFP Answer Caption"/>
    <w:basedOn w:val="Bijschrift"/>
    <w:qFormat/>
    <w:rsid w:val="00360296"/>
    <w:pPr>
      <w:jc w:val="center"/>
    </w:pPr>
    <w:rPr>
      <w:rFonts w:ascii="Segoe UI Light" w:hAnsi="Segoe UI Light" w:cs="Segoe UI Light"/>
      <w:bCs/>
      <w:iCs w:val="0"/>
      <w:color w:val="365F91" w:themeColor="accent1" w:themeShade="BF"/>
      <w:sz w:val="20"/>
      <w:szCs w:val="20"/>
      <w:lang w:val="en-US" w:eastAsia="en-US"/>
    </w:rPr>
  </w:style>
  <w:style w:type="character" w:customStyle="1" w:styleId="RFPAnswerHeading4Char">
    <w:name w:val="RFP Answer Heading 4 Char"/>
    <w:basedOn w:val="RFPAnswerHeading3Char"/>
    <w:link w:val="RFPAnswerHeading4"/>
    <w:rsid w:val="00360296"/>
    <w:rPr>
      <w:rFonts w:ascii="Euphemia" w:hAnsi="Euphemia" w:cs="Tahoma"/>
      <w:bCs/>
      <w:i/>
      <w:color w:val="003366"/>
      <w:sz w:val="22"/>
      <w:szCs w:val="24"/>
      <w:lang w:val="en-US" w:eastAsia="en-US"/>
    </w:rPr>
  </w:style>
  <w:style w:type="paragraph" w:customStyle="1" w:styleId="RFPAnswerQuote">
    <w:name w:val="RFP Answer Quote"/>
    <w:basedOn w:val="Quotes"/>
    <w:qFormat/>
    <w:rsid w:val="00360296"/>
    <w:pPr>
      <w:spacing w:before="0"/>
    </w:pPr>
    <w:rPr>
      <w:rFonts w:ascii="Calibri" w:hAnsi="Calibri"/>
      <w:sz w:val="22"/>
      <w:szCs w:val="22"/>
    </w:rPr>
  </w:style>
  <w:style w:type="paragraph" w:customStyle="1" w:styleId="RFPQuestionTables">
    <w:name w:val="RFP Question Tables"/>
    <w:basedOn w:val="RFPQuestionRegular"/>
    <w:qFormat/>
    <w:rsid w:val="00360296"/>
    <w:pPr>
      <w:spacing w:before="240"/>
      <w:jc w:val="left"/>
    </w:pPr>
  </w:style>
  <w:style w:type="paragraph" w:customStyle="1" w:styleId="RFPAnswerTableCode">
    <w:name w:val="RFP Answer Table Code"/>
    <w:basedOn w:val="RFPAnswerTable"/>
    <w:qFormat/>
    <w:rsid w:val="00360296"/>
    <w:pPr>
      <w:jc w:val="center"/>
    </w:pPr>
  </w:style>
  <w:style w:type="paragraph" w:customStyle="1" w:styleId="RFPQuestionBulleted">
    <w:name w:val="RFP Question Bulleted"/>
    <w:basedOn w:val="RFPQuestionNumbered"/>
    <w:next w:val="RFPAnswerRegular"/>
    <w:qFormat/>
    <w:rsid w:val="00360296"/>
  </w:style>
  <w:style w:type="paragraph" w:styleId="Kopvaninhoudsopgave">
    <w:name w:val="TOC Heading"/>
    <w:basedOn w:val="Kop1"/>
    <w:next w:val="Standaard"/>
    <w:uiPriority w:val="39"/>
    <w:unhideWhenUsed/>
    <w:qFormat/>
    <w:rsid w:val="00360296"/>
    <w:pPr>
      <w:spacing w:after="0" w:line="259" w:lineRule="auto"/>
      <w:outlineLvl w:val="9"/>
    </w:pPr>
    <w:rPr>
      <w:rFonts w:asciiTheme="majorHAnsi" w:hAnsiTheme="majorHAnsi" w:cstheme="majorBidi"/>
      <w:b w:val="0"/>
      <w:bCs/>
      <w:sz w:val="32"/>
      <w:lang w:val="en-US"/>
    </w:rPr>
  </w:style>
  <w:style w:type="paragraph" w:styleId="Inhopg1">
    <w:name w:val="toc 1"/>
    <w:basedOn w:val="Standaard"/>
    <w:next w:val="Standaard"/>
    <w:autoRedefine/>
    <w:uiPriority w:val="39"/>
    <w:unhideWhenUsed/>
    <w:rsid w:val="00360296"/>
    <w:pPr>
      <w:tabs>
        <w:tab w:val="right" w:leader="dot" w:pos="9350"/>
      </w:tabs>
      <w:spacing w:after="100" w:line="259" w:lineRule="auto"/>
    </w:pPr>
    <w:rPr>
      <w:rFonts w:asciiTheme="minorHAnsi" w:eastAsiaTheme="minorHAnsi" w:hAnsiTheme="minorHAnsi" w:cstheme="minorBidi"/>
      <w:szCs w:val="22"/>
      <w:lang w:val="en-US" w:eastAsia="en-US"/>
    </w:rPr>
  </w:style>
  <w:style w:type="paragraph" w:styleId="Inhopg3">
    <w:name w:val="toc 3"/>
    <w:basedOn w:val="Standaard"/>
    <w:next w:val="Standaard"/>
    <w:autoRedefine/>
    <w:uiPriority w:val="39"/>
    <w:unhideWhenUsed/>
    <w:rsid w:val="00360296"/>
    <w:pPr>
      <w:spacing w:after="100" w:line="259" w:lineRule="auto"/>
      <w:ind w:left="440"/>
    </w:pPr>
    <w:rPr>
      <w:rFonts w:asciiTheme="minorHAnsi" w:eastAsiaTheme="minorHAnsi" w:hAnsiTheme="minorHAnsi" w:cstheme="minorBidi"/>
      <w:szCs w:val="22"/>
      <w:lang w:val="en-US" w:eastAsia="en-US"/>
    </w:rPr>
  </w:style>
  <w:style w:type="character" w:customStyle="1" w:styleId="LijstalineaChar">
    <w:name w:val="Lijstalinea Char"/>
    <w:basedOn w:val="Standaardalinea-lettertype"/>
    <w:link w:val="Lijstalinea"/>
    <w:uiPriority w:val="34"/>
    <w:locked/>
    <w:rsid w:val="00360296"/>
    <w:rPr>
      <w:rFonts w:ascii="MUMCTheSansOffice" w:hAnsi="MUMCTheSansOffice"/>
      <w:sz w:val="22"/>
      <w:szCs w:val="18"/>
    </w:rPr>
  </w:style>
  <w:style w:type="table" w:styleId="Onopgemaaktetabel1">
    <w:name w:val="Plain Table 1"/>
    <w:basedOn w:val="Standaardtabel"/>
    <w:uiPriority w:val="41"/>
    <w:rsid w:val="00360296"/>
    <w:rPr>
      <w:rFonts w:asciiTheme="minorHAnsi" w:eastAsiaTheme="minorHAnsi" w:hAnsiTheme="minorHAnsi" w:cstheme="minorBidi"/>
      <w:sz w:val="22"/>
      <w:szCs w:val="22"/>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4">
    <w:name w:val="Plain Table 4"/>
    <w:basedOn w:val="Standaardtabel"/>
    <w:uiPriority w:val="44"/>
    <w:rsid w:val="00360296"/>
    <w:rPr>
      <w:rFonts w:asciiTheme="minorHAnsi" w:eastAsiaTheme="minorHAnsi" w:hAnsiTheme="minorHAnsi" w:cstheme="minorBidi"/>
      <w:sz w:val="22"/>
      <w:szCs w:val="22"/>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Onopgelostemelding1">
    <w:name w:val="Onopgeloste melding1"/>
    <w:basedOn w:val="Standaardalinea-lettertype"/>
    <w:uiPriority w:val="99"/>
    <w:semiHidden/>
    <w:unhideWhenUsed/>
    <w:rsid w:val="00360296"/>
    <w:rPr>
      <w:color w:val="605E5C"/>
      <w:shd w:val="clear" w:color="auto" w:fill="E1DFDD"/>
    </w:rPr>
  </w:style>
  <w:style w:type="character" w:customStyle="1" w:styleId="normaltextrun">
    <w:name w:val="normaltextrun"/>
    <w:basedOn w:val="Standaardalinea-lettertype"/>
    <w:rsid w:val="004073AD"/>
  </w:style>
  <w:style w:type="paragraph" w:customStyle="1" w:styleId="pf0">
    <w:name w:val="pf0"/>
    <w:basedOn w:val="Standaard"/>
    <w:rsid w:val="00456EAF"/>
    <w:pPr>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456EAF"/>
    <w:rPr>
      <w:rFonts w:ascii="Segoe UI" w:hAnsi="Segoe UI" w:cs="Segoe UI" w:hint="default"/>
      <w:sz w:val="18"/>
      <w:szCs w:val="18"/>
    </w:rPr>
  </w:style>
  <w:style w:type="paragraph" w:customStyle="1" w:styleId="Default">
    <w:name w:val="Default"/>
    <w:rsid w:val="00DA22D6"/>
    <w:pPr>
      <w:autoSpaceDE w:val="0"/>
      <w:autoSpaceDN w:val="0"/>
      <w:adjustRightInd w:val="0"/>
    </w:pPr>
    <w:rPr>
      <w:rFonts w:eastAsiaTheme="minorHAnsi" w:cs="Arial"/>
      <w:color w:val="000000"/>
      <w:sz w:val="24"/>
      <w:szCs w:val="24"/>
      <w:lang w:eastAsia="en-US"/>
    </w:rPr>
  </w:style>
  <w:style w:type="paragraph" w:styleId="Plattetekst">
    <w:name w:val="Body Text"/>
    <w:basedOn w:val="Standaard"/>
    <w:link w:val="PlattetekstChar"/>
    <w:qFormat/>
    <w:rsid w:val="005F0105"/>
    <w:pPr>
      <w:spacing w:before="180" w:after="180" w:line="240" w:lineRule="auto"/>
    </w:pPr>
    <w:rPr>
      <w:rFonts w:asciiTheme="minorHAnsi" w:eastAsiaTheme="minorHAnsi" w:hAnsiTheme="minorHAnsi" w:cstheme="minorBidi"/>
      <w:sz w:val="24"/>
      <w:szCs w:val="24"/>
      <w:lang w:val="en-US" w:eastAsia="en-US"/>
    </w:rPr>
  </w:style>
  <w:style w:type="character" w:customStyle="1" w:styleId="PlattetekstChar">
    <w:name w:val="Platte tekst Char"/>
    <w:basedOn w:val="Standaardalinea-lettertype"/>
    <w:link w:val="Plattetekst"/>
    <w:rsid w:val="005F0105"/>
    <w:rPr>
      <w:rFonts w:asciiTheme="minorHAnsi" w:eastAsiaTheme="minorHAnsi" w:hAnsiTheme="minorHAnsi" w:cstheme="minorBidi"/>
      <w:sz w:val="24"/>
      <w:szCs w:val="24"/>
      <w:lang w:val="en-US" w:eastAsia="en-US"/>
    </w:rPr>
  </w:style>
  <w:style w:type="paragraph" w:customStyle="1" w:styleId="FirstParagraph">
    <w:name w:val="First Paragraph"/>
    <w:basedOn w:val="Plattetekst"/>
    <w:next w:val="Plattetekst"/>
    <w:qFormat/>
    <w:rsid w:val="005F0105"/>
  </w:style>
  <w:style w:type="paragraph" w:customStyle="1" w:styleId="Compact">
    <w:name w:val="Compact"/>
    <w:basedOn w:val="Plattetekst"/>
    <w:qFormat/>
    <w:rsid w:val="005F0105"/>
    <w:pPr>
      <w:spacing w:before="36" w:after="3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07655">
      <w:bodyDiv w:val="1"/>
      <w:marLeft w:val="0"/>
      <w:marRight w:val="0"/>
      <w:marTop w:val="0"/>
      <w:marBottom w:val="0"/>
      <w:divBdr>
        <w:top w:val="none" w:sz="0" w:space="0" w:color="auto"/>
        <w:left w:val="none" w:sz="0" w:space="0" w:color="auto"/>
        <w:bottom w:val="none" w:sz="0" w:space="0" w:color="auto"/>
        <w:right w:val="none" w:sz="0" w:space="0" w:color="auto"/>
      </w:divBdr>
    </w:div>
    <w:div w:id="44764771">
      <w:bodyDiv w:val="1"/>
      <w:marLeft w:val="0"/>
      <w:marRight w:val="0"/>
      <w:marTop w:val="0"/>
      <w:marBottom w:val="0"/>
      <w:divBdr>
        <w:top w:val="none" w:sz="0" w:space="0" w:color="auto"/>
        <w:left w:val="none" w:sz="0" w:space="0" w:color="auto"/>
        <w:bottom w:val="none" w:sz="0" w:space="0" w:color="auto"/>
        <w:right w:val="none" w:sz="0" w:space="0" w:color="auto"/>
      </w:divBdr>
    </w:div>
    <w:div w:id="91709128">
      <w:bodyDiv w:val="1"/>
      <w:marLeft w:val="0"/>
      <w:marRight w:val="0"/>
      <w:marTop w:val="0"/>
      <w:marBottom w:val="0"/>
      <w:divBdr>
        <w:top w:val="none" w:sz="0" w:space="0" w:color="auto"/>
        <w:left w:val="none" w:sz="0" w:space="0" w:color="auto"/>
        <w:bottom w:val="none" w:sz="0" w:space="0" w:color="auto"/>
        <w:right w:val="none" w:sz="0" w:space="0" w:color="auto"/>
      </w:divBdr>
    </w:div>
    <w:div w:id="102772397">
      <w:bodyDiv w:val="1"/>
      <w:marLeft w:val="0"/>
      <w:marRight w:val="0"/>
      <w:marTop w:val="0"/>
      <w:marBottom w:val="0"/>
      <w:divBdr>
        <w:top w:val="none" w:sz="0" w:space="0" w:color="auto"/>
        <w:left w:val="none" w:sz="0" w:space="0" w:color="auto"/>
        <w:bottom w:val="none" w:sz="0" w:space="0" w:color="auto"/>
        <w:right w:val="none" w:sz="0" w:space="0" w:color="auto"/>
      </w:divBdr>
      <w:divsChild>
        <w:div w:id="81996881">
          <w:marLeft w:val="274"/>
          <w:marRight w:val="0"/>
          <w:marTop w:val="0"/>
          <w:marBottom w:val="0"/>
          <w:divBdr>
            <w:top w:val="none" w:sz="0" w:space="0" w:color="auto"/>
            <w:left w:val="none" w:sz="0" w:space="0" w:color="auto"/>
            <w:bottom w:val="none" w:sz="0" w:space="0" w:color="auto"/>
            <w:right w:val="none" w:sz="0" w:space="0" w:color="auto"/>
          </w:divBdr>
        </w:div>
        <w:div w:id="209729961">
          <w:marLeft w:val="274"/>
          <w:marRight w:val="0"/>
          <w:marTop w:val="0"/>
          <w:marBottom w:val="0"/>
          <w:divBdr>
            <w:top w:val="none" w:sz="0" w:space="0" w:color="auto"/>
            <w:left w:val="none" w:sz="0" w:space="0" w:color="auto"/>
            <w:bottom w:val="none" w:sz="0" w:space="0" w:color="auto"/>
            <w:right w:val="none" w:sz="0" w:space="0" w:color="auto"/>
          </w:divBdr>
        </w:div>
        <w:div w:id="368187764">
          <w:marLeft w:val="274"/>
          <w:marRight w:val="0"/>
          <w:marTop w:val="0"/>
          <w:marBottom w:val="0"/>
          <w:divBdr>
            <w:top w:val="none" w:sz="0" w:space="0" w:color="auto"/>
            <w:left w:val="none" w:sz="0" w:space="0" w:color="auto"/>
            <w:bottom w:val="none" w:sz="0" w:space="0" w:color="auto"/>
            <w:right w:val="none" w:sz="0" w:space="0" w:color="auto"/>
          </w:divBdr>
        </w:div>
        <w:div w:id="401949219">
          <w:marLeft w:val="274"/>
          <w:marRight w:val="0"/>
          <w:marTop w:val="0"/>
          <w:marBottom w:val="0"/>
          <w:divBdr>
            <w:top w:val="none" w:sz="0" w:space="0" w:color="auto"/>
            <w:left w:val="none" w:sz="0" w:space="0" w:color="auto"/>
            <w:bottom w:val="none" w:sz="0" w:space="0" w:color="auto"/>
            <w:right w:val="none" w:sz="0" w:space="0" w:color="auto"/>
          </w:divBdr>
        </w:div>
        <w:div w:id="430928391">
          <w:marLeft w:val="274"/>
          <w:marRight w:val="0"/>
          <w:marTop w:val="0"/>
          <w:marBottom w:val="0"/>
          <w:divBdr>
            <w:top w:val="none" w:sz="0" w:space="0" w:color="auto"/>
            <w:left w:val="none" w:sz="0" w:space="0" w:color="auto"/>
            <w:bottom w:val="none" w:sz="0" w:space="0" w:color="auto"/>
            <w:right w:val="none" w:sz="0" w:space="0" w:color="auto"/>
          </w:divBdr>
        </w:div>
        <w:div w:id="894243726">
          <w:marLeft w:val="274"/>
          <w:marRight w:val="0"/>
          <w:marTop w:val="0"/>
          <w:marBottom w:val="0"/>
          <w:divBdr>
            <w:top w:val="none" w:sz="0" w:space="0" w:color="auto"/>
            <w:left w:val="none" w:sz="0" w:space="0" w:color="auto"/>
            <w:bottom w:val="none" w:sz="0" w:space="0" w:color="auto"/>
            <w:right w:val="none" w:sz="0" w:space="0" w:color="auto"/>
          </w:divBdr>
        </w:div>
        <w:div w:id="1107701293">
          <w:marLeft w:val="274"/>
          <w:marRight w:val="0"/>
          <w:marTop w:val="0"/>
          <w:marBottom w:val="0"/>
          <w:divBdr>
            <w:top w:val="none" w:sz="0" w:space="0" w:color="auto"/>
            <w:left w:val="none" w:sz="0" w:space="0" w:color="auto"/>
            <w:bottom w:val="none" w:sz="0" w:space="0" w:color="auto"/>
            <w:right w:val="none" w:sz="0" w:space="0" w:color="auto"/>
          </w:divBdr>
        </w:div>
        <w:div w:id="1116217106">
          <w:marLeft w:val="274"/>
          <w:marRight w:val="0"/>
          <w:marTop w:val="0"/>
          <w:marBottom w:val="0"/>
          <w:divBdr>
            <w:top w:val="none" w:sz="0" w:space="0" w:color="auto"/>
            <w:left w:val="none" w:sz="0" w:space="0" w:color="auto"/>
            <w:bottom w:val="none" w:sz="0" w:space="0" w:color="auto"/>
            <w:right w:val="none" w:sz="0" w:space="0" w:color="auto"/>
          </w:divBdr>
        </w:div>
        <w:div w:id="1255936870">
          <w:marLeft w:val="274"/>
          <w:marRight w:val="0"/>
          <w:marTop w:val="0"/>
          <w:marBottom w:val="0"/>
          <w:divBdr>
            <w:top w:val="none" w:sz="0" w:space="0" w:color="auto"/>
            <w:left w:val="none" w:sz="0" w:space="0" w:color="auto"/>
            <w:bottom w:val="none" w:sz="0" w:space="0" w:color="auto"/>
            <w:right w:val="none" w:sz="0" w:space="0" w:color="auto"/>
          </w:divBdr>
        </w:div>
        <w:div w:id="1340038034">
          <w:marLeft w:val="274"/>
          <w:marRight w:val="0"/>
          <w:marTop w:val="0"/>
          <w:marBottom w:val="0"/>
          <w:divBdr>
            <w:top w:val="none" w:sz="0" w:space="0" w:color="auto"/>
            <w:left w:val="none" w:sz="0" w:space="0" w:color="auto"/>
            <w:bottom w:val="none" w:sz="0" w:space="0" w:color="auto"/>
            <w:right w:val="none" w:sz="0" w:space="0" w:color="auto"/>
          </w:divBdr>
        </w:div>
        <w:div w:id="1601796003">
          <w:marLeft w:val="274"/>
          <w:marRight w:val="0"/>
          <w:marTop w:val="0"/>
          <w:marBottom w:val="0"/>
          <w:divBdr>
            <w:top w:val="none" w:sz="0" w:space="0" w:color="auto"/>
            <w:left w:val="none" w:sz="0" w:space="0" w:color="auto"/>
            <w:bottom w:val="none" w:sz="0" w:space="0" w:color="auto"/>
            <w:right w:val="none" w:sz="0" w:space="0" w:color="auto"/>
          </w:divBdr>
        </w:div>
        <w:div w:id="1673945868">
          <w:marLeft w:val="274"/>
          <w:marRight w:val="0"/>
          <w:marTop w:val="0"/>
          <w:marBottom w:val="0"/>
          <w:divBdr>
            <w:top w:val="none" w:sz="0" w:space="0" w:color="auto"/>
            <w:left w:val="none" w:sz="0" w:space="0" w:color="auto"/>
            <w:bottom w:val="none" w:sz="0" w:space="0" w:color="auto"/>
            <w:right w:val="none" w:sz="0" w:space="0" w:color="auto"/>
          </w:divBdr>
        </w:div>
        <w:div w:id="1844397505">
          <w:marLeft w:val="274"/>
          <w:marRight w:val="0"/>
          <w:marTop w:val="0"/>
          <w:marBottom w:val="0"/>
          <w:divBdr>
            <w:top w:val="none" w:sz="0" w:space="0" w:color="auto"/>
            <w:left w:val="none" w:sz="0" w:space="0" w:color="auto"/>
            <w:bottom w:val="none" w:sz="0" w:space="0" w:color="auto"/>
            <w:right w:val="none" w:sz="0" w:space="0" w:color="auto"/>
          </w:divBdr>
        </w:div>
        <w:div w:id="2121950443">
          <w:marLeft w:val="274"/>
          <w:marRight w:val="0"/>
          <w:marTop w:val="0"/>
          <w:marBottom w:val="0"/>
          <w:divBdr>
            <w:top w:val="none" w:sz="0" w:space="0" w:color="auto"/>
            <w:left w:val="none" w:sz="0" w:space="0" w:color="auto"/>
            <w:bottom w:val="none" w:sz="0" w:space="0" w:color="auto"/>
            <w:right w:val="none" w:sz="0" w:space="0" w:color="auto"/>
          </w:divBdr>
        </w:div>
      </w:divsChild>
    </w:div>
    <w:div w:id="151726736">
      <w:bodyDiv w:val="1"/>
      <w:marLeft w:val="0"/>
      <w:marRight w:val="0"/>
      <w:marTop w:val="0"/>
      <w:marBottom w:val="0"/>
      <w:divBdr>
        <w:top w:val="none" w:sz="0" w:space="0" w:color="auto"/>
        <w:left w:val="none" w:sz="0" w:space="0" w:color="auto"/>
        <w:bottom w:val="none" w:sz="0" w:space="0" w:color="auto"/>
        <w:right w:val="none" w:sz="0" w:space="0" w:color="auto"/>
      </w:divBdr>
    </w:div>
    <w:div w:id="325793204">
      <w:bodyDiv w:val="1"/>
      <w:marLeft w:val="0"/>
      <w:marRight w:val="0"/>
      <w:marTop w:val="0"/>
      <w:marBottom w:val="0"/>
      <w:divBdr>
        <w:top w:val="none" w:sz="0" w:space="0" w:color="auto"/>
        <w:left w:val="none" w:sz="0" w:space="0" w:color="auto"/>
        <w:bottom w:val="none" w:sz="0" w:space="0" w:color="auto"/>
        <w:right w:val="none" w:sz="0" w:space="0" w:color="auto"/>
      </w:divBdr>
    </w:div>
    <w:div w:id="367727815">
      <w:bodyDiv w:val="1"/>
      <w:marLeft w:val="0"/>
      <w:marRight w:val="0"/>
      <w:marTop w:val="0"/>
      <w:marBottom w:val="0"/>
      <w:divBdr>
        <w:top w:val="none" w:sz="0" w:space="0" w:color="auto"/>
        <w:left w:val="none" w:sz="0" w:space="0" w:color="auto"/>
        <w:bottom w:val="none" w:sz="0" w:space="0" w:color="auto"/>
        <w:right w:val="none" w:sz="0" w:space="0" w:color="auto"/>
      </w:divBdr>
      <w:divsChild>
        <w:div w:id="196552405">
          <w:marLeft w:val="274"/>
          <w:marRight w:val="0"/>
          <w:marTop w:val="0"/>
          <w:marBottom w:val="0"/>
          <w:divBdr>
            <w:top w:val="none" w:sz="0" w:space="0" w:color="auto"/>
            <w:left w:val="none" w:sz="0" w:space="0" w:color="auto"/>
            <w:bottom w:val="none" w:sz="0" w:space="0" w:color="auto"/>
            <w:right w:val="none" w:sz="0" w:space="0" w:color="auto"/>
          </w:divBdr>
        </w:div>
        <w:div w:id="206837569">
          <w:marLeft w:val="274"/>
          <w:marRight w:val="0"/>
          <w:marTop w:val="0"/>
          <w:marBottom w:val="0"/>
          <w:divBdr>
            <w:top w:val="none" w:sz="0" w:space="0" w:color="auto"/>
            <w:left w:val="none" w:sz="0" w:space="0" w:color="auto"/>
            <w:bottom w:val="none" w:sz="0" w:space="0" w:color="auto"/>
            <w:right w:val="none" w:sz="0" w:space="0" w:color="auto"/>
          </w:divBdr>
        </w:div>
        <w:div w:id="389812159">
          <w:marLeft w:val="274"/>
          <w:marRight w:val="0"/>
          <w:marTop w:val="0"/>
          <w:marBottom w:val="0"/>
          <w:divBdr>
            <w:top w:val="none" w:sz="0" w:space="0" w:color="auto"/>
            <w:left w:val="none" w:sz="0" w:space="0" w:color="auto"/>
            <w:bottom w:val="none" w:sz="0" w:space="0" w:color="auto"/>
            <w:right w:val="none" w:sz="0" w:space="0" w:color="auto"/>
          </w:divBdr>
        </w:div>
        <w:div w:id="825171885">
          <w:marLeft w:val="274"/>
          <w:marRight w:val="0"/>
          <w:marTop w:val="0"/>
          <w:marBottom w:val="0"/>
          <w:divBdr>
            <w:top w:val="none" w:sz="0" w:space="0" w:color="auto"/>
            <w:left w:val="none" w:sz="0" w:space="0" w:color="auto"/>
            <w:bottom w:val="none" w:sz="0" w:space="0" w:color="auto"/>
            <w:right w:val="none" w:sz="0" w:space="0" w:color="auto"/>
          </w:divBdr>
        </w:div>
        <w:div w:id="865293123">
          <w:marLeft w:val="274"/>
          <w:marRight w:val="0"/>
          <w:marTop w:val="0"/>
          <w:marBottom w:val="0"/>
          <w:divBdr>
            <w:top w:val="none" w:sz="0" w:space="0" w:color="auto"/>
            <w:left w:val="none" w:sz="0" w:space="0" w:color="auto"/>
            <w:bottom w:val="none" w:sz="0" w:space="0" w:color="auto"/>
            <w:right w:val="none" w:sz="0" w:space="0" w:color="auto"/>
          </w:divBdr>
        </w:div>
        <w:div w:id="991953981">
          <w:marLeft w:val="274"/>
          <w:marRight w:val="0"/>
          <w:marTop w:val="0"/>
          <w:marBottom w:val="0"/>
          <w:divBdr>
            <w:top w:val="none" w:sz="0" w:space="0" w:color="auto"/>
            <w:left w:val="none" w:sz="0" w:space="0" w:color="auto"/>
            <w:bottom w:val="none" w:sz="0" w:space="0" w:color="auto"/>
            <w:right w:val="none" w:sz="0" w:space="0" w:color="auto"/>
          </w:divBdr>
        </w:div>
        <w:div w:id="1217275445">
          <w:marLeft w:val="274"/>
          <w:marRight w:val="0"/>
          <w:marTop w:val="0"/>
          <w:marBottom w:val="0"/>
          <w:divBdr>
            <w:top w:val="none" w:sz="0" w:space="0" w:color="auto"/>
            <w:left w:val="none" w:sz="0" w:space="0" w:color="auto"/>
            <w:bottom w:val="none" w:sz="0" w:space="0" w:color="auto"/>
            <w:right w:val="none" w:sz="0" w:space="0" w:color="auto"/>
          </w:divBdr>
        </w:div>
        <w:div w:id="1227645905">
          <w:marLeft w:val="274"/>
          <w:marRight w:val="0"/>
          <w:marTop w:val="0"/>
          <w:marBottom w:val="0"/>
          <w:divBdr>
            <w:top w:val="none" w:sz="0" w:space="0" w:color="auto"/>
            <w:left w:val="none" w:sz="0" w:space="0" w:color="auto"/>
            <w:bottom w:val="none" w:sz="0" w:space="0" w:color="auto"/>
            <w:right w:val="none" w:sz="0" w:space="0" w:color="auto"/>
          </w:divBdr>
        </w:div>
        <w:div w:id="1287083990">
          <w:marLeft w:val="274"/>
          <w:marRight w:val="0"/>
          <w:marTop w:val="0"/>
          <w:marBottom w:val="0"/>
          <w:divBdr>
            <w:top w:val="none" w:sz="0" w:space="0" w:color="auto"/>
            <w:left w:val="none" w:sz="0" w:space="0" w:color="auto"/>
            <w:bottom w:val="none" w:sz="0" w:space="0" w:color="auto"/>
            <w:right w:val="none" w:sz="0" w:space="0" w:color="auto"/>
          </w:divBdr>
        </w:div>
        <w:div w:id="1399815720">
          <w:marLeft w:val="274"/>
          <w:marRight w:val="0"/>
          <w:marTop w:val="0"/>
          <w:marBottom w:val="0"/>
          <w:divBdr>
            <w:top w:val="none" w:sz="0" w:space="0" w:color="auto"/>
            <w:left w:val="none" w:sz="0" w:space="0" w:color="auto"/>
            <w:bottom w:val="none" w:sz="0" w:space="0" w:color="auto"/>
            <w:right w:val="none" w:sz="0" w:space="0" w:color="auto"/>
          </w:divBdr>
        </w:div>
        <w:div w:id="1465849897">
          <w:marLeft w:val="274"/>
          <w:marRight w:val="0"/>
          <w:marTop w:val="0"/>
          <w:marBottom w:val="0"/>
          <w:divBdr>
            <w:top w:val="none" w:sz="0" w:space="0" w:color="auto"/>
            <w:left w:val="none" w:sz="0" w:space="0" w:color="auto"/>
            <w:bottom w:val="none" w:sz="0" w:space="0" w:color="auto"/>
            <w:right w:val="none" w:sz="0" w:space="0" w:color="auto"/>
          </w:divBdr>
        </w:div>
        <w:div w:id="1583486861">
          <w:marLeft w:val="274"/>
          <w:marRight w:val="0"/>
          <w:marTop w:val="0"/>
          <w:marBottom w:val="0"/>
          <w:divBdr>
            <w:top w:val="none" w:sz="0" w:space="0" w:color="auto"/>
            <w:left w:val="none" w:sz="0" w:space="0" w:color="auto"/>
            <w:bottom w:val="none" w:sz="0" w:space="0" w:color="auto"/>
            <w:right w:val="none" w:sz="0" w:space="0" w:color="auto"/>
          </w:divBdr>
        </w:div>
        <w:div w:id="1596016760">
          <w:marLeft w:val="274"/>
          <w:marRight w:val="0"/>
          <w:marTop w:val="0"/>
          <w:marBottom w:val="0"/>
          <w:divBdr>
            <w:top w:val="none" w:sz="0" w:space="0" w:color="auto"/>
            <w:left w:val="none" w:sz="0" w:space="0" w:color="auto"/>
            <w:bottom w:val="none" w:sz="0" w:space="0" w:color="auto"/>
            <w:right w:val="none" w:sz="0" w:space="0" w:color="auto"/>
          </w:divBdr>
        </w:div>
        <w:div w:id="1802993290">
          <w:marLeft w:val="274"/>
          <w:marRight w:val="0"/>
          <w:marTop w:val="0"/>
          <w:marBottom w:val="0"/>
          <w:divBdr>
            <w:top w:val="none" w:sz="0" w:space="0" w:color="auto"/>
            <w:left w:val="none" w:sz="0" w:space="0" w:color="auto"/>
            <w:bottom w:val="none" w:sz="0" w:space="0" w:color="auto"/>
            <w:right w:val="none" w:sz="0" w:space="0" w:color="auto"/>
          </w:divBdr>
        </w:div>
      </w:divsChild>
    </w:div>
    <w:div w:id="576746460">
      <w:bodyDiv w:val="1"/>
      <w:marLeft w:val="0"/>
      <w:marRight w:val="0"/>
      <w:marTop w:val="0"/>
      <w:marBottom w:val="0"/>
      <w:divBdr>
        <w:top w:val="none" w:sz="0" w:space="0" w:color="auto"/>
        <w:left w:val="none" w:sz="0" w:space="0" w:color="auto"/>
        <w:bottom w:val="none" w:sz="0" w:space="0" w:color="auto"/>
        <w:right w:val="none" w:sz="0" w:space="0" w:color="auto"/>
      </w:divBdr>
    </w:div>
    <w:div w:id="596058821">
      <w:bodyDiv w:val="1"/>
      <w:marLeft w:val="0"/>
      <w:marRight w:val="0"/>
      <w:marTop w:val="0"/>
      <w:marBottom w:val="0"/>
      <w:divBdr>
        <w:top w:val="none" w:sz="0" w:space="0" w:color="auto"/>
        <w:left w:val="none" w:sz="0" w:space="0" w:color="auto"/>
        <w:bottom w:val="none" w:sz="0" w:space="0" w:color="auto"/>
        <w:right w:val="none" w:sz="0" w:space="0" w:color="auto"/>
      </w:divBdr>
    </w:div>
    <w:div w:id="697434643">
      <w:bodyDiv w:val="1"/>
      <w:marLeft w:val="0"/>
      <w:marRight w:val="0"/>
      <w:marTop w:val="0"/>
      <w:marBottom w:val="0"/>
      <w:divBdr>
        <w:top w:val="none" w:sz="0" w:space="0" w:color="auto"/>
        <w:left w:val="none" w:sz="0" w:space="0" w:color="auto"/>
        <w:bottom w:val="none" w:sz="0" w:space="0" w:color="auto"/>
        <w:right w:val="none" w:sz="0" w:space="0" w:color="auto"/>
      </w:divBdr>
    </w:div>
    <w:div w:id="880360364">
      <w:bodyDiv w:val="1"/>
      <w:marLeft w:val="0"/>
      <w:marRight w:val="0"/>
      <w:marTop w:val="0"/>
      <w:marBottom w:val="0"/>
      <w:divBdr>
        <w:top w:val="none" w:sz="0" w:space="0" w:color="auto"/>
        <w:left w:val="none" w:sz="0" w:space="0" w:color="auto"/>
        <w:bottom w:val="none" w:sz="0" w:space="0" w:color="auto"/>
        <w:right w:val="none" w:sz="0" w:space="0" w:color="auto"/>
      </w:divBdr>
    </w:div>
    <w:div w:id="980578689">
      <w:bodyDiv w:val="1"/>
      <w:marLeft w:val="0"/>
      <w:marRight w:val="0"/>
      <w:marTop w:val="0"/>
      <w:marBottom w:val="0"/>
      <w:divBdr>
        <w:top w:val="none" w:sz="0" w:space="0" w:color="auto"/>
        <w:left w:val="none" w:sz="0" w:space="0" w:color="auto"/>
        <w:bottom w:val="none" w:sz="0" w:space="0" w:color="auto"/>
        <w:right w:val="none" w:sz="0" w:space="0" w:color="auto"/>
      </w:divBdr>
      <w:divsChild>
        <w:div w:id="772172382">
          <w:marLeft w:val="547"/>
          <w:marRight w:val="0"/>
          <w:marTop w:val="96"/>
          <w:marBottom w:val="0"/>
          <w:divBdr>
            <w:top w:val="none" w:sz="0" w:space="0" w:color="auto"/>
            <w:left w:val="none" w:sz="0" w:space="0" w:color="auto"/>
            <w:bottom w:val="none" w:sz="0" w:space="0" w:color="auto"/>
            <w:right w:val="none" w:sz="0" w:space="0" w:color="auto"/>
          </w:divBdr>
        </w:div>
        <w:div w:id="1227492032">
          <w:marLeft w:val="547"/>
          <w:marRight w:val="0"/>
          <w:marTop w:val="96"/>
          <w:marBottom w:val="0"/>
          <w:divBdr>
            <w:top w:val="none" w:sz="0" w:space="0" w:color="auto"/>
            <w:left w:val="none" w:sz="0" w:space="0" w:color="auto"/>
            <w:bottom w:val="none" w:sz="0" w:space="0" w:color="auto"/>
            <w:right w:val="none" w:sz="0" w:space="0" w:color="auto"/>
          </w:divBdr>
        </w:div>
        <w:div w:id="1560244622">
          <w:marLeft w:val="547"/>
          <w:marRight w:val="0"/>
          <w:marTop w:val="96"/>
          <w:marBottom w:val="0"/>
          <w:divBdr>
            <w:top w:val="none" w:sz="0" w:space="0" w:color="auto"/>
            <w:left w:val="none" w:sz="0" w:space="0" w:color="auto"/>
            <w:bottom w:val="none" w:sz="0" w:space="0" w:color="auto"/>
            <w:right w:val="none" w:sz="0" w:space="0" w:color="auto"/>
          </w:divBdr>
        </w:div>
        <w:div w:id="2069722782">
          <w:marLeft w:val="547"/>
          <w:marRight w:val="0"/>
          <w:marTop w:val="240"/>
          <w:marBottom w:val="0"/>
          <w:divBdr>
            <w:top w:val="none" w:sz="0" w:space="0" w:color="auto"/>
            <w:left w:val="none" w:sz="0" w:space="0" w:color="auto"/>
            <w:bottom w:val="none" w:sz="0" w:space="0" w:color="auto"/>
            <w:right w:val="none" w:sz="0" w:space="0" w:color="auto"/>
          </w:divBdr>
        </w:div>
      </w:divsChild>
    </w:div>
    <w:div w:id="1024289713">
      <w:bodyDiv w:val="1"/>
      <w:marLeft w:val="0"/>
      <w:marRight w:val="0"/>
      <w:marTop w:val="0"/>
      <w:marBottom w:val="0"/>
      <w:divBdr>
        <w:top w:val="none" w:sz="0" w:space="0" w:color="auto"/>
        <w:left w:val="none" w:sz="0" w:space="0" w:color="auto"/>
        <w:bottom w:val="none" w:sz="0" w:space="0" w:color="auto"/>
        <w:right w:val="none" w:sz="0" w:space="0" w:color="auto"/>
      </w:divBdr>
      <w:divsChild>
        <w:div w:id="27341878">
          <w:marLeft w:val="274"/>
          <w:marRight w:val="0"/>
          <w:marTop w:val="0"/>
          <w:marBottom w:val="0"/>
          <w:divBdr>
            <w:top w:val="none" w:sz="0" w:space="0" w:color="auto"/>
            <w:left w:val="none" w:sz="0" w:space="0" w:color="auto"/>
            <w:bottom w:val="none" w:sz="0" w:space="0" w:color="auto"/>
            <w:right w:val="none" w:sz="0" w:space="0" w:color="auto"/>
          </w:divBdr>
        </w:div>
        <w:div w:id="37897507">
          <w:marLeft w:val="274"/>
          <w:marRight w:val="0"/>
          <w:marTop w:val="0"/>
          <w:marBottom w:val="0"/>
          <w:divBdr>
            <w:top w:val="none" w:sz="0" w:space="0" w:color="auto"/>
            <w:left w:val="none" w:sz="0" w:space="0" w:color="auto"/>
            <w:bottom w:val="none" w:sz="0" w:space="0" w:color="auto"/>
            <w:right w:val="none" w:sz="0" w:space="0" w:color="auto"/>
          </w:divBdr>
        </w:div>
        <w:div w:id="274751368">
          <w:marLeft w:val="274"/>
          <w:marRight w:val="0"/>
          <w:marTop w:val="0"/>
          <w:marBottom w:val="0"/>
          <w:divBdr>
            <w:top w:val="none" w:sz="0" w:space="0" w:color="auto"/>
            <w:left w:val="none" w:sz="0" w:space="0" w:color="auto"/>
            <w:bottom w:val="none" w:sz="0" w:space="0" w:color="auto"/>
            <w:right w:val="none" w:sz="0" w:space="0" w:color="auto"/>
          </w:divBdr>
        </w:div>
        <w:div w:id="476797765">
          <w:marLeft w:val="274"/>
          <w:marRight w:val="0"/>
          <w:marTop w:val="0"/>
          <w:marBottom w:val="0"/>
          <w:divBdr>
            <w:top w:val="none" w:sz="0" w:space="0" w:color="auto"/>
            <w:left w:val="none" w:sz="0" w:space="0" w:color="auto"/>
            <w:bottom w:val="none" w:sz="0" w:space="0" w:color="auto"/>
            <w:right w:val="none" w:sz="0" w:space="0" w:color="auto"/>
          </w:divBdr>
        </w:div>
        <w:div w:id="1028529590">
          <w:marLeft w:val="274"/>
          <w:marRight w:val="0"/>
          <w:marTop w:val="0"/>
          <w:marBottom w:val="0"/>
          <w:divBdr>
            <w:top w:val="none" w:sz="0" w:space="0" w:color="auto"/>
            <w:left w:val="none" w:sz="0" w:space="0" w:color="auto"/>
            <w:bottom w:val="none" w:sz="0" w:space="0" w:color="auto"/>
            <w:right w:val="none" w:sz="0" w:space="0" w:color="auto"/>
          </w:divBdr>
        </w:div>
        <w:div w:id="1269460147">
          <w:marLeft w:val="274"/>
          <w:marRight w:val="0"/>
          <w:marTop w:val="0"/>
          <w:marBottom w:val="0"/>
          <w:divBdr>
            <w:top w:val="none" w:sz="0" w:space="0" w:color="auto"/>
            <w:left w:val="none" w:sz="0" w:space="0" w:color="auto"/>
            <w:bottom w:val="none" w:sz="0" w:space="0" w:color="auto"/>
            <w:right w:val="none" w:sz="0" w:space="0" w:color="auto"/>
          </w:divBdr>
        </w:div>
        <w:div w:id="1510943710">
          <w:marLeft w:val="274"/>
          <w:marRight w:val="0"/>
          <w:marTop w:val="0"/>
          <w:marBottom w:val="0"/>
          <w:divBdr>
            <w:top w:val="none" w:sz="0" w:space="0" w:color="auto"/>
            <w:left w:val="none" w:sz="0" w:space="0" w:color="auto"/>
            <w:bottom w:val="none" w:sz="0" w:space="0" w:color="auto"/>
            <w:right w:val="none" w:sz="0" w:space="0" w:color="auto"/>
          </w:divBdr>
        </w:div>
        <w:div w:id="1534996708">
          <w:marLeft w:val="274"/>
          <w:marRight w:val="0"/>
          <w:marTop w:val="0"/>
          <w:marBottom w:val="0"/>
          <w:divBdr>
            <w:top w:val="none" w:sz="0" w:space="0" w:color="auto"/>
            <w:left w:val="none" w:sz="0" w:space="0" w:color="auto"/>
            <w:bottom w:val="none" w:sz="0" w:space="0" w:color="auto"/>
            <w:right w:val="none" w:sz="0" w:space="0" w:color="auto"/>
          </w:divBdr>
        </w:div>
        <w:div w:id="1545826763">
          <w:marLeft w:val="274"/>
          <w:marRight w:val="0"/>
          <w:marTop w:val="0"/>
          <w:marBottom w:val="0"/>
          <w:divBdr>
            <w:top w:val="none" w:sz="0" w:space="0" w:color="auto"/>
            <w:left w:val="none" w:sz="0" w:space="0" w:color="auto"/>
            <w:bottom w:val="none" w:sz="0" w:space="0" w:color="auto"/>
            <w:right w:val="none" w:sz="0" w:space="0" w:color="auto"/>
          </w:divBdr>
        </w:div>
        <w:div w:id="1754548649">
          <w:marLeft w:val="274"/>
          <w:marRight w:val="0"/>
          <w:marTop w:val="0"/>
          <w:marBottom w:val="0"/>
          <w:divBdr>
            <w:top w:val="none" w:sz="0" w:space="0" w:color="auto"/>
            <w:left w:val="none" w:sz="0" w:space="0" w:color="auto"/>
            <w:bottom w:val="none" w:sz="0" w:space="0" w:color="auto"/>
            <w:right w:val="none" w:sz="0" w:space="0" w:color="auto"/>
          </w:divBdr>
        </w:div>
        <w:div w:id="1773743600">
          <w:marLeft w:val="274"/>
          <w:marRight w:val="0"/>
          <w:marTop w:val="0"/>
          <w:marBottom w:val="0"/>
          <w:divBdr>
            <w:top w:val="none" w:sz="0" w:space="0" w:color="auto"/>
            <w:left w:val="none" w:sz="0" w:space="0" w:color="auto"/>
            <w:bottom w:val="none" w:sz="0" w:space="0" w:color="auto"/>
            <w:right w:val="none" w:sz="0" w:space="0" w:color="auto"/>
          </w:divBdr>
        </w:div>
        <w:div w:id="1937519457">
          <w:marLeft w:val="274"/>
          <w:marRight w:val="0"/>
          <w:marTop w:val="0"/>
          <w:marBottom w:val="0"/>
          <w:divBdr>
            <w:top w:val="none" w:sz="0" w:space="0" w:color="auto"/>
            <w:left w:val="none" w:sz="0" w:space="0" w:color="auto"/>
            <w:bottom w:val="none" w:sz="0" w:space="0" w:color="auto"/>
            <w:right w:val="none" w:sz="0" w:space="0" w:color="auto"/>
          </w:divBdr>
        </w:div>
        <w:div w:id="1944343022">
          <w:marLeft w:val="274"/>
          <w:marRight w:val="0"/>
          <w:marTop w:val="0"/>
          <w:marBottom w:val="0"/>
          <w:divBdr>
            <w:top w:val="none" w:sz="0" w:space="0" w:color="auto"/>
            <w:left w:val="none" w:sz="0" w:space="0" w:color="auto"/>
            <w:bottom w:val="none" w:sz="0" w:space="0" w:color="auto"/>
            <w:right w:val="none" w:sz="0" w:space="0" w:color="auto"/>
          </w:divBdr>
        </w:div>
        <w:div w:id="1968972075">
          <w:marLeft w:val="274"/>
          <w:marRight w:val="0"/>
          <w:marTop w:val="0"/>
          <w:marBottom w:val="0"/>
          <w:divBdr>
            <w:top w:val="none" w:sz="0" w:space="0" w:color="auto"/>
            <w:left w:val="none" w:sz="0" w:space="0" w:color="auto"/>
            <w:bottom w:val="none" w:sz="0" w:space="0" w:color="auto"/>
            <w:right w:val="none" w:sz="0" w:space="0" w:color="auto"/>
          </w:divBdr>
        </w:div>
      </w:divsChild>
    </w:div>
    <w:div w:id="1090008817">
      <w:bodyDiv w:val="1"/>
      <w:marLeft w:val="0"/>
      <w:marRight w:val="0"/>
      <w:marTop w:val="0"/>
      <w:marBottom w:val="0"/>
      <w:divBdr>
        <w:top w:val="none" w:sz="0" w:space="0" w:color="auto"/>
        <w:left w:val="none" w:sz="0" w:space="0" w:color="auto"/>
        <w:bottom w:val="none" w:sz="0" w:space="0" w:color="auto"/>
        <w:right w:val="none" w:sz="0" w:space="0" w:color="auto"/>
      </w:divBdr>
    </w:div>
    <w:div w:id="1782260393">
      <w:bodyDiv w:val="1"/>
      <w:marLeft w:val="0"/>
      <w:marRight w:val="0"/>
      <w:marTop w:val="0"/>
      <w:marBottom w:val="0"/>
      <w:divBdr>
        <w:top w:val="none" w:sz="0" w:space="0" w:color="auto"/>
        <w:left w:val="none" w:sz="0" w:space="0" w:color="auto"/>
        <w:bottom w:val="none" w:sz="0" w:space="0" w:color="auto"/>
        <w:right w:val="none" w:sz="0" w:space="0" w:color="auto"/>
      </w:divBdr>
    </w:div>
    <w:div w:id="1852987149">
      <w:bodyDiv w:val="1"/>
      <w:marLeft w:val="0"/>
      <w:marRight w:val="0"/>
      <w:marTop w:val="0"/>
      <w:marBottom w:val="0"/>
      <w:divBdr>
        <w:top w:val="none" w:sz="0" w:space="0" w:color="auto"/>
        <w:left w:val="none" w:sz="0" w:space="0" w:color="auto"/>
        <w:bottom w:val="none" w:sz="0" w:space="0" w:color="auto"/>
        <w:right w:val="none" w:sz="0" w:space="0" w:color="auto"/>
      </w:divBdr>
      <w:divsChild>
        <w:div w:id="1501656515">
          <w:marLeft w:val="720"/>
          <w:marRight w:val="0"/>
          <w:marTop w:val="72"/>
          <w:marBottom w:val="0"/>
          <w:divBdr>
            <w:top w:val="none" w:sz="0" w:space="0" w:color="auto"/>
            <w:left w:val="none" w:sz="0" w:space="0" w:color="auto"/>
            <w:bottom w:val="none" w:sz="0" w:space="0" w:color="auto"/>
            <w:right w:val="none" w:sz="0" w:space="0" w:color="auto"/>
          </w:divBdr>
        </w:div>
      </w:divsChild>
    </w:div>
    <w:div w:id="1902447533">
      <w:bodyDiv w:val="1"/>
      <w:marLeft w:val="0"/>
      <w:marRight w:val="0"/>
      <w:marTop w:val="0"/>
      <w:marBottom w:val="0"/>
      <w:divBdr>
        <w:top w:val="none" w:sz="0" w:space="0" w:color="auto"/>
        <w:left w:val="none" w:sz="0" w:space="0" w:color="auto"/>
        <w:bottom w:val="none" w:sz="0" w:space="0" w:color="auto"/>
        <w:right w:val="none" w:sz="0" w:space="0" w:color="auto"/>
      </w:divBdr>
    </w:div>
    <w:div w:id="2002809457">
      <w:bodyDiv w:val="1"/>
      <w:marLeft w:val="0"/>
      <w:marRight w:val="0"/>
      <w:marTop w:val="0"/>
      <w:marBottom w:val="0"/>
      <w:divBdr>
        <w:top w:val="none" w:sz="0" w:space="0" w:color="auto"/>
        <w:left w:val="none" w:sz="0" w:space="0" w:color="auto"/>
        <w:bottom w:val="none" w:sz="0" w:space="0" w:color="auto"/>
        <w:right w:val="none" w:sz="0" w:space="0" w:color="auto"/>
      </w:divBdr>
    </w:div>
    <w:div w:id="2093114329">
      <w:bodyDiv w:val="1"/>
      <w:marLeft w:val="0"/>
      <w:marRight w:val="0"/>
      <w:marTop w:val="0"/>
      <w:marBottom w:val="0"/>
      <w:divBdr>
        <w:top w:val="none" w:sz="0" w:space="0" w:color="auto"/>
        <w:left w:val="none" w:sz="0" w:space="0" w:color="auto"/>
        <w:bottom w:val="none" w:sz="0" w:space="0" w:color="auto"/>
        <w:right w:val="none" w:sz="0" w:space="0" w:color="auto"/>
      </w:divBdr>
      <w:divsChild>
        <w:div w:id="199510369">
          <w:marLeft w:val="274"/>
          <w:marRight w:val="0"/>
          <w:marTop w:val="0"/>
          <w:marBottom w:val="0"/>
          <w:divBdr>
            <w:top w:val="none" w:sz="0" w:space="0" w:color="auto"/>
            <w:left w:val="none" w:sz="0" w:space="0" w:color="auto"/>
            <w:bottom w:val="none" w:sz="0" w:space="0" w:color="auto"/>
            <w:right w:val="none" w:sz="0" w:space="0" w:color="auto"/>
          </w:divBdr>
        </w:div>
        <w:div w:id="364254177">
          <w:marLeft w:val="274"/>
          <w:marRight w:val="0"/>
          <w:marTop w:val="0"/>
          <w:marBottom w:val="0"/>
          <w:divBdr>
            <w:top w:val="none" w:sz="0" w:space="0" w:color="auto"/>
            <w:left w:val="none" w:sz="0" w:space="0" w:color="auto"/>
            <w:bottom w:val="none" w:sz="0" w:space="0" w:color="auto"/>
            <w:right w:val="none" w:sz="0" w:space="0" w:color="auto"/>
          </w:divBdr>
        </w:div>
        <w:div w:id="430704887">
          <w:marLeft w:val="274"/>
          <w:marRight w:val="0"/>
          <w:marTop w:val="0"/>
          <w:marBottom w:val="0"/>
          <w:divBdr>
            <w:top w:val="none" w:sz="0" w:space="0" w:color="auto"/>
            <w:left w:val="none" w:sz="0" w:space="0" w:color="auto"/>
            <w:bottom w:val="none" w:sz="0" w:space="0" w:color="auto"/>
            <w:right w:val="none" w:sz="0" w:space="0" w:color="auto"/>
          </w:divBdr>
        </w:div>
        <w:div w:id="590087520">
          <w:marLeft w:val="274"/>
          <w:marRight w:val="0"/>
          <w:marTop w:val="0"/>
          <w:marBottom w:val="0"/>
          <w:divBdr>
            <w:top w:val="none" w:sz="0" w:space="0" w:color="auto"/>
            <w:left w:val="none" w:sz="0" w:space="0" w:color="auto"/>
            <w:bottom w:val="none" w:sz="0" w:space="0" w:color="auto"/>
            <w:right w:val="none" w:sz="0" w:space="0" w:color="auto"/>
          </w:divBdr>
        </w:div>
        <w:div w:id="754589385">
          <w:marLeft w:val="274"/>
          <w:marRight w:val="0"/>
          <w:marTop w:val="0"/>
          <w:marBottom w:val="0"/>
          <w:divBdr>
            <w:top w:val="none" w:sz="0" w:space="0" w:color="auto"/>
            <w:left w:val="none" w:sz="0" w:space="0" w:color="auto"/>
            <w:bottom w:val="none" w:sz="0" w:space="0" w:color="auto"/>
            <w:right w:val="none" w:sz="0" w:space="0" w:color="auto"/>
          </w:divBdr>
        </w:div>
        <w:div w:id="981302444">
          <w:marLeft w:val="274"/>
          <w:marRight w:val="0"/>
          <w:marTop w:val="0"/>
          <w:marBottom w:val="0"/>
          <w:divBdr>
            <w:top w:val="none" w:sz="0" w:space="0" w:color="auto"/>
            <w:left w:val="none" w:sz="0" w:space="0" w:color="auto"/>
            <w:bottom w:val="none" w:sz="0" w:space="0" w:color="auto"/>
            <w:right w:val="none" w:sz="0" w:space="0" w:color="auto"/>
          </w:divBdr>
        </w:div>
        <w:div w:id="1115825421">
          <w:marLeft w:val="274"/>
          <w:marRight w:val="0"/>
          <w:marTop w:val="0"/>
          <w:marBottom w:val="0"/>
          <w:divBdr>
            <w:top w:val="none" w:sz="0" w:space="0" w:color="auto"/>
            <w:left w:val="none" w:sz="0" w:space="0" w:color="auto"/>
            <w:bottom w:val="none" w:sz="0" w:space="0" w:color="auto"/>
            <w:right w:val="none" w:sz="0" w:space="0" w:color="auto"/>
          </w:divBdr>
        </w:div>
        <w:div w:id="1313487054">
          <w:marLeft w:val="274"/>
          <w:marRight w:val="0"/>
          <w:marTop w:val="0"/>
          <w:marBottom w:val="0"/>
          <w:divBdr>
            <w:top w:val="none" w:sz="0" w:space="0" w:color="auto"/>
            <w:left w:val="none" w:sz="0" w:space="0" w:color="auto"/>
            <w:bottom w:val="none" w:sz="0" w:space="0" w:color="auto"/>
            <w:right w:val="none" w:sz="0" w:space="0" w:color="auto"/>
          </w:divBdr>
        </w:div>
        <w:div w:id="1353452204">
          <w:marLeft w:val="274"/>
          <w:marRight w:val="0"/>
          <w:marTop w:val="0"/>
          <w:marBottom w:val="0"/>
          <w:divBdr>
            <w:top w:val="none" w:sz="0" w:space="0" w:color="auto"/>
            <w:left w:val="none" w:sz="0" w:space="0" w:color="auto"/>
            <w:bottom w:val="none" w:sz="0" w:space="0" w:color="auto"/>
            <w:right w:val="none" w:sz="0" w:space="0" w:color="auto"/>
          </w:divBdr>
        </w:div>
        <w:div w:id="1430468415">
          <w:marLeft w:val="274"/>
          <w:marRight w:val="0"/>
          <w:marTop w:val="0"/>
          <w:marBottom w:val="0"/>
          <w:divBdr>
            <w:top w:val="none" w:sz="0" w:space="0" w:color="auto"/>
            <w:left w:val="none" w:sz="0" w:space="0" w:color="auto"/>
            <w:bottom w:val="none" w:sz="0" w:space="0" w:color="auto"/>
            <w:right w:val="none" w:sz="0" w:space="0" w:color="auto"/>
          </w:divBdr>
        </w:div>
        <w:div w:id="1464545709">
          <w:marLeft w:val="274"/>
          <w:marRight w:val="0"/>
          <w:marTop w:val="0"/>
          <w:marBottom w:val="0"/>
          <w:divBdr>
            <w:top w:val="none" w:sz="0" w:space="0" w:color="auto"/>
            <w:left w:val="none" w:sz="0" w:space="0" w:color="auto"/>
            <w:bottom w:val="none" w:sz="0" w:space="0" w:color="auto"/>
            <w:right w:val="none" w:sz="0" w:space="0" w:color="auto"/>
          </w:divBdr>
        </w:div>
        <w:div w:id="1610354689">
          <w:marLeft w:val="274"/>
          <w:marRight w:val="0"/>
          <w:marTop w:val="0"/>
          <w:marBottom w:val="0"/>
          <w:divBdr>
            <w:top w:val="none" w:sz="0" w:space="0" w:color="auto"/>
            <w:left w:val="none" w:sz="0" w:space="0" w:color="auto"/>
            <w:bottom w:val="none" w:sz="0" w:space="0" w:color="auto"/>
            <w:right w:val="none" w:sz="0" w:space="0" w:color="auto"/>
          </w:divBdr>
        </w:div>
        <w:div w:id="1722823129">
          <w:marLeft w:val="274"/>
          <w:marRight w:val="0"/>
          <w:marTop w:val="0"/>
          <w:marBottom w:val="0"/>
          <w:divBdr>
            <w:top w:val="none" w:sz="0" w:space="0" w:color="auto"/>
            <w:left w:val="none" w:sz="0" w:space="0" w:color="auto"/>
            <w:bottom w:val="none" w:sz="0" w:space="0" w:color="auto"/>
            <w:right w:val="none" w:sz="0" w:space="0" w:color="auto"/>
          </w:divBdr>
        </w:div>
        <w:div w:id="1880581132">
          <w:marLeft w:val="274"/>
          <w:marRight w:val="0"/>
          <w:marTop w:val="0"/>
          <w:marBottom w:val="0"/>
          <w:divBdr>
            <w:top w:val="none" w:sz="0" w:space="0" w:color="auto"/>
            <w:left w:val="none" w:sz="0" w:space="0" w:color="auto"/>
            <w:bottom w:val="none" w:sz="0" w:space="0" w:color="auto"/>
            <w:right w:val="none" w:sz="0" w:space="0" w:color="auto"/>
          </w:divBdr>
        </w:div>
      </w:divsChild>
    </w:div>
    <w:div w:id="2099910871">
      <w:bodyDiv w:val="1"/>
      <w:marLeft w:val="0"/>
      <w:marRight w:val="0"/>
      <w:marTop w:val="0"/>
      <w:marBottom w:val="0"/>
      <w:divBdr>
        <w:top w:val="none" w:sz="0" w:space="0" w:color="auto"/>
        <w:left w:val="none" w:sz="0" w:space="0" w:color="auto"/>
        <w:bottom w:val="none" w:sz="0" w:space="0" w:color="auto"/>
        <w:right w:val="none" w:sz="0" w:space="0" w:color="auto"/>
      </w:divBdr>
    </w:div>
    <w:div w:id="214237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DotOffice\Corporate%20Identity\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root xmlns="http://www.dotoffice.nl/ForFarmers/MetaData">
  <RefNr/>
</root>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3BD46DAF6DF3944B2792472ADF982F7" ma:contentTypeVersion="2" ma:contentTypeDescription="Een nieuw document maken." ma:contentTypeScope="" ma:versionID="b72f901571f79d138bc41c47a91580c1">
  <xsd:schema xmlns:xsd="http://www.w3.org/2001/XMLSchema" xmlns:xs="http://www.w3.org/2001/XMLSchema" xmlns:p="http://schemas.microsoft.com/office/2006/metadata/properties" xmlns:ns2="0122cedb-653f-4de0-a2c2-62a2e93e1e91" targetNamespace="http://schemas.microsoft.com/office/2006/metadata/properties" ma:root="true" ma:fieldsID="edda63b3bea1066a9b98160312617a66" ns2:_="">
    <xsd:import namespace="0122cedb-653f-4de0-a2c2-62a2e93e1e9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22cedb-653f-4de0-a2c2-62a2e93e1e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25729-ED66-48B8-B8C7-A27018588474}">
  <ds:schemaRefs>
    <ds:schemaRef ds:uri="http://schemas.microsoft.com/sharepoint/v3/contenttype/forms"/>
  </ds:schemaRefs>
</ds:datastoreItem>
</file>

<file path=customXml/itemProps2.xml><?xml version="1.0" encoding="utf-8"?>
<ds:datastoreItem xmlns:ds="http://schemas.openxmlformats.org/officeDocument/2006/customXml" ds:itemID="{6AD3BD6D-6B97-4619-8346-2D64F7503540}">
  <ds:schemaRefs>
    <ds:schemaRef ds:uri="http://www.dotoffice.nl/ForFarmers/MetaData"/>
  </ds:schemaRefs>
</ds:datastoreItem>
</file>

<file path=customXml/itemProps3.xml><?xml version="1.0" encoding="utf-8"?>
<ds:datastoreItem xmlns:ds="http://schemas.openxmlformats.org/officeDocument/2006/customXml" ds:itemID="{49B5C3FA-3E56-4047-9C2C-2B628EAB97B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B3922A5-C1AF-443E-BB2E-34B994F46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22cedb-653f-4de0-a2c2-62a2e93e1e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84EEAF6-1B99-477E-9FDE-1CE6357B8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0</TotalTime>
  <Pages>6</Pages>
  <Words>1250</Words>
  <Characters>6878</Characters>
  <Application>Microsoft Office Word</Application>
  <DocSecurity>0</DocSecurity>
  <Lines>57</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8112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Heide A. (Andrea)</dc:creator>
  <cp:keywords/>
  <dc:description/>
  <cp:lastModifiedBy>Koekkoek, J.W. (Jos)</cp:lastModifiedBy>
  <cp:revision>4</cp:revision>
  <cp:lastPrinted>2023-01-19T11:47:00Z</cp:lastPrinted>
  <dcterms:created xsi:type="dcterms:W3CDTF">2026-07-08T11:59:00Z</dcterms:created>
  <dcterms:modified xsi:type="dcterms:W3CDTF">2026-07-27T10:37:00Z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Blank</vt:lpwstr>
  </property>
  <property fmtid="{D5CDD505-2E9C-101B-9397-08002B2CF9AE}" pid="3" name="corporateDocument">
    <vt:lpwstr>-1</vt:lpwstr>
  </property>
  <property fmtid="{D5CDD505-2E9C-101B-9397-08002B2CF9AE}" pid="4" name="cboLogo">
    <vt:lpwstr>Algemeen</vt:lpwstr>
  </property>
  <property fmtid="{D5CDD505-2E9C-101B-9397-08002B2CF9AE}" pid="5" name="cboLanguage">
    <vt:lpwstr>Nederlands</vt:lpwstr>
  </property>
  <property fmtid="{D5CDD505-2E9C-101B-9397-08002B2CF9AE}" pid="6" name="CreatedWithVersion">
    <vt:lpwstr>1.2.0</vt:lpwstr>
  </property>
  <property fmtid="{D5CDD505-2E9C-101B-9397-08002B2CF9AE}" pid="7" name="languageID">
    <vt:lpwstr>1043</vt:lpwstr>
  </property>
  <property fmtid="{D5CDD505-2E9C-101B-9397-08002B2CF9AE}" pid="8" name="ContentTypeId">
    <vt:lpwstr>0x01010053BD46DAF6DF3944B2792472ADF982F7</vt:lpwstr>
  </property>
</Properties>
</file>