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7071936E"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DB0242">
        <w:rPr>
          <w:b/>
          <w:bCs/>
          <w:sz w:val="28"/>
          <w:szCs w:val="28"/>
        </w:rPr>
        <w:t>8</w:t>
      </w:r>
      <w:r w:rsidR="00292D45">
        <w:rPr>
          <w:b/>
          <w:bCs/>
          <w:sz w:val="28"/>
          <w:szCs w:val="28"/>
        </w:rPr>
        <w:t>.</w:t>
      </w:r>
      <w:r w:rsidR="00DD4EA5">
        <w:tab/>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8834F13" w14:textId="33FDC5C2" w:rsidR="00903F9E" w:rsidRPr="0047160A" w:rsidRDefault="00C201FC" w:rsidP="008B260B">
      <w:pPr>
        <w:pStyle w:val="Titel12pt"/>
        <w:ind w:left="3178" w:right="-1118"/>
        <w:rPr>
          <w:sz w:val="28"/>
          <w:szCs w:val="28"/>
        </w:rPr>
      </w:pPr>
      <w:r w:rsidRPr="00C201FC">
        <w:rPr>
          <w:sz w:val="28"/>
          <w:szCs w:val="28"/>
        </w:rPr>
        <w:t xml:space="preserve">Europese aanbesteding volgens de openbare procedure voor de </w:t>
      </w:r>
      <w:r>
        <w:rPr>
          <w:sz w:val="28"/>
          <w:szCs w:val="28"/>
        </w:rPr>
        <w:t>‘</w:t>
      </w:r>
      <w:r w:rsidR="001C0740" w:rsidRPr="001C0740">
        <w:rPr>
          <w:sz w:val="28"/>
          <w:szCs w:val="28"/>
        </w:rPr>
        <w:t xml:space="preserve">Levering, op voorraad houden en Uitlevering van vaccins tegen </w:t>
      </w:r>
      <w:proofErr w:type="spellStart"/>
      <w:r w:rsidR="001C0740" w:rsidRPr="001C0740">
        <w:rPr>
          <w:sz w:val="28"/>
          <w:szCs w:val="28"/>
        </w:rPr>
        <w:t>Lumpy</w:t>
      </w:r>
      <w:proofErr w:type="spellEnd"/>
      <w:r w:rsidR="001C0740" w:rsidRPr="001C0740">
        <w:rPr>
          <w:sz w:val="28"/>
          <w:szCs w:val="28"/>
        </w:rPr>
        <w:t xml:space="preserve"> skin </w:t>
      </w:r>
      <w:proofErr w:type="spellStart"/>
      <w:r w:rsidR="001C0740" w:rsidRPr="001C0740">
        <w:rPr>
          <w:sz w:val="28"/>
          <w:szCs w:val="28"/>
        </w:rPr>
        <w:t>disease</w:t>
      </w:r>
      <w:proofErr w:type="spellEnd"/>
      <w:r>
        <w:rPr>
          <w:sz w:val="28"/>
          <w:szCs w:val="28"/>
        </w:rPr>
        <w:t>’</w:t>
      </w:r>
      <w:r w:rsidR="00D03F45">
        <w:rPr>
          <w:sz w:val="28"/>
          <w:szCs w:val="28"/>
        </w:rPr>
        <w:t xml:space="preserve"> </w:t>
      </w: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101C4C25" w:rsidR="00EF38F4" w:rsidRPr="00BE094F" w:rsidRDefault="00903F9E" w:rsidP="008B260B">
      <w:pPr>
        <w:pStyle w:val="Datumstatusvoorblad"/>
        <w:ind w:right="-1118"/>
      </w:pPr>
      <w:bookmarkStart w:id="0" w:name="_Hlk57038155"/>
      <w:r w:rsidRPr="00901AB9">
        <w:t>Referentie</w:t>
      </w:r>
      <w:r>
        <w:t>:</w:t>
      </w:r>
      <w:r>
        <w:tab/>
      </w:r>
      <w:r>
        <w:tab/>
      </w:r>
      <w:bookmarkEnd w:id="0"/>
      <w:r>
        <w:tab/>
      </w:r>
      <w:r>
        <w:tab/>
      </w:r>
      <w:r w:rsidR="001C0740" w:rsidRPr="001C0740">
        <w:t>202510128</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71B757B5" w14:textId="77777777" w:rsidR="00E225F5" w:rsidRPr="000351DA" w:rsidRDefault="00E225F5" w:rsidP="00E225F5">
      <w:pPr>
        <w:spacing w:line="240" w:lineRule="auto"/>
        <w:rPr>
          <w:sz w:val="24"/>
        </w:rPr>
      </w:pPr>
      <w:r w:rsidRPr="000351DA">
        <w:rPr>
          <w:b/>
          <w:bCs/>
          <w:sz w:val="24"/>
        </w:rPr>
        <w:lastRenderedPageBreak/>
        <w:t>Verklaring</w:t>
      </w:r>
    </w:p>
    <w:p w14:paraId="21ACC077" w14:textId="77777777" w:rsidR="00E225F5" w:rsidRPr="000351DA" w:rsidRDefault="00E225F5" w:rsidP="00E225F5">
      <w:pPr>
        <w:spacing w:line="240" w:lineRule="auto"/>
      </w:pPr>
      <w:r w:rsidRPr="000351DA">
        <w:t xml:space="preserve">Door in te schrijven op deze aanbesteding verklaart Inschrijver naar eer en geweten dat er geen sprake is van Russische betrokkenheid bij </w:t>
      </w:r>
      <w:r>
        <w:t>de Inschrijving op deze aanbesteding,</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w:t>
      </w:r>
      <w:r>
        <w:t>6</w:t>
      </w:r>
      <w:r w:rsidRPr="000351DA">
        <w:t xml:space="preserve"> van 8 april 2022, overschrijdt.</w:t>
      </w:r>
    </w:p>
    <w:p w14:paraId="7B606148" w14:textId="77777777" w:rsidR="00E225F5" w:rsidRPr="000351DA" w:rsidRDefault="00E225F5" w:rsidP="00E225F5">
      <w:pPr>
        <w:spacing w:line="240" w:lineRule="auto"/>
      </w:pPr>
    </w:p>
    <w:p w14:paraId="3B80EF02" w14:textId="77777777" w:rsidR="00E225F5" w:rsidRPr="000351DA" w:rsidRDefault="00E225F5" w:rsidP="00E225F5">
      <w:pPr>
        <w:spacing w:line="240" w:lineRule="auto"/>
      </w:pPr>
      <w:r w:rsidRPr="000351DA">
        <w:t xml:space="preserve">Inschrijver verklaart </w:t>
      </w:r>
      <w:r>
        <w:t xml:space="preserve">hierdoor </w:t>
      </w:r>
      <w:r w:rsidRPr="000351DA">
        <w:t>in het bijzonder dat:</w:t>
      </w:r>
    </w:p>
    <w:p w14:paraId="5C5DF046" w14:textId="77777777" w:rsidR="00E225F5" w:rsidRPr="000351DA" w:rsidRDefault="00E225F5" w:rsidP="00E225F5">
      <w:pPr>
        <w:spacing w:line="240" w:lineRule="auto"/>
      </w:pPr>
    </w:p>
    <w:p w14:paraId="1AD79163" w14:textId="77777777" w:rsidR="00E225F5" w:rsidRPr="000351DA" w:rsidRDefault="00E225F5" w:rsidP="00E225F5">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(o)n(en) is/zijn met een Russische nationaliteit en deze (rechts-)</w:t>
      </w:r>
      <w:proofErr w:type="spellStart"/>
      <w:r w:rsidRPr="000351DA">
        <w:t>perso</w:t>
      </w:r>
      <w:proofErr w:type="spellEnd"/>
      <w:r w:rsidRPr="000351DA">
        <w:t>(o)n(en) (natuurlijke personen, bedrijven, entiteiten of organen) niet gevestigd is/zijn in Rusland;</w:t>
      </w:r>
    </w:p>
    <w:p w14:paraId="5AF14247" w14:textId="77777777" w:rsidR="00E225F5" w:rsidRPr="000351DA" w:rsidRDefault="00E225F5" w:rsidP="00E225F5">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74888A49" w14:textId="77777777" w:rsidR="00E225F5" w:rsidRPr="000351DA" w:rsidRDefault="00E225F5" w:rsidP="00E225F5">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352E1352" w14:textId="77777777" w:rsidR="00E225F5" w:rsidRPr="000351DA" w:rsidRDefault="00E225F5" w:rsidP="00E225F5">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43A813EB" w14:textId="77777777" w:rsidR="00E225F5" w:rsidRPr="000351DA" w:rsidRDefault="00E225F5" w:rsidP="00E225F5">
      <w:pPr>
        <w:spacing w:line="240" w:lineRule="auto"/>
      </w:pPr>
    </w:p>
    <w:p w14:paraId="22110420" w14:textId="77777777" w:rsidR="00E225F5" w:rsidRPr="000351DA" w:rsidRDefault="00E225F5" w:rsidP="00E225F5">
      <w:pPr>
        <w:spacing w:line="240" w:lineRule="auto"/>
      </w:pPr>
      <w:r w:rsidRPr="000351DA">
        <w:t>Ten</w:t>
      </w:r>
      <w:r>
        <w:t xml:space="preserve"> </w:t>
      </w:r>
      <w:r w:rsidRPr="000351DA">
        <w:t>slotte verklaart Inschrijver formeel dat deze informatie accuraat en naar waarheid is verstrekt en dat Inschrijver zich volledig bewust is van de gevolgen van het afleggen van een valse verklaring.</w:t>
      </w:r>
    </w:p>
    <w:p w14:paraId="01D80CBB" w14:textId="77777777" w:rsidR="00E225F5" w:rsidRPr="000351DA" w:rsidRDefault="00E225F5" w:rsidP="00E225F5">
      <w:pPr>
        <w:spacing w:line="240" w:lineRule="auto"/>
      </w:pPr>
    </w:p>
    <w:p w14:paraId="586D11E3" w14:textId="77777777" w:rsidR="00E225F5" w:rsidRDefault="00E225F5" w:rsidP="00E225F5">
      <w:pPr>
        <w:spacing w:line="240" w:lineRule="auto"/>
      </w:pPr>
      <w:r w:rsidRPr="000351DA">
        <w:t>Tevens verklaart Inschrijver hierbij desgevraagd en onverwijld alle benodigde bewijsstukken te kunnen overleggen.</w:t>
      </w:r>
    </w:p>
    <w:p w14:paraId="00463694" w14:textId="77777777" w:rsidR="0089677F" w:rsidRPr="005C7363" w:rsidRDefault="0089677F" w:rsidP="00E225F5">
      <w:pPr>
        <w:spacing w:line="240" w:lineRule="auto"/>
      </w:pPr>
    </w:p>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DF756" w14:textId="77777777" w:rsidR="00496836" w:rsidRDefault="00496836">
      <w:r>
        <w:separator/>
      </w:r>
    </w:p>
    <w:p w14:paraId="35C6A005" w14:textId="77777777" w:rsidR="00496836" w:rsidRDefault="00496836"/>
    <w:p w14:paraId="1FF5AA5F" w14:textId="77777777" w:rsidR="00496836" w:rsidRDefault="00496836"/>
  </w:endnote>
  <w:endnote w:type="continuationSeparator" w:id="0">
    <w:p w14:paraId="440FF816" w14:textId="77777777" w:rsidR="00496836" w:rsidRDefault="00496836">
      <w:r>
        <w:continuationSeparator/>
      </w:r>
    </w:p>
    <w:p w14:paraId="33AD3285" w14:textId="77777777" w:rsidR="00496836" w:rsidRDefault="00496836"/>
    <w:p w14:paraId="1677D995" w14:textId="77777777" w:rsidR="00496836" w:rsidRDefault="004968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NUMPAGES   \* MERGEFORMAT">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1D6E0485"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3378057A" w:rsidR="00AB1C76" w:rsidRDefault="00AB1C76" w:rsidP="0089677F">
    <w:pPr>
      <w:pStyle w:val="Huisstijl-Paginanummering"/>
      <w:rPr>
        <w:noProof w:val="0"/>
      </w:rPr>
    </w:pPr>
    <w:bookmarkStart w:id="1" w:name="_Toc148176410"/>
    <w:bookmarkEnd w:id="1"/>
  </w:p>
  <w:sdt>
    <w:sdtPr>
      <w:id w:val="274687958"/>
      <w:docPartObj>
        <w:docPartGallery w:val="Page Numbers (Top of Page)"/>
        <w:docPartUnique/>
      </w:docPartObj>
    </w:sdtPr>
    <w:sdtEndPr>
      <w:rPr>
        <w:sz w:val="16"/>
        <w:szCs w:val="16"/>
      </w:rPr>
    </w:sdtEndPr>
    <w:sdtContent>
      <w:p w14:paraId="27BFFE71" w14:textId="77777777" w:rsidR="00E225F5" w:rsidRDefault="00E225F5" w:rsidP="007552EA">
        <w:pPr>
          <w:pStyle w:val="Voettekst"/>
          <w:rPr>
            <w:sz w:val="16"/>
            <w:szCs w:val="16"/>
          </w:rPr>
        </w:pPr>
        <w:r w:rsidRPr="009A5580">
          <w:rPr>
            <w:rStyle w:val="Paginanummer"/>
            <w:rFonts w:cs="Verdana"/>
            <w:sz w:val="16"/>
            <w:szCs w:val="16"/>
          </w:rPr>
          <w:t xml:space="preserve">Bijlage </w:t>
        </w:r>
        <w:r>
          <w:rPr>
            <w:rStyle w:val="Paginanummer"/>
            <w:rFonts w:cs="Verdana"/>
            <w:sz w:val="16"/>
            <w:szCs w:val="16"/>
          </w:rPr>
          <w:t>8</w:t>
        </w:r>
        <w:r>
          <w:rPr>
            <w:rStyle w:val="Paginanummer"/>
            <w:rFonts w:cs="Verdana"/>
            <w:sz w:val="16"/>
            <w:szCs w:val="16"/>
          </w:rPr>
          <w:t>.</w:t>
        </w:r>
        <w:r w:rsidRPr="009A5580">
          <w:rPr>
            <w:rStyle w:val="Paginanummer"/>
            <w:rFonts w:cs="Verdana"/>
            <w:sz w:val="16"/>
            <w:szCs w:val="16"/>
          </w:rPr>
          <w:t xml:space="preserve"> </w:t>
        </w:r>
        <w:r>
          <w:rPr>
            <w:rStyle w:val="Paginanummer"/>
            <w:rFonts w:cs="Verdana"/>
            <w:sz w:val="16"/>
            <w:szCs w:val="16"/>
          </w:rPr>
          <w:t>V</w:t>
        </w:r>
        <w:r w:rsidRPr="009A5580">
          <w:rPr>
            <w:rStyle w:val="Paginanummer"/>
            <w:rFonts w:cs="Verdana"/>
            <w:sz w:val="16"/>
            <w:szCs w:val="16"/>
          </w:rPr>
          <w:t>erklaring</w:t>
        </w:r>
        <w:r w:rsidRPr="009A5580">
          <w:rPr>
            <w:rStyle w:val="Paginanummer"/>
            <w:sz w:val="16"/>
            <w:szCs w:val="16"/>
          </w:rPr>
          <w:t xml:space="preserve"> </w:t>
        </w:r>
        <w:r>
          <w:rPr>
            <w:rStyle w:val="Paginanummer"/>
            <w:sz w:val="16"/>
            <w:szCs w:val="16"/>
          </w:rPr>
          <w:t>sancties Rusland m.b.t. aanbesteding IUC</w:t>
        </w:r>
        <w:r w:rsidRPr="00E56678">
          <w:rPr>
            <w:sz w:val="16"/>
            <w:szCs w:val="16"/>
          </w:rPr>
          <w:t xml:space="preserve"> </w:t>
        </w:r>
        <w:r w:rsidR="00ED04BB" w:rsidRPr="00E56678">
          <w:rPr>
            <w:sz w:val="16"/>
            <w:szCs w:val="16"/>
          </w:rPr>
          <w:t xml:space="preserve">-kenmerk </w:t>
        </w:r>
        <w:r w:rsidR="00ED04BB">
          <w:rPr>
            <w:sz w:val="16"/>
            <w:szCs w:val="16"/>
          </w:rPr>
          <w:t>202510128</w:t>
        </w:r>
        <w:r>
          <w:rPr>
            <w:sz w:val="16"/>
            <w:szCs w:val="16"/>
          </w:rPr>
          <w:t xml:space="preserve">  </w:t>
        </w:r>
      </w:p>
      <w:p w14:paraId="3639F31A" w14:textId="2BE83483" w:rsidR="00ED04BB" w:rsidRPr="007552EA" w:rsidRDefault="00E225F5" w:rsidP="007552EA">
        <w:pPr>
          <w:pStyle w:val="Voettekst"/>
          <w:rPr>
            <w:sz w:val="16"/>
            <w:szCs w:val="16"/>
          </w:rPr>
        </w:pPr>
        <w:r>
          <w:rPr>
            <w:sz w:val="16"/>
            <w:szCs w:val="16"/>
          </w:rPr>
          <w:t xml:space="preserve"> </w:t>
        </w:r>
        <w:r>
          <w:rPr>
            <w:sz w:val="16"/>
            <w:szCs w:val="16"/>
          </w:rPr>
          <w:tab/>
        </w:r>
        <w:r w:rsidR="00ED04BB">
          <w:rPr>
            <w:sz w:val="16"/>
            <w:szCs w:val="16"/>
          </w:rPr>
          <w:tab/>
        </w:r>
        <w:r w:rsidR="00ED04BB" w:rsidRPr="001035A3">
          <w:rPr>
            <w:sz w:val="16"/>
            <w:szCs w:val="16"/>
          </w:rPr>
          <w:t xml:space="preserve">Pagina </w:t>
        </w:r>
        <w:r w:rsidR="00ED04BB" w:rsidRPr="001035A3">
          <w:rPr>
            <w:b/>
            <w:bCs/>
            <w:sz w:val="16"/>
            <w:szCs w:val="16"/>
          </w:rPr>
          <w:fldChar w:fldCharType="begin"/>
        </w:r>
        <w:r w:rsidR="00ED04BB" w:rsidRPr="001035A3">
          <w:rPr>
            <w:b/>
            <w:bCs/>
            <w:sz w:val="16"/>
            <w:szCs w:val="16"/>
          </w:rPr>
          <w:instrText>PAGE</w:instrText>
        </w:r>
        <w:r w:rsidR="00ED04BB" w:rsidRPr="001035A3">
          <w:rPr>
            <w:b/>
            <w:bCs/>
            <w:sz w:val="16"/>
            <w:szCs w:val="16"/>
          </w:rPr>
          <w:fldChar w:fldCharType="separate"/>
        </w:r>
        <w:r w:rsidR="00ED04BB">
          <w:rPr>
            <w:b/>
            <w:bCs/>
            <w:sz w:val="16"/>
            <w:szCs w:val="16"/>
          </w:rPr>
          <w:t>3</w:t>
        </w:r>
        <w:r w:rsidR="00ED04BB" w:rsidRPr="001035A3">
          <w:rPr>
            <w:b/>
            <w:bCs/>
            <w:sz w:val="16"/>
            <w:szCs w:val="16"/>
          </w:rPr>
          <w:fldChar w:fldCharType="end"/>
        </w:r>
        <w:r w:rsidR="00ED04BB" w:rsidRPr="001035A3">
          <w:rPr>
            <w:sz w:val="16"/>
            <w:szCs w:val="16"/>
          </w:rPr>
          <w:t xml:space="preserve"> van </w:t>
        </w:r>
        <w:r w:rsidR="00ED04BB" w:rsidRPr="001035A3">
          <w:rPr>
            <w:b/>
            <w:bCs/>
            <w:sz w:val="16"/>
            <w:szCs w:val="16"/>
          </w:rPr>
          <w:fldChar w:fldCharType="begin"/>
        </w:r>
        <w:r w:rsidR="00ED04BB" w:rsidRPr="001035A3">
          <w:rPr>
            <w:b/>
            <w:bCs/>
            <w:sz w:val="16"/>
            <w:szCs w:val="16"/>
          </w:rPr>
          <w:instrText>NUMPAGES</w:instrText>
        </w:r>
        <w:r w:rsidR="00ED04BB" w:rsidRPr="001035A3">
          <w:rPr>
            <w:b/>
            <w:bCs/>
            <w:sz w:val="16"/>
            <w:szCs w:val="16"/>
          </w:rPr>
          <w:fldChar w:fldCharType="separate"/>
        </w:r>
        <w:r w:rsidR="00ED04BB">
          <w:rPr>
            <w:b/>
            <w:bCs/>
            <w:sz w:val="16"/>
            <w:szCs w:val="16"/>
          </w:rPr>
          <w:t>3</w:t>
        </w:r>
        <w:r w:rsidR="00ED04BB" w:rsidRPr="001035A3">
          <w:rPr>
            <w:b/>
            <w:bCs/>
            <w:sz w:val="16"/>
            <w:szCs w:val="16"/>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4AA3F" w14:textId="77777777" w:rsidR="00496836" w:rsidRDefault="00496836">
      <w:r>
        <w:separator/>
      </w:r>
    </w:p>
    <w:p w14:paraId="0B63E52B" w14:textId="77777777" w:rsidR="00496836" w:rsidRDefault="00496836"/>
    <w:p w14:paraId="125B5188" w14:textId="77777777" w:rsidR="00496836" w:rsidRDefault="00496836"/>
  </w:footnote>
  <w:footnote w:type="continuationSeparator" w:id="0">
    <w:p w14:paraId="20FB602D" w14:textId="77777777" w:rsidR="00496836" w:rsidRDefault="00496836">
      <w:r>
        <w:continuationSeparator/>
      </w:r>
    </w:p>
    <w:p w14:paraId="66A555B8" w14:textId="77777777" w:rsidR="00496836" w:rsidRDefault="00496836"/>
    <w:p w14:paraId="6FD65699" w14:textId="77777777" w:rsidR="00496836" w:rsidRDefault="004968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838C5"/>
    <w:rsid w:val="0009169B"/>
    <w:rsid w:val="00092799"/>
    <w:rsid w:val="00092C5F"/>
    <w:rsid w:val="00095141"/>
    <w:rsid w:val="00096680"/>
    <w:rsid w:val="00097A7B"/>
    <w:rsid w:val="000A0296"/>
    <w:rsid w:val="000A060F"/>
    <w:rsid w:val="000A0F36"/>
    <w:rsid w:val="000A174A"/>
    <w:rsid w:val="000A365E"/>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97477"/>
    <w:rsid w:val="001A0A6C"/>
    <w:rsid w:val="001A11C5"/>
    <w:rsid w:val="001A2BEA"/>
    <w:rsid w:val="001A4A5C"/>
    <w:rsid w:val="001A5156"/>
    <w:rsid w:val="001A6D93"/>
    <w:rsid w:val="001A7F67"/>
    <w:rsid w:val="001B4EAE"/>
    <w:rsid w:val="001B5182"/>
    <w:rsid w:val="001B5265"/>
    <w:rsid w:val="001B5F24"/>
    <w:rsid w:val="001B7531"/>
    <w:rsid w:val="001C0740"/>
    <w:rsid w:val="001C20EB"/>
    <w:rsid w:val="001C32EC"/>
    <w:rsid w:val="001C38BD"/>
    <w:rsid w:val="001C4D5A"/>
    <w:rsid w:val="001C76DE"/>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2D45"/>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1B75"/>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6836"/>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3A86"/>
    <w:rsid w:val="005559C9"/>
    <w:rsid w:val="005565F9"/>
    <w:rsid w:val="00556707"/>
    <w:rsid w:val="00566555"/>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3C9"/>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1AEF"/>
    <w:rsid w:val="0063432D"/>
    <w:rsid w:val="00634CDB"/>
    <w:rsid w:val="00640AD4"/>
    <w:rsid w:val="006423D1"/>
    <w:rsid w:val="006448E4"/>
    <w:rsid w:val="00645414"/>
    <w:rsid w:val="00651BB3"/>
    <w:rsid w:val="00653606"/>
    <w:rsid w:val="00654ABE"/>
    <w:rsid w:val="00656A2D"/>
    <w:rsid w:val="00657ADC"/>
    <w:rsid w:val="00661591"/>
    <w:rsid w:val="00662743"/>
    <w:rsid w:val="006644B2"/>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552EA"/>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112E"/>
    <w:rsid w:val="007C406E"/>
    <w:rsid w:val="007C4165"/>
    <w:rsid w:val="007C4C24"/>
    <w:rsid w:val="007C5183"/>
    <w:rsid w:val="007C7573"/>
    <w:rsid w:val="007D2C30"/>
    <w:rsid w:val="007D3C37"/>
    <w:rsid w:val="007D48F1"/>
    <w:rsid w:val="007D50D8"/>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37C"/>
    <w:rsid w:val="00821FC1"/>
    <w:rsid w:val="00824687"/>
    <w:rsid w:val="00826117"/>
    <w:rsid w:val="00826AB4"/>
    <w:rsid w:val="00826B41"/>
    <w:rsid w:val="0083178B"/>
    <w:rsid w:val="00833695"/>
    <w:rsid w:val="008336B7"/>
    <w:rsid w:val="00833A8E"/>
    <w:rsid w:val="0083583A"/>
    <w:rsid w:val="00836A66"/>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0F08"/>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549F"/>
    <w:rsid w:val="00B070CB"/>
    <w:rsid w:val="00B12456"/>
    <w:rsid w:val="00B1246E"/>
    <w:rsid w:val="00B141D5"/>
    <w:rsid w:val="00B14B9B"/>
    <w:rsid w:val="00B14C5A"/>
    <w:rsid w:val="00B20697"/>
    <w:rsid w:val="00B20F8A"/>
    <w:rsid w:val="00B21D64"/>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6B81"/>
    <w:rsid w:val="00BE77C0"/>
    <w:rsid w:val="00BE7B41"/>
    <w:rsid w:val="00BF137A"/>
    <w:rsid w:val="00BF2831"/>
    <w:rsid w:val="00BF5EDA"/>
    <w:rsid w:val="00BF60F2"/>
    <w:rsid w:val="00C0716D"/>
    <w:rsid w:val="00C12443"/>
    <w:rsid w:val="00C15161"/>
    <w:rsid w:val="00C15A91"/>
    <w:rsid w:val="00C17A70"/>
    <w:rsid w:val="00C201FC"/>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1C68"/>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C787D"/>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3F45"/>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29D7"/>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27B6"/>
    <w:rsid w:val="00D7570D"/>
    <w:rsid w:val="00D764D0"/>
    <w:rsid w:val="00D77870"/>
    <w:rsid w:val="00D80977"/>
    <w:rsid w:val="00D80CCE"/>
    <w:rsid w:val="00D82D04"/>
    <w:rsid w:val="00D85C51"/>
    <w:rsid w:val="00D87809"/>
    <w:rsid w:val="00D87D03"/>
    <w:rsid w:val="00D9145D"/>
    <w:rsid w:val="00D95C88"/>
    <w:rsid w:val="00D97B2E"/>
    <w:rsid w:val="00DA6931"/>
    <w:rsid w:val="00DA763F"/>
    <w:rsid w:val="00DB0242"/>
    <w:rsid w:val="00DB36FE"/>
    <w:rsid w:val="00DB533A"/>
    <w:rsid w:val="00DB6307"/>
    <w:rsid w:val="00DB6373"/>
    <w:rsid w:val="00DC1191"/>
    <w:rsid w:val="00DC5309"/>
    <w:rsid w:val="00DC67DC"/>
    <w:rsid w:val="00DC6849"/>
    <w:rsid w:val="00DC6CA2"/>
    <w:rsid w:val="00DD1DCD"/>
    <w:rsid w:val="00DD338F"/>
    <w:rsid w:val="00DD4860"/>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6FB"/>
    <w:rsid w:val="00E14EE0"/>
    <w:rsid w:val="00E15881"/>
    <w:rsid w:val="00E16A8F"/>
    <w:rsid w:val="00E1755A"/>
    <w:rsid w:val="00E21463"/>
    <w:rsid w:val="00E21DE3"/>
    <w:rsid w:val="00E225F5"/>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4D7E"/>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6E74"/>
    <w:rsid w:val="00EA7809"/>
    <w:rsid w:val="00EB399B"/>
    <w:rsid w:val="00EB6D14"/>
    <w:rsid w:val="00EC0DFF"/>
    <w:rsid w:val="00EC1990"/>
    <w:rsid w:val="00EC21CA"/>
    <w:rsid w:val="00EC237D"/>
    <w:rsid w:val="00EC4D0E"/>
    <w:rsid w:val="00EC4E2B"/>
    <w:rsid w:val="00ED04B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1187"/>
    <w:rsid w:val="00F3218D"/>
    <w:rsid w:val="00F333DB"/>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1367"/>
    <w:rsid w:val="00FC3165"/>
    <w:rsid w:val="00FC364C"/>
    <w:rsid w:val="00FC36AB"/>
    <w:rsid w:val="00FC4300"/>
    <w:rsid w:val="00FC43CE"/>
    <w:rsid w:val="00FC4F7E"/>
    <w:rsid w:val="00FC544F"/>
    <w:rsid w:val="00FC6D5F"/>
    <w:rsid w:val="00FC7F66"/>
    <w:rsid w:val="00FD3FD2"/>
    <w:rsid w:val="00FD5776"/>
    <w:rsid w:val="00FD5E7D"/>
    <w:rsid w:val="00FE1CB6"/>
    <w:rsid w:val="00FE27B5"/>
    <w:rsid w:val="00FE486B"/>
    <w:rsid w:val="00FE4F08"/>
    <w:rsid w:val="00FE7A12"/>
    <w:rsid w:val="00FF2A24"/>
    <w:rsid w:val="00FF2E91"/>
    <w:rsid w:val="00FF7D02"/>
    <w:rsid w:val="45F014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 w:type="paragraph" w:styleId="Revisie">
    <w:name w:val="Revision"/>
    <w:hidden/>
    <w:uiPriority w:val="99"/>
    <w:semiHidden/>
    <w:rsid w:val="00ED04BB"/>
    <w:rPr>
      <w:rFonts w:ascii="Verdana" w:hAnsi="Verdana"/>
      <w:sz w:val="18"/>
      <w:szCs w:val="24"/>
    </w:rPr>
  </w:style>
  <w:style w:type="character" w:customStyle="1" w:styleId="VoettekstChar">
    <w:name w:val="Voettekst Char"/>
    <w:basedOn w:val="Standaardalinea-lettertype"/>
    <w:link w:val="Voettekst"/>
    <w:uiPriority w:val="99"/>
    <w:rsid w:val="00ED04BB"/>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D6E348217616418CFB3333F2FE7EAE" ma:contentTypeVersion="3" ma:contentTypeDescription="Een nieuw document maken." ma:contentTypeScope="" ma:versionID="df350ef4d8b040a55728172b3d3fb256">
  <xsd:schema xmlns:xsd="http://www.w3.org/2001/XMLSchema" xmlns:xs="http://www.w3.org/2001/XMLSchema" xmlns:p="http://schemas.microsoft.com/office/2006/metadata/properties" xmlns:ns2="39b40bbd-2839-4465-a52d-0d1e0feb1b6d" targetNamespace="http://schemas.microsoft.com/office/2006/metadata/properties" ma:root="true" ma:fieldsID="5c6a2ad87d54413ab635fcd0758b13e0" ns2:_="">
    <xsd:import namespace="39b40bbd-2839-4465-a52d-0d1e0feb1b6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40bbd-2839-4465-a52d-0d1e0feb1b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5DFA53-6671-459C-BEB9-B1D03EF56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40bbd-2839-4465-a52d-0d1e0feb1b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1F06E-65B6-445A-9532-D537D231B032}">
  <ds:schemaRefs>
    <ds:schemaRef ds:uri="http://schemas.microsoft.com/sharepoint/v3/contenttype/forms"/>
  </ds:schemaRefs>
</ds:datastoreItem>
</file>

<file path=customXml/itemProps3.xml><?xml version="1.0" encoding="utf-8"?>
<ds:datastoreItem xmlns:ds="http://schemas.openxmlformats.org/officeDocument/2006/customXml" ds:itemID="{EA0DF54D-5922-46D2-A3A9-7343C78BDE9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346</Words>
  <Characters>1904</Characters>
  <Application>Microsoft Office Word</Application>
  <DocSecurity>0</DocSecurity>
  <Lines>15</Lines>
  <Paragraphs>4</Paragraphs>
  <ScaleCrop>false</ScaleCrop>
  <Manager/>
  <Company>Ministerie van Economische Zaken</Company>
  <LinksUpToDate>false</LinksUpToDate>
  <CharactersWithSpaces>2246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Huisman, L. (Louise)</cp:lastModifiedBy>
  <cp:revision>3</cp:revision>
  <cp:lastPrinted>2025-07-17T06:47:00Z</cp:lastPrinted>
  <dcterms:created xsi:type="dcterms:W3CDTF">2026-07-14T12:30:00Z</dcterms:created>
  <dcterms:modified xsi:type="dcterms:W3CDTF">2026-07-14T12:32:00Z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0x010100B6D6E348217616418CFB3333F2FE7EAE</vt:lpwstr>
  </property>
</Properties>
</file>