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E099D" w14:textId="7CDA4A25" w:rsidR="0051296B" w:rsidRPr="00753E87" w:rsidRDefault="0051296B" w:rsidP="000C6447">
      <w:pPr>
        <w:pStyle w:val="Kop1"/>
        <w:ind w:left="-1276" w:firstLine="1276"/>
      </w:pPr>
      <w:bookmarkStart w:id="0" w:name="_Toc141276454"/>
      <w:r>
        <w:t xml:space="preserve">Bijlage </w:t>
      </w:r>
      <w:r w:rsidR="00AA077C">
        <w:t>D</w:t>
      </w:r>
      <w:r>
        <w:t xml:space="preserve"> </w:t>
      </w:r>
      <w:r>
        <w:tab/>
      </w:r>
      <w:r w:rsidRPr="00753E87">
        <w:t xml:space="preserve">Inschrijvingsbiljet Nadere </w:t>
      </w:r>
      <w:r w:rsidR="008B51AE">
        <w:t>o</w:t>
      </w:r>
      <w:r w:rsidRPr="00753E87">
        <w:t>vereenkomst</w:t>
      </w:r>
      <w:bookmarkEnd w:id="0"/>
      <w:r w:rsidR="00A325DB">
        <w:t xml:space="preserve"> </w:t>
      </w:r>
    </w:p>
    <w:p w14:paraId="7C239FF4" w14:textId="77777777" w:rsidR="0051296B" w:rsidRPr="00753E87" w:rsidRDefault="0051296B" w:rsidP="0051296B"/>
    <w:p w14:paraId="7DBC3E43" w14:textId="4FA35C4C" w:rsidR="0051296B" w:rsidRPr="00753E87" w:rsidRDefault="0051296B" w:rsidP="0051296B">
      <w:r w:rsidRPr="00753E87">
        <w:t>Voor de uitvoering van project</w:t>
      </w:r>
      <w:r w:rsidR="00B45272">
        <w:t xml:space="preserve"> “</w:t>
      </w:r>
      <w:r w:rsidR="00AA077C">
        <w:t>PFAS Saneringsatelier (Prijsvraag)”.</w:t>
      </w:r>
    </w:p>
    <w:p w14:paraId="39AD7C76" w14:textId="77777777" w:rsidR="0051296B" w:rsidRPr="00753E87" w:rsidRDefault="0051296B" w:rsidP="0051296B"/>
    <w:p w14:paraId="4F8C98E7" w14:textId="687B2837" w:rsidR="0051296B" w:rsidRPr="00753E87" w:rsidRDefault="0051296B" w:rsidP="0051296B">
      <w:r w:rsidRPr="00753E87">
        <w:t xml:space="preserve">Zaaknummer: </w:t>
      </w:r>
      <w:r w:rsidR="00B45272" w:rsidRPr="00824265">
        <w:t>312</w:t>
      </w:r>
      <w:r w:rsidR="00AA077C">
        <w:t>20362</w:t>
      </w:r>
    </w:p>
    <w:p w14:paraId="5FD2AE2F" w14:textId="77777777" w:rsidR="0051296B" w:rsidRPr="00753E87" w:rsidRDefault="0051296B" w:rsidP="0051296B"/>
    <w:p w14:paraId="307119DE" w14:textId="77777777" w:rsidR="0051296B" w:rsidRPr="00753E87" w:rsidRDefault="0051296B" w:rsidP="0051296B">
      <w:r w:rsidRPr="00753E87">
        <w:t>Inschrijver:</w:t>
      </w:r>
    </w:p>
    <w:tbl>
      <w:tblPr>
        <w:tblStyle w:val="Tabelinvulformulier"/>
        <w:tblW w:w="0" w:type="auto"/>
        <w:tblLook w:val="04A0" w:firstRow="1" w:lastRow="0" w:firstColumn="1" w:lastColumn="0" w:noHBand="0" w:noVBand="1"/>
      </w:tblPr>
      <w:tblGrid>
        <w:gridCol w:w="4253"/>
        <w:gridCol w:w="3457"/>
      </w:tblGrid>
      <w:tr w:rsidR="0051296B" w14:paraId="1E1B2F69" w14:textId="77777777" w:rsidTr="002E1F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7DFA167D" w14:textId="77777777" w:rsidR="0051296B" w:rsidRDefault="0051296B" w:rsidP="002E1FAC">
            <w:r>
              <w:t>Naam ondergetekende(n)</w:t>
            </w:r>
          </w:p>
        </w:tc>
        <w:tc>
          <w:tcPr>
            <w:tcW w:w="3457" w:type="dxa"/>
            <w:vAlign w:val="bottom"/>
          </w:tcPr>
          <w:p w14:paraId="7E3DA621" w14:textId="77777777" w:rsidR="0051296B" w:rsidRDefault="0051296B" w:rsidP="002E1F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96B" w14:paraId="76BF0106" w14:textId="77777777" w:rsidTr="002E1F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3F68685" w14:textId="77777777" w:rsidR="0051296B" w:rsidRDefault="0051296B" w:rsidP="002E1FAC">
            <w:r>
              <w:t>Te deze rechtsgeldig vertegenwoordigd door</w:t>
            </w:r>
          </w:p>
        </w:tc>
        <w:tc>
          <w:tcPr>
            <w:tcW w:w="3457" w:type="dxa"/>
            <w:vAlign w:val="bottom"/>
          </w:tcPr>
          <w:p w14:paraId="739358B5" w14:textId="77777777" w:rsidR="0051296B" w:rsidRDefault="0051296B" w:rsidP="002E1F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96B" w14:paraId="2AA0871A" w14:textId="77777777" w:rsidTr="002E1F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8974B54" w14:textId="77777777" w:rsidR="0051296B" w:rsidRDefault="0051296B" w:rsidP="002E1FAC">
            <w:r>
              <w:t>Functie</w:t>
            </w:r>
          </w:p>
        </w:tc>
        <w:tc>
          <w:tcPr>
            <w:tcW w:w="3457" w:type="dxa"/>
            <w:vAlign w:val="bottom"/>
          </w:tcPr>
          <w:p w14:paraId="7F318AA3" w14:textId="77777777" w:rsidR="0051296B" w:rsidRDefault="0051296B" w:rsidP="002E1F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B6BBBE5" w14:textId="77777777" w:rsidR="0051296B" w:rsidRDefault="0051296B" w:rsidP="0051296B"/>
    <w:p w14:paraId="1F143D06" w14:textId="1CF71873" w:rsidR="0051296B" w:rsidRDefault="0051296B" w:rsidP="0051296B">
      <w:proofErr w:type="gramStart"/>
      <w:r w:rsidRPr="00753E87">
        <w:t>verklaart</w:t>
      </w:r>
      <w:proofErr w:type="gramEnd"/>
      <w:r w:rsidRPr="00753E87">
        <w:t xml:space="preserve"> zich door ondertekening dezes bereid om, </w:t>
      </w:r>
    </w:p>
    <w:tbl>
      <w:tblPr>
        <w:tblStyle w:val="Tabelinvulformulier"/>
        <w:tblW w:w="0" w:type="auto"/>
        <w:tblLook w:val="04A0" w:firstRow="1" w:lastRow="0" w:firstColumn="1" w:lastColumn="0" w:noHBand="0" w:noVBand="1"/>
      </w:tblPr>
      <w:tblGrid>
        <w:gridCol w:w="4253"/>
        <w:gridCol w:w="3457"/>
      </w:tblGrid>
      <w:tr w:rsidR="0051296B" w14:paraId="5B43203A" w14:textId="77777777" w:rsidTr="002E1F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675DA55" w14:textId="7EB53AB6" w:rsidR="0051296B" w:rsidRPr="00753E87" w:rsidRDefault="0051296B" w:rsidP="002E1FAC">
            <w:proofErr w:type="gramStart"/>
            <w:r w:rsidRPr="00753E87">
              <w:t>het</w:t>
            </w:r>
            <w:proofErr w:type="gramEnd"/>
            <w:r w:rsidRPr="00753E87">
              <w:t xml:space="preserve"> uitvoeren van opdracht</w:t>
            </w:r>
            <w:r>
              <w:t xml:space="preserve"> </w:t>
            </w:r>
            <w:r w:rsidR="00AA077C">
              <w:t>PFAS Saneringsatelier</w:t>
            </w:r>
          </w:p>
        </w:tc>
        <w:tc>
          <w:tcPr>
            <w:tcW w:w="3457" w:type="dxa"/>
            <w:vAlign w:val="bottom"/>
          </w:tcPr>
          <w:p w14:paraId="5245CFD6" w14:textId="77777777" w:rsidR="0051296B" w:rsidRDefault="0051296B" w:rsidP="002E1F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96B" w14:paraId="07BF20FA" w14:textId="77777777" w:rsidTr="002E1F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93848F5" w14:textId="099A60DD" w:rsidR="0051296B" w:rsidRPr="00753E87" w:rsidRDefault="0051296B" w:rsidP="002E1FAC">
            <w:r>
              <w:t>Met zaaknummer, zoals omschreven in deze offerteaanvraag</w:t>
            </w:r>
          </w:p>
        </w:tc>
        <w:sdt>
          <w:sdtPr>
            <w:alias w:val="Zaaknummer"/>
            <w:tag w:val=""/>
            <w:id w:val="978813027"/>
            <w:placeholder>
              <w:docPart w:val="5DFFA7D12460456CAB78E55743A9742C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15:color w:val="FF6600"/>
            <w:text/>
          </w:sdtPr>
          <w:sdtEndPr/>
          <w:sdtContent>
            <w:tc>
              <w:tcPr>
                <w:tcW w:w="3457" w:type="dxa"/>
                <w:vAlign w:val="bottom"/>
              </w:tcPr>
              <w:p w14:paraId="3F53AA75" w14:textId="10161903" w:rsidR="0051296B" w:rsidRDefault="00B45272" w:rsidP="002E1FA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312</w:t>
                </w:r>
                <w:r w:rsidR="00AA077C">
                  <w:t>20362</w:t>
                </w:r>
              </w:p>
            </w:tc>
          </w:sdtContent>
        </w:sdt>
      </w:tr>
      <w:tr w:rsidR="0051296B" w14:paraId="516B9832" w14:textId="77777777" w:rsidTr="002E1F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A60BB76" w14:textId="7626FEA9" w:rsidR="0051296B" w:rsidRPr="00BD2D53" w:rsidRDefault="0051296B" w:rsidP="002E1FAC">
            <w:pPr>
              <w:rPr>
                <w:b/>
              </w:rPr>
            </w:pPr>
            <w:r w:rsidRPr="00753E87">
              <w:t xml:space="preserve">Tegen </w:t>
            </w:r>
            <w:r w:rsidRPr="00B45272">
              <w:t>een vaste prijs exclusief</w:t>
            </w:r>
            <w:r w:rsidRPr="00753E87">
              <w:t xml:space="preserve"> btw</w:t>
            </w:r>
          </w:p>
        </w:tc>
        <w:tc>
          <w:tcPr>
            <w:tcW w:w="3457" w:type="dxa"/>
          </w:tcPr>
          <w:p w14:paraId="7C0470E2" w14:textId="77777777" w:rsidR="0051296B" w:rsidRPr="00BD2D53" w:rsidRDefault="0051296B" w:rsidP="002E1F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2D53">
              <w:t>€ </w:t>
            </w:r>
          </w:p>
        </w:tc>
      </w:tr>
    </w:tbl>
    <w:p w14:paraId="27BA8703" w14:textId="77777777" w:rsidR="0051296B" w:rsidRPr="00753E87" w:rsidRDefault="0051296B" w:rsidP="0051296B"/>
    <w:p w14:paraId="39DA578E" w14:textId="419BEAE5" w:rsidR="0051296B" w:rsidRPr="00753E87" w:rsidRDefault="0051296B" w:rsidP="0051296B">
      <w:r w:rsidRPr="00753E87">
        <w:t xml:space="preserve">Inschrijver verklaart dit deze aanbieding te doen overeenkomstig de bepalingen en de gegevens zoals deze zijn omschreven in de </w:t>
      </w:r>
      <w:r w:rsidR="008B51AE">
        <w:t>o</w:t>
      </w:r>
      <w:r w:rsidRPr="00753E87">
        <w:t>fferteaanvraag en contractdocumenten.</w:t>
      </w:r>
    </w:p>
    <w:tbl>
      <w:tblPr>
        <w:tblStyle w:val="Tabelinvulformulier"/>
        <w:tblW w:w="0" w:type="auto"/>
        <w:tblLook w:val="04A0" w:firstRow="1" w:lastRow="0" w:firstColumn="1" w:lastColumn="0" w:noHBand="0" w:noVBand="1"/>
      </w:tblPr>
      <w:tblGrid>
        <w:gridCol w:w="4253"/>
        <w:gridCol w:w="3457"/>
      </w:tblGrid>
      <w:tr w:rsidR="0051296B" w14:paraId="1CCF523D" w14:textId="77777777" w:rsidTr="002E1F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85DB7C8" w14:textId="77777777" w:rsidR="0051296B" w:rsidRDefault="0051296B" w:rsidP="002E1FAC">
            <w:r>
              <w:t>Gedaan te (plaatsnaam)</w:t>
            </w:r>
          </w:p>
        </w:tc>
        <w:tc>
          <w:tcPr>
            <w:tcW w:w="3457" w:type="dxa"/>
            <w:vAlign w:val="bottom"/>
          </w:tcPr>
          <w:p w14:paraId="0E603B4B" w14:textId="77777777" w:rsidR="0051296B" w:rsidRDefault="0051296B" w:rsidP="002E1F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96B" w14:paraId="28D53DB8" w14:textId="77777777" w:rsidTr="002E1F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892A528" w14:textId="77777777" w:rsidR="0051296B" w:rsidRDefault="0051296B" w:rsidP="002E1FAC">
            <w:r>
              <w:t>Op (datum)</w:t>
            </w:r>
          </w:p>
        </w:tc>
        <w:tc>
          <w:tcPr>
            <w:tcW w:w="3457" w:type="dxa"/>
            <w:vAlign w:val="bottom"/>
          </w:tcPr>
          <w:p w14:paraId="0CD6D5D0" w14:textId="77777777" w:rsidR="0051296B" w:rsidRDefault="0051296B" w:rsidP="002E1F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96B" w14:paraId="165F9583" w14:textId="77777777" w:rsidTr="002E1FAC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bottom"/>
          </w:tcPr>
          <w:p w14:paraId="17AD7551" w14:textId="77777777" w:rsidR="0051296B" w:rsidRDefault="0051296B" w:rsidP="002E1FAC">
            <w:r>
              <w:t>Handtekening</w:t>
            </w:r>
          </w:p>
        </w:tc>
        <w:tc>
          <w:tcPr>
            <w:tcW w:w="3457" w:type="dxa"/>
            <w:vAlign w:val="bottom"/>
          </w:tcPr>
          <w:p w14:paraId="747A641D" w14:textId="77777777" w:rsidR="0051296B" w:rsidRDefault="0051296B" w:rsidP="002E1F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BF7887F" w14:textId="77777777" w:rsidR="0051296B" w:rsidRPr="00753E87" w:rsidRDefault="0051296B" w:rsidP="0051296B"/>
    <w:p w14:paraId="123C5C09" w14:textId="77777777" w:rsidR="0051296B" w:rsidRPr="00753E87" w:rsidRDefault="0051296B" w:rsidP="0051296B">
      <w:pPr>
        <w:rPr>
          <w:b/>
        </w:rPr>
      </w:pPr>
    </w:p>
    <w:p w14:paraId="30A38E53" w14:textId="77777777" w:rsidR="0051296B" w:rsidRDefault="0051296B" w:rsidP="0051296B">
      <w:pPr>
        <w:rPr>
          <w:b/>
        </w:rPr>
      </w:pPr>
      <w:r>
        <w:rPr>
          <w:b/>
        </w:rPr>
        <w:t>L</w:t>
      </w:r>
      <w:r w:rsidRPr="00753E87">
        <w:rPr>
          <w:b/>
        </w:rPr>
        <w:t xml:space="preserve">et op: </w:t>
      </w:r>
    </w:p>
    <w:p w14:paraId="0D97E3D1" w14:textId="55C43FD2" w:rsidR="0051296B" w:rsidRDefault="0051296B" w:rsidP="0051296B">
      <w:pPr>
        <w:pStyle w:val="Lijstalinea"/>
        <w:numPr>
          <w:ilvl w:val="0"/>
          <w:numId w:val="34"/>
        </w:numPr>
        <w:contextualSpacing/>
        <w:rPr>
          <w:b/>
        </w:rPr>
      </w:pPr>
      <w:r w:rsidRPr="00F95A9B">
        <w:rPr>
          <w:b/>
        </w:rPr>
        <w:t xml:space="preserve">Ondertekening met een </w:t>
      </w:r>
      <w:r w:rsidR="0071654B">
        <w:rPr>
          <w:b/>
        </w:rPr>
        <w:t xml:space="preserve">rechtsgeldige </w:t>
      </w:r>
      <w:r w:rsidRPr="00F95A9B">
        <w:rPr>
          <w:b/>
        </w:rPr>
        <w:t>handtekening</w:t>
      </w:r>
      <w:r>
        <w:rPr>
          <w:b/>
        </w:rPr>
        <w:t>.</w:t>
      </w:r>
      <w:r w:rsidRPr="00F95A9B">
        <w:rPr>
          <w:b/>
        </w:rPr>
        <w:t xml:space="preserve"> </w:t>
      </w:r>
    </w:p>
    <w:p w14:paraId="2EFB09BB" w14:textId="15D2588E" w:rsidR="0051296B" w:rsidRPr="00753E87" w:rsidRDefault="0051296B" w:rsidP="0051296B">
      <w:pPr>
        <w:pStyle w:val="Lijstalinea"/>
        <w:numPr>
          <w:ilvl w:val="0"/>
          <w:numId w:val="34"/>
        </w:numPr>
        <w:contextualSpacing/>
      </w:pPr>
      <w:r>
        <w:br w:type="page"/>
      </w:r>
      <w:r w:rsidRPr="00753E87">
        <w:lastRenderedPageBreak/>
        <w:t xml:space="preserve">Als contactpersoon met wie het contact over deze </w:t>
      </w:r>
      <w:r w:rsidR="008B51AE">
        <w:t>o</w:t>
      </w:r>
      <w:r w:rsidRPr="00753E87">
        <w:t>fferteaanvraag en Inschrijving zal lopen, is door Inschrijver aangewezen:</w:t>
      </w:r>
    </w:p>
    <w:tbl>
      <w:tblPr>
        <w:tblStyle w:val="Tabelinvulformulier"/>
        <w:tblW w:w="0" w:type="auto"/>
        <w:tblLook w:val="0680" w:firstRow="0" w:lastRow="0" w:firstColumn="1" w:lastColumn="0" w:noHBand="1" w:noVBand="1"/>
      </w:tblPr>
      <w:tblGrid>
        <w:gridCol w:w="2145"/>
        <w:gridCol w:w="5565"/>
      </w:tblGrid>
      <w:tr w:rsidR="0051296B" w14:paraId="24782F89" w14:textId="77777777" w:rsidTr="002E1F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Align w:val="bottom"/>
          </w:tcPr>
          <w:p w14:paraId="6FB105E6" w14:textId="77777777" w:rsidR="0051296B" w:rsidRPr="005F0E54" w:rsidRDefault="0051296B" w:rsidP="002E1FAC">
            <w:pPr>
              <w:rPr>
                <w:i/>
                <w:iCs/>
              </w:rPr>
            </w:pPr>
            <w:r>
              <w:t>Naam contactpersoon</w:t>
            </w:r>
          </w:p>
        </w:tc>
        <w:tc>
          <w:tcPr>
            <w:tcW w:w="5565" w:type="dxa"/>
            <w:vAlign w:val="bottom"/>
          </w:tcPr>
          <w:p w14:paraId="753C46E2" w14:textId="77777777" w:rsidR="0051296B" w:rsidRDefault="001734D5" w:rsidP="002E1F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172989892"/>
                <w:placeholder>
                  <w:docPart w:val="7C157658483A4D159013E057DA7EA683"/>
                </w:placeholder>
                <w:temporary/>
                <w:showingPlcHdr/>
              </w:sdtPr>
              <w:sdtEndPr/>
              <w:sdtContent>
                <w:r w:rsidR="0051296B">
                  <w:rPr>
                    <w:rStyle w:val="Tekstvantijdelijkeaanduiding"/>
                  </w:rPr>
                  <w:t>[naam contactpersoon met voornamen voluit]</w:t>
                </w:r>
              </w:sdtContent>
            </w:sdt>
          </w:p>
        </w:tc>
      </w:tr>
      <w:tr w:rsidR="0051296B" w14:paraId="103BC528" w14:textId="77777777" w:rsidTr="002E1F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Align w:val="bottom"/>
          </w:tcPr>
          <w:p w14:paraId="31C44FBF" w14:textId="77777777" w:rsidR="0051296B" w:rsidRDefault="0051296B" w:rsidP="002E1FAC">
            <w:r>
              <w:t>Functie</w:t>
            </w:r>
          </w:p>
        </w:tc>
        <w:tc>
          <w:tcPr>
            <w:tcW w:w="5565" w:type="dxa"/>
            <w:vAlign w:val="bottom"/>
          </w:tcPr>
          <w:p w14:paraId="533415F9" w14:textId="77777777" w:rsidR="0051296B" w:rsidRDefault="001734D5" w:rsidP="002E1F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22936155"/>
                <w:placeholder>
                  <w:docPart w:val="3B05B63619184DA29ED72339E35C69C8"/>
                </w:placeholder>
                <w:temporary/>
                <w:showingPlcHdr/>
              </w:sdtPr>
              <w:sdtEndPr/>
              <w:sdtContent>
                <w:r w:rsidR="0051296B">
                  <w:rPr>
                    <w:rStyle w:val="Tekstvantijdelijkeaanduiding"/>
                  </w:rPr>
                  <w:t>[functie]</w:t>
                </w:r>
              </w:sdtContent>
            </w:sdt>
          </w:p>
        </w:tc>
      </w:tr>
      <w:tr w:rsidR="0051296B" w14:paraId="6F5DE375" w14:textId="77777777" w:rsidTr="002E1F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Align w:val="bottom"/>
          </w:tcPr>
          <w:p w14:paraId="60073EE2" w14:textId="77777777" w:rsidR="0051296B" w:rsidRDefault="0051296B" w:rsidP="002E1FAC">
            <w:r>
              <w:t>Telefoonnummer</w:t>
            </w:r>
          </w:p>
        </w:tc>
        <w:tc>
          <w:tcPr>
            <w:tcW w:w="5565" w:type="dxa"/>
            <w:vAlign w:val="bottom"/>
          </w:tcPr>
          <w:p w14:paraId="11045C84" w14:textId="77777777" w:rsidR="0051296B" w:rsidRDefault="001734D5" w:rsidP="002E1F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531072305"/>
                <w:placeholder>
                  <w:docPart w:val="CE7193AA30544B468CC3D6CFF2E7E397"/>
                </w:placeholder>
                <w:temporary/>
                <w:showingPlcHdr/>
              </w:sdtPr>
              <w:sdtEndPr/>
              <w:sdtContent>
                <w:r w:rsidR="0051296B">
                  <w:rPr>
                    <w:rStyle w:val="Tekstvantijdelijkeaanduiding"/>
                  </w:rPr>
                  <w:t>[telefoonnummer]</w:t>
                </w:r>
              </w:sdtContent>
            </w:sdt>
          </w:p>
        </w:tc>
      </w:tr>
      <w:tr w:rsidR="0051296B" w14:paraId="18B0F5F3" w14:textId="77777777" w:rsidTr="002E1F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Align w:val="bottom"/>
          </w:tcPr>
          <w:p w14:paraId="7FEBDF7C" w14:textId="77777777" w:rsidR="0051296B" w:rsidRDefault="0051296B" w:rsidP="002E1FAC">
            <w:r>
              <w:t>E-mailadres</w:t>
            </w:r>
          </w:p>
        </w:tc>
        <w:tc>
          <w:tcPr>
            <w:tcW w:w="5565" w:type="dxa"/>
            <w:vAlign w:val="bottom"/>
          </w:tcPr>
          <w:p w14:paraId="16E98C1D" w14:textId="77777777" w:rsidR="0051296B" w:rsidRDefault="001734D5" w:rsidP="002E1F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679997985"/>
                <w:placeholder>
                  <w:docPart w:val="C4DE0F32A3CD47DA9EF0AC6E7702AD81"/>
                </w:placeholder>
                <w:temporary/>
                <w:showingPlcHdr/>
              </w:sdtPr>
              <w:sdtEndPr/>
              <w:sdtContent>
                <w:r w:rsidR="0051296B">
                  <w:rPr>
                    <w:rStyle w:val="Tekstvantijdelijkeaanduiding"/>
                  </w:rPr>
                  <w:t>[e-mailadres]</w:t>
                </w:r>
              </w:sdtContent>
            </w:sdt>
          </w:p>
        </w:tc>
      </w:tr>
    </w:tbl>
    <w:p w14:paraId="57D834B5" w14:textId="77777777" w:rsidR="0051296B" w:rsidRDefault="0051296B" w:rsidP="0051296B">
      <w:pPr>
        <w:rPr>
          <w:b/>
        </w:rPr>
      </w:pPr>
    </w:p>
    <w:p w14:paraId="4ACF615F" w14:textId="77777777" w:rsidR="0051296B" w:rsidRDefault="0051296B" w:rsidP="0051296B">
      <w:pPr>
        <w:rPr>
          <w:b/>
        </w:rPr>
      </w:pPr>
    </w:p>
    <w:p w14:paraId="10D768C9" w14:textId="77777777" w:rsidR="003F5EB0" w:rsidRPr="003F5EB0" w:rsidRDefault="003F5EB0" w:rsidP="003F5EB0"/>
    <w:sectPr w:rsidR="003F5EB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B3839" w14:textId="77777777" w:rsidR="001734D5" w:rsidRDefault="001734D5" w:rsidP="0088501B">
      <w:r>
        <w:separator/>
      </w:r>
    </w:p>
  </w:endnote>
  <w:endnote w:type="continuationSeparator" w:id="0">
    <w:p w14:paraId="34B38547" w14:textId="77777777" w:rsidR="001734D5" w:rsidRDefault="001734D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EE1AD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B80E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092F7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68D9F" w14:textId="77777777" w:rsidR="001734D5" w:rsidRDefault="001734D5" w:rsidP="0088501B">
      <w:r>
        <w:separator/>
      </w:r>
    </w:p>
  </w:footnote>
  <w:footnote w:type="continuationSeparator" w:id="0">
    <w:p w14:paraId="0F407DDA" w14:textId="77777777" w:rsidR="001734D5" w:rsidRDefault="001734D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C2FD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E729B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D67FE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8F55042"/>
    <w:multiLevelType w:val="hybridMultilevel"/>
    <w:tmpl w:val="BD54DA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0DE7C8F"/>
    <w:multiLevelType w:val="multilevel"/>
    <w:tmpl w:val="F0DAA480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0" w:hanging="1134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1134"/>
      </w:pPr>
      <w:rPr>
        <w:rFonts w:hint="default"/>
      </w:rPr>
    </w:lvl>
    <w:lvl w:ilvl="6">
      <w:start w:val="1"/>
      <w:numFmt w:val="upperLetter"/>
      <w:lvlRestart w:val="0"/>
      <w:lvlText w:val="Bijlage %7"/>
      <w:lvlJc w:val="left"/>
      <w:pPr>
        <w:ind w:left="0" w:hanging="1134"/>
      </w:pPr>
      <w:rPr>
        <w:rFonts w:hint="default"/>
        <w:sz w:val="22"/>
      </w:rPr>
    </w:lvl>
    <w:lvl w:ilvl="7">
      <w:start w:val="1"/>
      <w:numFmt w:val="decimal"/>
      <w:lvlText w:val="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lvlText w:val="%7.%8.%9"/>
      <w:lvlJc w:val="left"/>
      <w:pPr>
        <w:ind w:left="0" w:hanging="1134"/>
      </w:pPr>
      <w:rPr>
        <w:rFonts w:hint="default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7F63FBA"/>
    <w:multiLevelType w:val="multilevel"/>
    <w:tmpl w:val="F0DAA480"/>
    <w:styleLink w:val="Koppen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0" w:hanging="1134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1134"/>
      </w:pPr>
      <w:rPr>
        <w:rFonts w:hint="default"/>
      </w:rPr>
    </w:lvl>
    <w:lvl w:ilvl="6">
      <w:start w:val="1"/>
      <w:numFmt w:val="upperLetter"/>
      <w:lvlRestart w:val="0"/>
      <w:lvlText w:val="Bijlage %7"/>
      <w:lvlJc w:val="left"/>
      <w:pPr>
        <w:ind w:left="0" w:hanging="1134"/>
      </w:pPr>
      <w:rPr>
        <w:rFonts w:hint="default"/>
        <w:sz w:val="22"/>
      </w:rPr>
    </w:lvl>
    <w:lvl w:ilvl="7">
      <w:start w:val="1"/>
      <w:numFmt w:val="decimal"/>
      <w:lvlText w:val="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lvlText w:val="%7.%8.%9"/>
      <w:lvlJc w:val="left"/>
      <w:pPr>
        <w:ind w:left="0" w:hanging="1134"/>
      </w:pPr>
      <w:rPr>
        <w:rFonts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1663120606">
    <w:abstractNumId w:val="10"/>
  </w:num>
  <w:num w:numId="2" w16cid:durableId="283654855">
    <w:abstractNumId w:val="12"/>
  </w:num>
  <w:num w:numId="3" w16cid:durableId="524372213">
    <w:abstractNumId w:val="30"/>
  </w:num>
  <w:num w:numId="4" w16cid:durableId="986324916">
    <w:abstractNumId w:val="11"/>
  </w:num>
  <w:num w:numId="5" w16cid:durableId="732774530">
    <w:abstractNumId w:val="16"/>
  </w:num>
  <w:num w:numId="6" w16cid:durableId="774667047">
    <w:abstractNumId w:val="20"/>
  </w:num>
  <w:num w:numId="7" w16cid:durableId="1359310358">
    <w:abstractNumId w:val="2"/>
  </w:num>
  <w:num w:numId="8" w16cid:durableId="1032078022">
    <w:abstractNumId w:val="1"/>
  </w:num>
  <w:num w:numId="9" w16cid:durableId="1538469340">
    <w:abstractNumId w:val="0"/>
  </w:num>
  <w:num w:numId="10" w16cid:durableId="758715293">
    <w:abstractNumId w:val="8"/>
  </w:num>
  <w:num w:numId="11" w16cid:durableId="1867210229">
    <w:abstractNumId w:val="5"/>
  </w:num>
  <w:num w:numId="12" w16cid:durableId="676276405">
    <w:abstractNumId w:val="5"/>
  </w:num>
  <w:num w:numId="13" w16cid:durableId="1913352201">
    <w:abstractNumId w:val="31"/>
  </w:num>
  <w:num w:numId="14" w16cid:durableId="2065250719">
    <w:abstractNumId w:val="3"/>
  </w:num>
  <w:num w:numId="15" w16cid:durableId="1348947234">
    <w:abstractNumId w:val="17"/>
  </w:num>
  <w:num w:numId="16" w16cid:durableId="332030208">
    <w:abstractNumId w:val="24"/>
  </w:num>
  <w:num w:numId="17" w16cid:durableId="1356270975">
    <w:abstractNumId w:val="9"/>
  </w:num>
  <w:num w:numId="18" w16cid:durableId="810904319">
    <w:abstractNumId w:val="21"/>
  </w:num>
  <w:num w:numId="19" w16cid:durableId="1374890581">
    <w:abstractNumId w:val="32"/>
  </w:num>
  <w:num w:numId="20" w16cid:durableId="1609703652">
    <w:abstractNumId w:val="13"/>
  </w:num>
  <w:num w:numId="21" w16cid:durableId="961308975">
    <w:abstractNumId w:val="23"/>
  </w:num>
  <w:num w:numId="22" w16cid:durableId="391121779">
    <w:abstractNumId w:val="26"/>
  </w:num>
  <w:num w:numId="23" w16cid:durableId="38356962">
    <w:abstractNumId w:val="19"/>
  </w:num>
  <w:num w:numId="24" w16cid:durableId="808784303">
    <w:abstractNumId w:val="28"/>
  </w:num>
  <w:num w:numId="25" w16cid:durableId="2122457814">
    <w:abstractNumId w:val="27"/>
  </w:num>
  <w:num w:numId="26" w16cid:durableId="1356225619">
    <w:abstractNumId w:val="7"/>
  </w:num>
  <w:num w:numId="27" w16cid:durableId="1715814482">
    <w:abstractNumId w:val="15"/>
  </w:num>
  <w:num w:numId="28" w16cid:durableId="872570218">
    <w:abstractNumId w:val="22"/>
  </w:num>
  <w:num w:numId="29" w16cid:durableId="716510037">
    <w:abstractNumId w:val="4"/>
  </w:num>
  <w:num w:numId="30" w16cid:durableId="895774063">
    <w:abstractNumId w:val="14"/>
  </w:num>
  <w:num w:numId="31" w16cid:durableId="112797856">
    <w:abstractNumId w:val="25"/>
  </w:num>
  <w:num w:numId="32" w16cid:durableId="951326451">
    <w:abstractNumId w:val="29"/>
  </w:num>
  <w:num w:numId="33" w16cid:durableId="1011568983">
    <w:abstractNumId w:val="18"/>
    <w:lvlOverride w:ilvl="1">
      <w:lvl w:ilvl="1">
        <w:start w:val="1"/>
        <w:numFmt w:val="decimal"/>
        <w:lvlText w:val="%1.%2"/>
        <w:lvlJc w:val="left"/>
        <w:pPr>
          <w:ind w:left="0" w:hanging="1134"/>
        </w:pPr>
        <w:rPr>
          <w:rFonts w:hint="default"/>
          <w:color w:val="auto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0" w:hanging="1134"/>
        </w:pPr>
        <w:rPr>
          <w:rFonts w:hint="default"/>
          <w:color w:val="auto"/>
        </w:rPr>
      </w:lvl>
    </w:lvlOverride>
    <w:lvlOverride w:ilvl="6">
      <w:lvl w:ilvl="6">
        <w:start w:val="1"/>
        <w:numFmt w:val="upperLetter"/>
        <w:lvlRestart w:val="0"/>
        <w:lvlText w:val="Bijlage %7"/>
        <w:lvlJc w:val="left"/>
        <w:pPr>
          <w:ind w:left="0" w:hanging="1134"/>
        </w:pPr>
        <w:rPr>
          <w:rFonts w:hint="default"/>
          <w:sz w:val="22"/>
        </w:rPr>
      </w:lvl>
    </w:lvlOverride>
    <w:lvlOverride w:ilvl="7">
      <w:lvl w:ilvl="7">
        <w:start w:val="1"/>
        <w:numFmt w:val="decimal"/>
        <w:lvlText w:val="%7.%8"/>
        <w:lvlJc w:val="left"/>
        <w:pPr>
          <w:ind w:left="0" w:hanging="1134"/>
        </w:pPr>
        <w:rPr>
          <w:rFonts w:hint="default"/>
        </w:rPr>
      </w:lvl>
    </w:lvlOverride>
    <w:lvlOverride w:ilvl="8">
      <w:lvl w:ilvl="8">
        <w:start w:val="1"/>
        <w:numFmt w:val="decimal"/>
        <w:lvlText w:val="%7.%8.%9"/>
        <w:lvlJc w:val="left"/>
        <w:pPr>
          <w:ind w:left="0" w:hanging="1134"/>
        </w:pPr>
        <w:rPr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4" w16cid:durableId="15297566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96B"/>
    <w:rsid w:val="00043163"/>
    <w:rsid w:val="00056D70"/>
    <w:rsid w:val="000760B8"/>
    <w:rsid w:val="000B3F94"/>
    <w:rsid w:val="000C6447"/>
    <w:rsid w:val="000E1F3B"/>
    <w:rsid w:val="00121D45"/>
    <w:rsid w:val="00173156"/>
    <w:rsid w:val="001734D5"/>
    <w:rsid w:val="001D6F03"/>
    <w:rsid w:val="002A6578"/>
    <w:rsid w:val="002B1092"/>
    <w:rsid w:val="002E0FD2"/>
    <w:rsid w:val="0038549E"/>
    <w:rsid w:val="003C4BF2"/>
    <w:rsid w:val="003D51FB"/>
    <w:rsid w:val="003F24C3"/>
    <w:rsid w:val="003F5EB0"/>
    <w:rsid w:val="003F6EDB"/>
    <w:rsid w:val="0040142D"/>
    <w:rsid w:val="0040571B"/>
    <w:rsid w:val="00450447"/>
    <w:rsid w:val="00481BA0"/>
    <w:rsid w:val="004B0EA1"/>
    <w:rsid w:val="004D766D"/>
    <w:rsid w:val="0051296B"/>
    <w:rsid w:val="005A4FBE"/>
    <w:rsid w:val="005D2CF1"/>
    <w:rsid w:val="005E046F"/>
    <w:rsid w:val="006006F5"/>
    <w:rsid w:val="00650A9B"/>
    <w:rsid w:val="006D2E66"/>
    <w:rsid w:val="006F42D7"/>
    <w:rsid w:val="0071654B"/>
    <w:rsid w:val="007435A7"/>
    <w:rsid w:val="00761BA1"/>
    <w:rsid w:val="00794D1F"/>
    <w:rsid w:val="007C5B85"/>
    <w:rsid w:val="007F4AEA"/>
    <w:rsid w:val="0088386A"/>
    <w:rsid w:val="0088501B"/>
    <w:rsid w:val="008B51AE"/>
    <w:rsid w:val="008B6103"/>
    <w:rsid w:val="008D2753"/>
    <w:rsid w:val="008E3581"/>
    <w:rsid w:val="00905289"/>
    <w:rsid w:val="00906865"/>
    <w:rsid w:val="009C5CF5"/>
    <w:rsid w:val="00A32591"/>
    <w:rsid w:val="00A325DB"/>
    <w:rsid w:val="00A77ABF"/>
    <w:rsid w:val="00A863E9"/>
    <w:rsid w:val="00AA077C"/>
    <w:rsid w:val="00B022C4"/>
    <w:rsid w:val="00B45272"/>
    <w:rsid w:val="00B559E9"/>
    <w:rsid w:val="00B72222"/>
    <w:rsid w:val="00B80650"/>
    <w:rsid w:val="00BE6A0A"/>
    <w:rsid w:val="00C03C1C"/>
    <w:rsid w:val="00C36FAA"/>
    <w:rsid w:val="00C71133"/>
    <w:rsid w:val="00CA55CC"/>
    <w:rsid w:val="00CB3317"/>
    <w:rsid w:val="00DA3555"/>
    <w:rsid w:val="00DA6984"/>
    <w:rsid w:val="00E456EE"/>
    <w:rsid w:val="00E93F45"/>
    <w:rsid w:val="00ED7AB9"/>
    <w:rsid w:val="00EE5BBE"/>
    <w:rsid w:val="00F65492"/>
    <w:rsid w:val="00FB0705"/>
    <w:rsid w:val="00FF0FEF"/>
    <w:rsid w:val="00FF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95E8A"/>
  <w15:chartTrackingRefBased/>
  <w15:docId w15:val="{1F899111-1E45-456C-91FE-62EE7AC3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/>
    <w:lsdException w:name="heading 7" w:semiHidden="1" w:uiPriority="15" w:qFormat="1"/>
    <w:lsdException w:name="heading 8" w:semiHidden="1" w:uiPriority="15" w:qFormat="1"/>
    <w:lsdException w:name="heading 9" w:semiHidden="1" w:uiPriority="15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296B"/>
    <w:pPr>
      <w:spacing w:line="24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9"/>
    <w:semiHidden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7">
    <w:name w:val="heading 7"/>
    <w:basedOn w:val="Standaard"/>
    <w:next w:val="Standaard"/>
    <w:link w:val="Kop7Char"/>
    <w:uiPriority w:val="15"/>
    <w:qFormat/>
    <w:rsid w:val="0051296B"/>
    <w:pPr>
      <w:pageBreakBefore/>
      <w:spacing w:after="660"/>
      <w:ind w:hanging="1134"/>
      <w:outlineLvl w:val="6"/>
    </w:pPr>
    <w:rPr>
      <w:rFonts w:ascii="Verdana" w:hAnsi="Verdana" w:cs="Times New Roman"/>
      <w:sz w:val="24"/>
    </w:rPr>
  </w:style>
  <w:style w:type="paragraph" w:styleId="Kop8">
    <w:name w:val="heading 8"/>
    <w:basedOn w:val="Standaard"/>
    <w:next w:val="Standaard"/>
    <w:link w:val="Kop8Char"/>
    <w:uiPriority w:val="15"/>
    <w:qFormat/>
    <w:rsid w:val="0051296B"/>
    <w:pPr>
      <w:autoSpaceDE w:val="0"/>
      <w:autoSpaceDN w:val="0"/>
      <w:adjustRightInd w:val="0"/>
      <w:spacing w:before="240"/>
      <w:ind w:hanging="1134"/>
      <w:outlineLvl w:val="7"/>
    </w:pPr>
    <w:rPr>
      <w:b/>
    </w:rPr>
  </w:style>
  <w:style w:type="paragraph" w:styleId="Kop9">
    <w:name w:val="heading 9"/>
    <w:basedOn w:val="Standaard"/>
    <w:next w:val="Standaard"/>
    <w:link w:val="Kop9Char"/>
    <w:uiPriority w:val="15"/>
    <w:qFormat/>
    <w:rsid w:val="0051296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ind w:hanging="1134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7Char">
    <w:name w:val="Kop 7 Char"/>
    <w:basedOn w:val="Standaardalinea-lettertype"/>
    <w:link w:val="Kop7"/>
    <w:uiPriority w:val="15"/>
    <w:rsid w:val="0051296B"/>
    <w:rPr>
      <w:rFonts w:ascii="Verdana" w:hAnsi="Verdana" w:cs="Times New Roman"/>
      <w:sz w:val="24"/>
    </w:rPr>
  </w:style>
  <w:style w:type="character" w:customStyle="1" w:styleId="Kop8Char">
    <w:name w:val="Kop 8 Char"/>
    <w:basedOn w:val="Standaardalinea-lettertype"/>
    <w:link w:val="Kop8"/>
    <w:uiPriority w:val="15"/>
    <w:rsid w:val="0051296B"/>
    <w:rPr>
      <w:b/>
    </w:rPr>
  </w:style>
  <w:style w:type="character" w:customStyle="1" w:styleId="Kop9Char">
    <w:name w:val="Kop 9 Char"/>
    <w:basedOn w:val="Standaardalinea-lettertype"/>
    <w:link w:val="Kop9"/>
    <w:uiPriority w:val="15"/>
    <w:rsid w:val="0051296B"/>
    <w:rPr>
      <w:i/>
    </w:rPr>
  </w:style>
  <w:style w:type="numbering" w:customStyle="1" w:styleId="Koppen">
    <w:name w:val="Koppen"/>
    <w:uiPriority w:val="99"/>
    <w:rsid w:val="0051296B"/>
    <w:pPr>
      <w:numPr>
        <w:numId w:val="32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51296B"/>
    <w:rPr>
      <w:color w:val="808080"/>
    </w:rPr>
  </w:style>
  <w:style w:type="character" w:customStyle="1" w:styleId="Tip-tekst">
    <w:name w:val="Tip-tekst"/>
    <w:basedOn w:val="Tekstvantijdelijkeaanduiding"/>
    <w:uiPriority w:val="1"/>
    <w:qFormat/>
    <w:rsid w:val="0051296B"/>
    <w:rPr>
      <w:color w:val="007BC7" w:themeColor="accent2"/>
      <w:sz w:val="16"/>
    </w:rPr>
  </w:style>
  <w:style w:type="table" w:customStyle="1" w:styleId="Tabelinvulformulier">
    <w:name w:val="Tabel invulformulier"/>
    <w:basedOn w:val="Standaardtabel"/>
    <w:uiPriority w:val="99"/>
    <w:rsid w:val="0051296B"/>
    <w:tblPr>
      <w:tblBorders>
        <w:bottom w:val="single" w:sz="4" w:space="0" w:color="007BC7" w:themeColor="accent2"/>
        <w:insideH w:val="single" w:sz="4" w:space="0" w:color="007BC7" w:themeColor="accent2"/>
      </w:tblBorders>
      <w:tblCellMar>
        <w:top w:w="170" w:type="dxa"/>
        <w:left w:w="0" w:type="dxa"/>
        <w:right w:w="85" w:type="dxa"/>
      </w:tblCellMar>
    </w:tblPr>
    <w:tblStylePr w:type="firstCol">
      <w:pPr>
        <w:jc w:val="left"/>
      </w:pPr>
      <w:rPr>
        <w:position w:val="0"/>
      </w:rPr>
      <w:tblPr/>
      <w:tcPr>
        <w:tcBorders>
          <w:top w:val="single" w:sz="4" w:space="0" w:color="FFFFFF" w:themeColor="background1"/>
          <w:left w:val="nil"/>
          <w:bottom w:val="single" w:sz="4" w:space="0" w:color="FFFFFF" w:themeColor="background1"/>
          <w:right w:val="nil"/>
          <w:insideH w:val="nil"/>
          <w:insideV w:val="nil"/>
          <w:tl2br w:val="nil"/>
          <w:tr2bl w:val="nil"/>
        </w:tcBorders>
        <w:vAlign w:val="top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FFA7D12460456CAB78E55743A974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AF44D5-AA06-4B11-8B5D-1B47A0C741AF}"/>
      </w:docPartPr>
      <w:docPartBody>
        <w:p w:rsidR="003A1860" w:rsidRDefault="00E31E63" w:rsidP="00E31E63">
          <w:pPr>
            <w:pStyle w:val="5DFFA7D12460456CAB78E55743A9742C"/>
          </w:pPr>
          <w:r w:rsidRPr="00406468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zaaknummer</w:t>
          </w:r>
          <w:r w:rsidRPr="00406468">
            <w:rPr>
              <w:rStyle w:val="Tekstvantijdelijkeaanduiding"/>
            </w:rPr>
            <w:t>]</w:t>
          </w:r>
        </w:p>
      </w:docPartBody>
    </w:docPart>
    <w:docPart>
      <w:docPartPr>
        <w:name w:val="7C157658483A4D159013E057DA7EA6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3D1C85-B461-4630-8275-B3C2853747C7}"/>
      </w:docPartPr>
      <w:docPartBody>
        <w:p w:rsidR="003A1860" w:rsidRDefault="00E31E63" w:rsidP="00E31E63">
          <w:pPr>
            <w:pStyle w:val="7C157658483A4D159013E057DA7EA683"/>
          </w:pPr>
          <w:r>
            <w:rPr>
              <w:rStyle w:val="Tekstvantijdelijkeaanduiding"/>
            </w:rPr>
            <w:t>[naam contactpersoon met voornamen voluit]</w:t>
          </w:r>
        </w:p>
      </w:docPartBody>
    </w:docPart>
    <w:docPart>
      <w:docPartPr>
        <w:name w:val="3B05B63619184DA29ED72339E35C69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887CB1-A626-4334-A223-F840C7B29931}"/>
      </w:docPartPr>
      <w:docPartBody>
        <w:p w:rsidR="003A1860" w:rsidRDefault="00E31E63" w:rsidP="00E31E63">
          <w:pPr>
            <w:pStyle w:val="3B05B63619184DA29ED72339E35C69C8"/>
          </w:pPr>
          <w:r>
            <w:rPr>
              <w:rStyle w:val="Tekstvantijdelijkeaanduiding"/>
            </w:rPr>
            <w:t>[functie]</w:t>
          </w:r>
        </w:p>
      </w:docPartBody>
    </w:docPart>
    <w:docPart>
      <w:docPartPr>
        <w:name w:val="CE7193AA30544B468CC3D6CFF2E7E3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0BB24A-500B-460D-BD0E-95FFEBFB51C7}"/>
      </w:docPartPr>
      <w:docPartBody>
        <w:p w:rsidR="003A1860" w:rsidRDefault="00E31E63" w:rsidP="00E31E63">
          <w:pPr>
            <w:pStyle w:val="CE7193AA30544B468CC3D6CFF2E7E397"/>
          </w:pPr>
          <w:r>
            <w:rPr>
              <w:rStyle w:val="Tekstvantijdelijkeaanduiding"/>
            </w:rPr>
            <w:t>[telefoonnummer]</w:t>
          </w:r>
        </w:p>
      </w:docPartBody>
    </w:docPart>
    <w:docPart>
      <w:docPartPr>
        <w:name w:val="C4DE0F32A3CD47DA9EF0AC6E7702AD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954635-708D-42B6-91A7-F7D6F60808B4}"/>
      </w:docPartPr>
      <w:docPartBody>
        <w:p w:rsidR="003A1860" w:rsidRDefault="00E31E63" w:rsidP="00E31E63">
          <w:pPr>
            <w:pStyle w:val="C4DE0F32A3CD47DA9EF0AC6E7702AD81"/>
          </w:pPr>
          <w:r>
            <w:rPr>
              <w:rStyle w:val="Tekstvantijdelijkeaanduiding"/>
            </w:rPr>
            <w:t>[e-mailadres]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E63"/>
    <w:rsid w:val="0006739B"/>
    <w:rsid w:val="000760B8"/>
    <w:rsid w:val="003A1860"/>
    <w:rsid w:val="00761BA1"/>
    <w:rsid w:val="008B6103"/>
    <w:rsid w:val="00BE6A0A"/>
    <w:rsid w:val="00DA6984"/>
    <w:rsid w:val="00E31E63"/>
    <w:rsid w:val="00FF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31E63"/>
    <w:rPr>
      <w:color w:val="808080"/>
    </w:rPr>
  </w:style>
  <w:style w:type="paragraph" w:customStyle="1" w:styleId="5DFFA7D12460456CAB78E55743A9742C">
    <w:name w:val="5DFFA7D12460456CAB78E55743A9742C"/>
    <w:rsid w:val="00E31E63"/>
  </w:style>
  <w:style w:type="paragraph" w:customStyle="1" w:styleId="7C157658483A4D159013E057DA7EA683">
    <w:name w:val="7C157658483A4D159013E057DA7EA683"/>
    <w:rsid w:val="00E31E63"/>
  </w:style>
  <w:style w:type="paragraph" w:customStyle="1" w:styleId="3B05B63619184DA29ED72339E35C69C8">
    <w:name w:val="3B05B63619184DA29ED72339E35C69C8"/>
    <w:rsid w:val="00E31E63"/>
  </w:style>
  <w:style w:type="paragraph" w:customStyle="1" w:styleId="CE7193AA30544B468CC3D6CFF2E7E397">
    <w:name w:val="CE7193AA30544B468CC3D6CFF2E7E397"/>
    <w:rsid w:val="00E31E63"/>
  </w:style>
  <w:style w:type="paragraph" w:customStyle="1" w:styleId="C4DE0F32A3CD47DA9EF0AC6E7702AD81">
    <w:name w:val="C4DE0F32A3CD47DA9EF0AC6E7702AD81"/>
    <w:rsid w:val="00E31E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D27B013C08247A9DC51E118B8AE86" ma:contentTypeVersion="2" ma:contentTypeDescription="Een nieuw document maken." ma:contentTypeScope="" ma:versionID="090b339f0c63f3ffeb8007765c7a5484">
  <xsd:schema xmlns:xsd="http://www.w3.org/2001/XMLSchema" xmlns:xs="http://www.w3.org/2001/XMLSchema" xmlns:p="http://schemas.microsoft.com/office/2006/metadata/properties" xmlns:ns2="5656ac84-cae1-4774-b7c5-6b687befb16a" targetNamespace="http://schemas.microsoft.com/office/2006/metadata/properties" ma:root="true" ma:fieldsID="87aa46039a703640ea9e8785cfd3122d" ns2:_="">
    <xsd:import namespace="5656ac84-cae1-4774-b7c5-6b687befb1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6ac84-cae1-4774-b7c5-6b687befb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C3CB75-8B4F-48EB-BB79-D8C08695D3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E3E1A3-388B-46D7-91D7-DCDDB3882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6ac84-cae1-4774-b7c5-6b687befb1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1F4A03-F92D-41D6-9DF3-29C4393E557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31220362</dc:subject>
  <dc:creator>Iersel, Anne Marie van (CD)</dc:creator>
  <cp:keywords/>
  <dc:description/>
  <cp:lastModifiedBy>Paksoy, Kübra (RWS WVL)</cp:lastModifiedBy>
  <cp:revision>3</cp:revision>
  <dcterms:created xsi:type="dcterms:W3CDTF">2025-05-26T14:40:00Z</dcterms:created>
  <dcterms:modified xsi:type="dcterms:W3CDTF">2026-07-15T10:53:00Z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0x010100E64D27B013C08247A9DC51E118B8AE86</vt:lpwstr>
  </property>
</Properties>
</file>