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Pr="00230B80" w:rsidRDefault="00142BCD" w:rsidP="00230B80">
      <w:pPr>
        <w:jc w:val="both"/>
        <w:rPr>
          <w:lang w:val="en-GB"/>
        </w:rPr>
      </w:pPr>
    </w:p>
    <w:p w14:paraId="644DA396" w14:textId="7BC4D066" w:rsidR="00905394" w:rsidRPr="00230B80" w:rsidRDefault="00F41118" w:rsidP="00230B80">
      <w:pPr>
        <w:jc w:val="both"/>
      </w:pPr>
      <w:r w:rsidRPr="00230B8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377BF1C3">
                <wp:simplePos x="0" y="0"/>
                <wp:positionH relativeFrom="column">
                  <wp:posOffset>-30707</wp:posOffset>
                </wp:positionH>
                <wp:positionV relativeFrom="paragraph">
                  <wp:posOffset>138373</wp:posOffset>
                </wp:positionV>
                <wp:extent cx="5949987" cy="2968388"/>
                <wp:effectExtent l="0" t="0" r="1270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87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6E1F6E0A" w:rsidR="0074766E" w:rsidRDefault="0074766E" w:rsidP="0074766E">
                            <w:pPr>
                              <w:pStyle w:val="Geenafstand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 w:rsidR="009606A3">
                              <w:rPr>
                                <w:color w:val="151F6D"/>
                                <w:sz w:val="40"/>
                                <w:szCs w:val="40"/>
                              </w:rPr>
                              <w:t>4</w:t>
                            </w:r>
                            <w:r w:rsidR="00ED0F87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52729F">
                              <w:rPr>
                                <w:color w:val="151F6D"/>
                                <w:sz w:val="40"/>
                                <w:szCs w:val="40"/>
                              </w:rPr>
                              <w:t>-</w:t>
                            </w:r>
                            <w:r w:rsidR="00ED0F87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9606A3">
                              <w:rPr>
                                <w:color w:val="151F6D"/>
                                <w:sz w:val="40"/>
                                <w:szCs w:val="40"/>
                              </w:rPr>
                              <w:t>Referentieverklaring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6C01F8E9" w14:textId="77777777" w:rsidR="00230B80" w:rsidRDefault="00230B80" w:rsidP="00F008F3">
                            <w:pPr>
                              <w:pStyle w:val="titel0"/>
                            </w:pPr>
                          </w:p>
                          <w:p w14:paraId="2D0F7E05" w14:textId="1725BCBE" w:rsidR="00F17537" w:rsidRDefault="0052729F" w:rsidP="00F008F3">
                            <w:pPr>
                              <w:pStyle w:val="titel0"/>
                            </w:pPr>
                            <w:r w:rsidRPr="0052729F">
                              <w:t>Arbeidsmarktcommunicatie</w:t>
                            </w:r>
                          </w:p>
                          <w:p w14:paraId="421B1168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77777777" w:rsid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C667818" w14:textId="77777777" w:rsidR="0052729F" w:rsidRPr="00FF119C" w:rsidRDefault="0052729F" w:rsidP="0052729F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AMC2026</w:t>
                            </w:r>
                          </w:p>
                          <w:p w14:paraId="5219D881" w14:textId="43BAA947" w:rsidR="0052729F" w:rsidRPr="00FF119C" w:rsidRDefault="0052729F" w:rsidP="0052729F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Publicatie aanbesteding 1</w:t>
                            </w:r>
                            <w:r w:rsidR="00DD362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juli 2026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4pt;margin-top:10.9pt;width:468.5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6E1F6E0A" w:rsidR="0074766E" w:rsidRDefault="0074766E" w:rsidP="0074766E">
                      <w:pPr>
                        <w:pStyle w:val="Geenafstand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 w:rsidR="009606A3">
                        <w:rPr>
                          <w:color w:val="151F6D"/>
                          <w:sz w:val="40"/>
                          <w:szCs w:val="40"/>
                        </w:rPr>
                        <w:t>4</w:t>
                      </w:r>
                      <w:r w:rsidR="00ED0F87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52729F">
                        <w:rPr>
                          <w:color w:val="151F6D"/>
                          <w:sz w:val="40"/>
                          <w:szCs w:val="40"/>
                        </w:rPr>
                        <w:t>-</w:t>
                      </w:r>
                      <w:r w:rsidR="00ED0F87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9606A3">
                        <w:rPr>
                          <w:color w:val="151F6D"/>
                          <w:sz w:val="40"/>
                          <w:szCs w:val="40"/>
                        </w:rPr>
                        <w:t>Referentieverklaring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6C01F8E9" w14:textId="77777777" w:rsidR="00230B80" w:rsidRDefault="00230B80" w:rsidP="00F008F3">
                      <w:pPr>
                        <w:pStyle w:val="titel0"/>
                      </w:pPr>
                    </w:p>
                    <w:p w14:paraId="2D0F7E05" w14:textId="1725BCBE" w:rsidR="00F17537" w:rsidRDefault="0052729F" w:rsidP="00F008F3">
                      <w:pPr>
                        <w:pStyle w:val="titel0"/>
                      </w:pPr>
                      <w:r w:rsidRPr="0052729F">
                        <w:t>Arbeidsmarktcommunicatie</w:t>
                      </w:r>
                    </w:p>
                    <w:p w14:paraId="421B1168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77777777" w:rsid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0C667818" w14:textId="77777777" w:rsidR="0052729F" w:rsidRPr="00FF119C" w:rsidRDefault="0052729F" w:rsidP="0052729F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AMC2026</w:t>
                      </w:r>
                    </w:p>
                    <w:p w14:paraId="5219D881" w14:textId="43BAA947" w:rsidR="0052729F" w:rsidRPr="00FF119C" w:rsidRDefault="0052729F" w:rsidP="0052729F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Publicatie aanbesteding 1</w:t>
                      </w:r>
                      <w:r w:rsidR="00DD3626">
                        <w:rPr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sz w:val="24"/>
                          <w:szCs w:val="24"/>
                        </w:rPr>
                        <w:t xml:space="preserve"> juli 2026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89AF86" w14:textId="77777777" w:rsidR="00905394" w:rsidRPr="00230B80" w:rsidRDefault="00905394" w:rsidP="00230B80">
      <w:pPr>
        <w:jc w:val="both"/>
      </w:pPr>
    </w:p>
    <w:p w14:paraId="6A1F6F16" w14:textId="77777777" w:rsidR="00905394" w:rsidRPr="00230B80" w:rsidRDefault="00905394" w:rsidP="00230B80">
      <w:pPr>
        <w:jc w:val="both"/>
      </w:pPr>
    </w:p>
    <w:p w14:paraId="52F57CCD" w14:textId="77777777" w:rsidR="00905394" w:rsidRPr="00230B80" w:rsidRDefault="00905394" w:rsidP="00230B80">
      <w:pPr>
        <w:jc w:val="both"/>
      </w:pPr>
    </w:p>
    <w:p w14:paraId="2EC1AE33" w14:textId="77777777" w:rsidR="00905394" w:rsidRPr="00230B80" w:rsidRDefault="00905394" w:rsidP="00230B80">
      <w:pPr>
        <w:jc w:val="both"/>
      </w:pPr>
    </w:p>
    <w:p w14:paraId="57449951" w14:textId="77777777" w:rsidR="008C5626" w:rsidRPr="00230B80" w:rsidRDefault="008C5626" w:rsidP="00230B80">
      <w:pPr>
        <w:jc w:val="both"/>
      </w:pPr>
    </w:p>
    <w:p w14:paraId="7DBA9A81" w14:textId="77777777" w:rsidR="008C5626" w:rsidRPr="00230B80" w:rsidRDefault="008C5626" w:rsidP="00230B80">
      <w:pPr>
        <w:jc w:val="both"/>
      </w:pPr>
    </w:p>
    <w:p w14:paraId="7AC63E25" w14:textId="77777777" w:rsidR="008C5626" w:rsidRPr="00230B80" w:rsidRDefault="008C5626" w:rsidP="00230B80">
      <w:pPr>
        <w:jc w:val="both"/>
      </w:pPr>
    </w:p>
    <w:p w14:paraId="224B183D" w14:textId="77777777" w:rsidR="008C5626" w:rsidRPr="00230B80" w:rsidRDefault="008C5626" w:rsidP="00230B80">
      <w:pPr>
        <w:jc w:val="both"/>
      </w:pPr>
    </w:p>
    <w:p w14:paraId="35EDAD4F" w14:textId="77777777" w:rsidR="008C5626" w:rsidRPr="00230B80" w:rsidRDefault="008C5626" w:rsidP="00230B80">
      <w:pPr>
        <w:jc w:val="both"/>
      </w:pPr>
    </w:p>
    <w:p w14:paraId="7A1E7EAC" w14:textId="77777777" w:rsidR="008C5626" w:rsidRPr="00230B80" w:rsidRDefault="008C5626" w:rsidP="00230B80">
      <w:pPr>
        <w:jc w:val="both"/>
      </w:pPr>
    </w:p>
    <w:p w14:paraId="7EEE778E" w14:textId="77777777" w:rsidR="008C5626" w:rsidRPr="00230B80" w:rsidRDefault="008C5626" w:rsidP="00230B80">
      <w:pPr>
        <w:jc w:val="both"/>
      </w:pPr>
    </w:p>
    <w:p w14:paraId="1D6D7228" w14:textId="77777777" w:rsidR="008C5626" w:rsidRPr="00230B80" w:rsidRDefault="008C5626" w:rsidP="00230B80">
      <w:pPr>
        <w:jc w:val="both"/>
      </w:pPr>
    </w:p>
    <w:p w14:paraId="0AC12DD8" w14:textId="77777777" w:rsidR="008C5626" w:rsidRPr="00230B80" w:rsidRDefault="008C5626" w:rsidP="00230B80">
      <w:pPr>
        <w:jc w:val="both"/>
      </w:pPr>
    </w:p>
    <w:p w14:paraId="30086B9F" w14:textId="77777777" w:rsidR="008C5626" w:rsidRPr="00230B80" w:rsidRDefault="008C5626" w:rsidP="00230B80">
      <w:pPr>
        <w:jc w:val="both"/>
      </w:pPr>
    </w:p>
    <w:p w14:paraId="4E15766C" w14:textId="77777777" w:rsidR="008C5626" w:rsidRPr="00230B80" w:rsidRDefault="008C5626" w:rsidP="00230B80">
      <w:pPr>
        <w:tabs>
          <w:tab w:val="left" w:pos="1354"/>
        </w:tabs>
        <w:jc w:val="both"/>
      </w:pPr>
      <w:r w:rsidRPr="00230B80">
        <w:tab/>
      </w:r>
      <w:bookmarkStart w:id="0" w:name="_Toc361740200"/>
      <w:bookmarkStart w:id="1" w:name="_Toc209500354"/>
    </w:p>
    <w:p w14:paraId="5E0284D7" w14:textId="77777777" w:rsidR="002A6274" w:rsidRPr="00230B80" w:rsidRDefault="00672044" w:rsidP="00230B80">
      <w:pPr>
        <w:pStyle w:val="Kop10"/>
        <w:keepNext/>
        <w:keepLines/>
        <w:pageBreakBefore w:val="0"/>
        <w:widowControl/>
        <w:numPr>
          <w:ilvl w:val="0"/>
          <w:numId w:val="0"/>
        </w:numPr>
        <w:spacing w:before="240" w:after="60" w:line="276" w:lineRule="auto"/>
        <w:contextualSpacing w:val="0"/>
        <w:jc w:val="both"/>
      </w:pPr>
      <w:r w:rsidRPr="00230B8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37D6051F">
                <wp:simplePos x="0" y="0"/>
                <wp:positionH relativeFrom="column">
                  <wp:posOffset>-685800</wp:posOffset>
                </wp:positionH>
                <wp:positionV relativeFrom="paragraph">
                  <wp:posOffset>574675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E2A58" id="Rectangle 32" o:spid="_x0000_s1026" style="position:absolute;margin-left:-54pt;margin-top:45.25pt;width:597.75pt;height:4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" fillcolor="#aa0061" stroked="f" strokeweight="3pt">
                <v:shadow on="t" color="#205867 [1608]" opacity=".5" offset="1pt"/>
              </v:rect>
            </w:pict>
          </mc:Fallback>
        </mc:AlternateContent>
      </w:r>
      <w:r w:rsidR="008C5626" w:rsidRPr="00230B80">
        <w:br w:type="page"/>
      </w:r>
      <w:bookmarkStart w:id="2" w:name="_Hlk211348982"/>
    </w:p>
    <w:p w14:paraId="72D6D381" w14:textId="7AC95C4F" w:rsidR="009606A3" w:rsidRPr="00230B80" w:rsidRDefault="009606A3" w:rsidP="00230B80">
      <w:pPr>
        <w:pStyle w:val="Kop10"/>
        <w:keepNext/>
        <w:keepLines/>
        <w:pageBreakBefore w:val="0"/>
        <w:widowControl/>
        <w:numPr>
          <w:ilvl w:val="0"/>
          <w:numId w:val="33"/>
        </w:numPr>
        <w:spacing w:before="240" w:after="60" w:line="276" w:lineRule="auto"/>
        <w:contextualSpacing w:val="0"/>
        <w:jc w:val="both"/>
        <w:rPr>
          <w:rFonts w:eastAsia="Times New Roman" w:cs="Times New Roman"/>
          <w:b/>
          <w:bCs w:val="0"/>
          <w:kern w:val="0"/>
          <w:szCs w:val="24"/>
          <w:lang w:eastAsia="en-US"/>
        </w:rPr>
      </w:pPr>
      <w:r w:rsidRPr="00230B80">
        <w:rPr>
          <w:rFonts w:eastAsia="Times New Roman" w:cs="Times New Roman"/>
          <w:b/>
          <w:bCs w:val="0"/>
          <w:kern w:val="0"/>
          <w:szCs w:val="24"/>
          <w:lang w:eastAsia="en-US"/>
        </w:rPr>
        <w:lastRenderedPageBreak/>
        <w:t>Gegevens Inschrijver</w:t>
      </w:r>
    </w:p>
    <w:p w14:paraId="367CFBC4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9606A3" w:rsidRPr="00230B80" w14:paraId="7AA39929" w14:textId="77777777" w:rsidTr="00C1548B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D36A70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bCs/>
                <w:szCs w:val="18"/>
                <w:lang w:eastAsia="en-US"/>
              </w:rPr>
            </w:pPr>
            <w:r w:rsidRPr="00230B80">
              <w:rPr>
                <w:rFonts w:eastAsia="Calibri"/>
                <w:bCs/>
                <w:szCs w:val="18"/>
                <w:lang w:eastAsia="en-US"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3B88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bCs/>
                <w:szCs w:val="18"/>
                <w:highlight w:val="lightGray"/>
                <w:lang w:eastAsia="en-US"/>
              </w:rPr>
            </w:pPr>
            <w:r w:rsidRPr="00230B80">
              <w:rPr>
                <w:rFonts w:eastAsia="Calibri"/>
                <w:bCs/>
                <w:szCs w:val="18"/>
                <w:highlight w:val="lightGray"/>
                <w:lang w:eastAsia="en-US"/>
              </w:rPr>
              <w:t>&lt;naam inschrijvende organisatie&gt;</w:t>
            </w:r>
            <w:r w:rsidRPr="00230B80">
              <w:rPr>
                <w:rFonts w:eastAsia="Calibri"/>
                <w:bCs/>
                <w:szCs w:val="18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bCs/>
                <w:szCs w:val="18"/>
                <w:lang w:eastAsia="en-US"/>
              </w:rPr>
              <w:instrText xml:space="preserve"> FORMTEXT </w:instrText>
            </w:r>
            <w:r w:rsidRPr="00230B80">
              <w:rPr>
                <w:rFonts w:eastAsia="Calibri"/>
                <w:bCs/>
                <w:szCs w:val="18"/>
                <w:lang w:eastAsia="en-US"/>
              </w:rPr>
            </w:r>
            <w:r w:rsidRPr="00230B80">
              <w:rPr>
                <w:rFonts w:eastAsia="Calibri"/>
                <w:bCs/>
                <w:szCs w:val="18"/>
                <w:lang w:eastAsia="en-US"/>
              </w:rPr>
              <w:fldChar w:fldCharType="separate"/>
            </w:r>
            <w:r w:rsidRPr="00230B80">
              <w:rPr>
                <w:rFonts w:eastAsia="Calibri"/>
                <w:bCs/>
                <w:szCs w:val="18"/>
                <w:lang w:eastAsia="en-US"/>
              </w:rPr>
              <w:fldChar w:fldCharType="end"/>
            </w:r>
          </w:p>
        </w:tc>
      </w:tr>
    </w:tbl>
    <w:p w14:paraId="7137A20B" w14:textId="426E870C" w:rsidR="009606A3" w:rsidRPr="00230B80" w:rsidRDefault="009606A3" w:rsidP="00230B80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jc w:val="both"/>
        <w:outlineLvl w:val="0"/>
        <w:rPr>
          <w:b/>
          <w:sz w:val="24"/>
          <w:lang w:eastAsia="en-US"/>
        </w:rPr>
      </w:pPr>
      <w:r w:rsidRPr="00230B80">
        <w:rPr>
          <w:b/>
          <w:sz w:val="24"/>
          <w:lang w:eastAsia="en-US"/>
        </w:rPr>
        <w:t>Voorwaarden bij referentieverklaring</w:t>
      </w:r>
    </w:p>
    <w:p w14:paraId="7E506C6A" w14:textId="77777777" w:rsidR="009606A3" w:rsidRPr="00230B80" w:rsidRDefault="009606A3" w:rsidP="00230B80">
      <w:pPr>
        <w:spacing w:line="276" w:lineRule="auto"/>
        <w:jc w:val="both"/>
        <w:rPr>
          <w:b/>
          <w:bCs/>
          <w:szCs w:val="18"/>
          <w:lang w:eastAsia="en-US"/>
        </w:rPr>
      </w:pPr>
    </w:p>
    <w:p w14:paraId="5E2188BA" w14:textId="77777777" w:rsidR="009606A3" w:rsidRPr="00230B80" w:rsidRDefault="009606A3" w:rsidP="00230B80">
      <w:pPr>
        <w:pStyle w:val="Lijstalinea"/>
        <w:numPr>
          <w:ilvl w:val="0"/>
          <w:numId w:val="34"/>
        </w:numPr>
        <w:spacing w:line="276" w:lineRule="auto"/>
        <w:jc w:val="both"/>
        <w:rPr>
          <w:rFonts w:eastAsia="Calibri"/>
          <w:szCs w:val="18"/>
          <w:lang w:eastAsia="en-US"/>
        </w:rPr>
      </w:pPr>
      <w:r w:rsidRPr="00230B80">
        <w:rPr>
          <w:rFonts w:eastAsia="Calibri"/>
          <w:szCs w:val="18"/>
          <w:lang w:eastAsia="en-US"/>
        </w:rPr>
        <w:t>gaat het om een referentieopdracht in onderaanneming? Dan vermeldt u de waarde van het gedeelte dat in onderaanneming is uitgevoerd.</w:t>
      </w:r>
    </w:p>
    <w:p w14:paraId="055180DE" w14:textId="77777777" w:rsidR="002A6274" w:rsidRPr="00230B80" w:rsidRDefault="002A6274" w:rsidP="00230B80">
      <w:pPr>
        <w:pStyle w:val="Lijstalinea"/>
        <w:spacing w:line="276" w:lineRule="auto"/>
        <w:ind w:left="1080"/>
        <w:jc w:val="both"/>
        <w:rPr>
          <w:rFonts w:eastAsia="Calibri"/>
          <w:szCs w:val="18"/>
          <w:lang w:eastAsia="en-US"/>
        </w:rPr>
      </w:pPr>
    </w:p>
    <w:p w14:paraId="478728E7" w14:textId="46B511D8" w:rsidR="009606A3" w:rsidRPr="00230B80" w:rsidRDefault="009606A3" w:rsidP="00230B80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jc w:val="both"/>
        <w:outlineLvl w:val="0"/>
        <w:rPr>
          <w:b/>
          <w:sz w:val="24"/>
          <w:lang w:eastAsia="en-US"/>
        </w:rPr>
      </w:pPr>
      <w:r w:rsidRPr="00230B80">
        <w:rPr>
          <w:b/>
          <w:sz w:val="24"/>
          <w:lang w:eastAsia="en-US"/>
        </w:rPr>
        <w:t>Kruis hieronder aan welke kerncompetentie door welke referentie bewezen wordt</w:t>
      </w:r>
    </w:p>
    <w:p w14:paraId="74792EE6" w14:textId="77777777" w:rsidR="00230B80" w:rsidRPr="00230B80" w:rsidRDefault="00230B80" w:rsidP="00230B80">
      <w:pPr>
        <w:jc w:val="both"/>
      </w:pPr>
      <w:bookmarkStart w:id="3" w:name="_Hlk216696353"/>
    </w:p>
    <w:p w14:paraId="537D4F16" w14:textId="2F221AEE" w:rsidR="00230B80" w:rsidRPr="00230B80" w:rsidRDefault="00230B80" w:rsidP="00230B80">
      <w:pPr>
        <w:jc w:val="both"/>
      </w:pPr>
      <w:r w:rsidRPr="00230B80">
        <w:t xml:space="preserve">De inschrijver toont met minimaal één (1) en maximaal drie (3) referentieopdracht(en) aan ervaring te hebben met het verrichten van </w:t>
      </w:r>
      <w:r w:rsidR="0052729F">
        <w:t xml:space="preserve">een </w:t>
      </w:r>
      <w:r w:rsidRPr="00230B80">
        <w:t xml:space="preserve">vergelijkbare </w:t>
      </w:r>
      <w:r w:rsidR="0052729F">
        <w:t>opdracht</w:t>
      </w:r>
      <w:r w:rsidRPr="00230B80">
        <w:t>.</w:t>
      </w:r>
    </w:p>
    <w:p w14:paraId="094FD53D" w14:textId="77777777" w:rsidR="00230B80" w:rsidRPr="00230B80" w:rsidRDefault="00230B80" w:rsidP="00230B80">
      <w:pPr>
        <w:jc w:val="both"/>
      </w:pPr>
    </w:p>
    <w:bookmarkEnd w:id="3"/>
    <w:p w14:paraId="7EE5FB03" w14:textId="77777777" w:rsidR="0052729F" w:rsidRPr="0001360F" w:rsidRDefault="0052729F" w:rsidP="0052729F">
      <w:pPr>
        <w:jc w:val="both"/>
        <w:rPr>
          <w:i/>
          <w:iCs/>
          <w:u w:val="single"/>
        </w:rPr>
      </w:pPr>
      <w:r w:rsidRPr="0001360F">
        <w:rPr>
          <w:i/>
          <w:iCs/>
          <w:u w:val="single"/>
        </w:rPr>
        <w:t>Kerncompetenties</w:t>
      </w:r>
    </w:p>
    <w:p w14:paraId="57DB90C2" w14:textId="77777777" w:rsidR="0052729F" w:rsidRPr="00056C11" w:rsidRDefault="0052729F" w:rsidP="0052729F">
      <w:pPr>
        <w:jc w:val="both"/>
      </w:pPr>
      <w:r w:rsidRPr="00056C11">
        <w:t>Uit de referenties blijkt dat u ervaring heeft met:</w:t>
      </w:r>
    </w:p>
    <w:p w14:paraId="1D4D4742" w14:textId="77777777" w:rsidR="0052729F" w:rsidRPr="00B850F2" w:rsidRDefault="0052729F" w:rsidP="0052729F">
      <w:pPr>
        <w:pStyle w:val="Lijstalinea"/>
        <w:numPr>
          <w:ilvl w:val="0"/>
          <w:numId w:val="38"/>
        </w:numPr>
        <w:autoSpaceDE w:val="0"/>
        <w:autoSpaceDN w:val="0"/>
        <w:spacing w:line="276" w:lineRule="auto"/>
        <w:contextualSpacing w:val="0"/>
        <w:jc w:val="both"/>
        <w:rPr>
          <w:rFonts w:cs="Arial"/>
          <w:color w:val="000000" w:themeColor="text1"/>
        </w:rPr>
      </w:pPr>
      <w:r w:rsidRPr="00056C11">
        <w:rPr>
          <w:rFonts w:cs="Arial"/>
          <w:color w:val="000000" w:themeColor="text1"/>
        </w:rPr>
        <w:t xml:space="preserve">het uitvoeren van AMC waarbij de onderwerpen: strategie, conceptontwikkeling, </w:t>
      </w:r>
      <w:proofErr w:type="spellStart"/>
      <w:r w:rsidRPr="00056C11">
        <w:rPr>
          <w:rFonts w:cs="Arial"/>
          <w:color w:val="000000" w:themeColor="text1"/>
        </w:rPr>
        <w:t>doelgroepcampagne</w:t>
      </w:r>
      <w:proofErr w:type="spellEnd"/>
      <w:r w:rsidRPr="00056C11">
        <w:rPr>
          <w:rFonts w:cs="Arial"/>
          <w:color w:val="000000" w:themeColor="text1"/>
        </w:rPr>
        <w:t>, online en/of actiematig van toepassing waren;</w:t>
      </w:r>
    </w:p>
    <w:p w14:paraId="38B36E38" w14:textId="77777777" w:rsidR="0052729F" w:rsidRPr="00B850F2" w:rsidRDefault="0052729F" w:rsidP="0052729F">
      <w:pPr>
        <w:pStyle w:val="Lijstalinea"/>
        <w:numPr>
          <w:ilvl w:val="0"/>
          <w:numId w:val="38"/>
        </w:numPr>
        <w:autoSpaceDE w:val="0"/>
        <w:autoSpaceDN w:val="0"/>
        <w:spacing w:line="276" w:lineRule="auto"/>
        <w:contextualSpacing w:val="0"/>
        <w:jc w:val="both"/>
        <w:rPr>
          <w:rFonts w:cs="Arial"/>
          <w:color w:val="000000" w:themeColor="text1"/>
        </w:rPr>
      </w:pPr>
      <w:r w:rsidRPr="00056C11">
        <w:rPr>
          <w:rFonts w:cs="Arial"/>
          <w:color w:val="000000" w:themeColor="text1"/>
        </w:rPr>
        <w:t xml:space="preserve">het uitvoeren van AMC bij een complexe organisatie (bijvoorbeeld franchiseorganisatie of organisaties met meerdere dochterondernemingen) die een gelaagde besluitvorming (proces waarbij meerdere stakeholders betrokken zijn) hebben; </w:t>
      </w:r>
    </w:p>
    <w:p w14:paraId="56981982" w14:textId="77777777" w:rsidR="0052729F" w:rsidRPr="00B850F2" w:rsidRDefault="0052729F" w:rsidP="0052729F">
      <w:pPr>
        <w:pStyle w:val="Lijstalinea"/>
        <w:numPr>
          <w:ilvl w:val="0"/>
          <w:numId w:val="38"/>
        </w:numPr>
        <w:autoSpaceDE w:val="0"/>
        <w:autoSpaceDN w:val="0"/>
        <w:spacing w:line="276" w:lineRule="auto"/>
        <w:contextualSpacing w:val="0"/>
        <w:jc w:val="both"/>
        <w:rPr>
          <w:color w:val="000000" w:themeColor="text1"/>
        </w:rPr>
      </w:pPr>
      <w:r w:rsidRPr="00056C11">
        <w:rPr>
          <w:rFonts w:cs="Arial"/>
          <w:color w:val="000000" w:themeColor="text1"/>
        </w:rPr>
        <w:t>het uitvoeren van AMC waarbij u de regierol heeft gevoerd over de betrokken bureaus.</w:t>
      </w:r>
    </w:p>
    <w:p w14:paraId="797E146D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bookmarkEnd w:id="2"/>
    <w:p w14:paraId="74E29873" w14:textId="6DFC2A4D" w:rsidR="009606A3" w:rsidRPr="00230B80" w:rsidRDefault="009606A3" w:rsidP="00230B80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jc w:val="both"/>
        <w:outlineLvl w:val="0"/>
        <w:rPr>
          <w:b/>
          <w:sz w:val="24"/>
          <w:lang w:eastAsia="en-US"/>
        </w:rPr>
      </w:pPr>
      <w:r w:rsidRPr="00230B80">
        <w:rPr>
          <w:b/>
          <w:sz w:val="24"/>
          <w:lang w:eastAsia="en-US"/>
        </w:rPr>
        <w:t>Referentie 1</w:t>
      </w:r>
    </w:p>
    <w:p w14:paraId="33FF618C" w14:textId="77777777" w:rsidR="009606A3" w:rsidRPr="00230B80" w:rsidRDefault="009606A3" w:rsidP="00230B80">
      <w:pPr>
        <w:spacing w:line="276" w:lineRule="auto"/>
        <w:jc w:val="both"/>
        <w:rPr>
          <w:b/>
          <w:bCs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9606A3" w:rsidRPr="00230B80" w14:paraId="0B98EF84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15BE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230B80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0AB7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15DDE8AC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570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proofErr w:type="spellStart"/>
            <w:r w:rsidRPr="00230B80">
              <w:rPr>
                <w:rFonts w:eastAsia="Calibri"/>
                <w:szCs w:val="18"/>
              </w:rPr>
              <w:t>Contactgegevens</w:t>
            </w:r>
            <w:proofErr w:type="spellEnd"/>
            <w:r w:rsidRPr="00230B80">
              <w:rPr>
                <w:rFonts w:eastAsia="Calibri"/>
                <w:szCs w:val="18"/>
              </w:rPr>
              <w:t xml:space="preserve"> </w:t>
            </w:r>
            <w:proofErr w:type="spellStart"/>
            <w:r w:rsidRPr="00230B80">
              <w:rPr>
                <w:rFonts w:eastAsia="Calibri"/>
                <w:szCs w:val="18"/>
              </w:rPr>
              <w:t>contactpersoon</w:t>
            </w:r>
            <w:proofErr w:type="spellEnd"/>
            <w:r w:rsidRPr="00230B80">
              <w:rPr>
                <w:rFonts w:eastAsia="Calibri"/>
                <w:szCs w:val="18"/>
              </w:rPr>
              <w:t xml:space="preserve"> </w:t>
            </w:r>
            <w:proofErr w:type="spellStart"/>
            <w:r w:rsidRPr="00230B80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4C3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230B80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230B80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230B80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230B80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9606A3" w:rsidRPr="00230B80" w14:paraId="3CE6673B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BB10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230B80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57F0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15C3C2D6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227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105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361EF523" w14:textId="77777777" w:rsidTr="00C1548B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59BF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AB3B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4EB3CDFB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BB99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proofErr w:type="spellStart"/>
            <w:r w:rsidRPr="00230B80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9B26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 xml:space="preserve">van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  <w:r w:rsidRPr="00230B80">
              <w:rPr>
                <w:rFonts w:eastAsia="Calibri"/>
                <w:szCs w:val="18"/>
                <w:lang w:val="nl-NL"/>
              </w:rPr>
              <w:t xml:space="preserve"> tot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62F1F378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2A51172C" w14:textId="77777777" w:rsidR="00BF44DA" w:rsidRDefault="00BF44DA" w:rsidP="00230B80">
      <w:pPr>
        <w:keepNext/>
        <w:keepLines/>
        <w:spacing w:before="240" w:after="60" w:line="276" w:lineRule="auto"/>
        <w:ind w:left="431" w:hanging="431"/>
        <w:jc w:val="both"/>
        <w:outlineLvl w:val="0"/>
        <w:rPr>
          <w:rFonts w:eastAsia="Calibri"/>
          <w:b/>
          <w:sz w:val="24"/>
          <w:lang w:eastAsia="en-US"/>
        </w:rPr>
      </w:pPr>
    </w:p>
    <w:p w14:paraId="1224A94C" w14:textId="77777777" w:rsidR="00BF44DA" w:rsidRDefault="00BF44DA" w:rsidP="00230B80">
      <w:pPr>
        <w:keepNext/>
        <w:keepLines/>
        <w:spacing w:before="240" w:after="60" w:line="276" w:lineRule="auto"/>
        <w:ind w:left="431" w:hanging="431"/>
        <w:jc w:val="both"/>
        <w:outlineLvl w:val="0"/>
        <w:rPr>
          <w:rFonts w:eastAsia="Calibri"/>
          <w:b/>
          <w:sz w:val="24"/>
          <w:lang w:eastAsia="en-US"/>
        </w:rPr>
      </w:pPr>
    </w:p>
    <w:p w14:paraId="3E56024C" w14:textId="03F2BC0B" w:rsidR="009606A3" w:rsidRPr="00230B80" w:rsidRDefault="009606A3" w:rsidP="00230B80">
      <w:pPr>
        <w:keepNext/>
        <w:keepLines/>
        <w:spacing w:before="240" w:after="60" w:line="276" w:lineRule="auto"/>
        <w:ind w:left="431" w:hanging="431"/>
        <w:jc w:val="both"/>
        <w:outlineLvl w:val="0"/>
        <w:rPr>
          <w:rFonts w:eastAsia="Calibri"/>
          <w:b/>
          <w:sz w:val="24"/>
          <w:lang w:eastAsia="en-US"/>
        </w:rPr>
      </w:pPr>
      <w:r w:rsidRPr="00230B80">
        <w:rPr>
          <w:rFonts w:eastAsia="Calibri"/>
          <w:b/>
          <w:sz w:val="24"/>
          <w:lang w:eastAsia="en-US"/>
        </w:rPr>
        <w:t>Referentie 2</w:t>
      </w:r>
    </w:p>
    <w:p w14:paraId="04A2EFE2" w14:textId="77777777" w:rsidR="009606A3" w:rsidRPr="00230B80" w:rsidRDefault="009606A3" w:rsidP="00230B80">
      <w:pPr>
        <w:spacing w:line="276" w:lineRule="auto"/>
        <w:jc w:val="both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9606A3" w:rsidRPr="00230B80" w14:paraId="495B445E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7582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230B80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F636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2C59D2E1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A051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proofErr w:type="spellStart"/>
            <w:r w:rsidRPr="00230B80">
              <w:rPr>
                <w:rFonts w:eastAsia="Calibri"/>
                <w:szCs w:val="18"/>
              </w:rPr>
              <w:t>Contactgegevens</w:t>
            </w:r>
            <w:proofErr w:type="spellEnd"/>
            <w:r w:rsidRPr="00230B80">
              <w:rPr>
                <w:rFonts w:eastAsia="Calibri"/>
                <w:szCs w:val="18"/>
              </w:rPr>
              <w:t xml:space="preserve"> </w:t>
            </w:r>
            <w:proofErr w:type="spellStart"/>
            <w:r w:rsidRPr="00230B80">
              <w:rPr>
                <w:rFonts w:eastAsia="Calibri"/>
                <w:szCs w:val="18"/>
              </w:rPr>
              <w:t>contactpersoon</w:t>
            </w:r>
            <w:proofErr w:type="spellEnd"/>
            <w:r w:rsidRPr="00230B80">
              <w:rPr>
                <w:rFonts w:eastAsia="Calibri"/>
                <w:szCs w:val="18"/>
              </w:rPr>
              <w:t xml:space="preserve"> </w:t>
            </w:r>
            <w:proofErr w:type="spellStart"/>
            <w:r w:rsidRPr="00230B80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8EC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230B80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230B80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230B80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230B80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9606A3" w:rsidRPr="00230B80" w14:paraId="6216C3CF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BD9C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230B80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C22B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0A966273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D463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9AE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4B01AD5F" w14:textId="77777777" w:rsidTr="00C1548B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7BEA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AB4E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230B80" w14:paraId="055C2672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A419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proofErr w:type="spellStart"/>
            <w:r w:rsidRPr="00230B80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426D" w14:textId="77777777" w:rsidR="009606A3" w:rsidRPr="00230B80" w:rsidRDefault="009606A3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 xml:space="preserve">van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  <w:r w:rsidRPr="00230B80">
              <w:rPr>
                <w:rFonts w:eastAsia="Calibri"/>
                <w:szCs w:val="18"/>
                <w:lang w:val="nl-NL"/>
              </w:rPr>
              <w:t xml:space="preserve"> tot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3B3B8488" w14:textId="77777777" w:rsidR="009606A3" w:rsidRPr="00230B80" w:rsidRDefault="009606A3" w:rsidP="00230B80">
      <w:pPr>
        <w:spacing w:line="276" w:lineRule="auto"/>
        <w:jc w:val="both"/>
        <w:rPr>
          <w:rFonts w:eastAsia="Calibri"/>
          <w:b/>
          <w:szCs w:val="18"/>
          <w:lang w:eastAsia="en-US"/>
        </w:rPr>
      </w:pPr>
    </w:p>
    <w:p w14:paraId="54BD02AD" w14:textId="77777777" w:rsidR="009606A3" w:rsidRPr="00230B80" w:rsidRDefault="009606A3" w:rsidP="00230B80">
      <w:pPr>
        <w:spacing w:line="276" w:lineRule="auto"/>
        <w:jc w:val="both"/>
        <w:rPr>
          <w:b/>
          <w:bCs/>
          <w:szCs w:val="18"/>
          <w:lang w:eastAsia="en-US"/>
        </w:rPr>
      </w:pPr>
      <w:r w:rsidRPr="00230B80">
        <w:rPr>
          <w:rFonts w:eastAsia="Calibri"/>
          <w:b/>
          <w:szCs w:val="18"/>
          <w:lang w:eastAsia="en-US"/>
        </w:rPr>
        <w:tab/>
      </w:r>
    </w:p>
    <w:p w14:paraId="00A8BAE7" w14:textId="3CD01379" w:rsidR="00230B80" w:rsidRPr="00230B80" w:rsidRDefault="00230B80" w:rsidP="00230B80">
      <w:pPr>
        <w:keepNext/>
        <w:keepLines/>
        <w:spacing w:before="240" w:after="60" w:line="276" w:lineRule="auto"/>
        <w:ind w:left="431" w:hanging="431"/>
        <w:jc w:val="both"/>
        <w:outlineLvl w:val="0"/>
        <w:rPr>
          <w:rFonts w:eastAsia="Calibri"/>
          <w:b/>
          <w:sz w:val="24"/>
          <w:lang w:eastAsia="en-US"/>
        </w:rPr>
      </w:pPr>
      <w:r w:rsidRPr="00230B80">
        <w:rPr>
          <w:rFonts w:eastAsia="Calibri"/>
          <w:b/>
          <w:sz w:val="24"/>
          <w:lang w:eastAsia="en-US"/>
        </w:rPr>
        <w:t>Referentie 3</w:t>
      </w:r>
    </w:p>
    <w:p w14:paraId="6416F0F4" w14:textId="77777777" w:rsidR="00230B80" w:rsidRPr="00230B80" w:rsidRDefault="00230B80" w:rsidP="00230B80">
      <w:pPr>
        <w:spacing w:line="276" w:lineRule="auto"/>
        <w:jc w:val="both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230B80" w:rsidRPr="00230B80" w14:paraId="2B32157D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B3F4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230B80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91D9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230B80" w:rsidRPr="00230B80" w14:paraId="02A3B44F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265D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proofErr w:type="spellStart"/>
            <w:r w:rsidRPr="00230B80">
              <w:rPr>
                <w:rFonts w:eastAsia="Calibri"/>
                <w:szCs w:val="18"/>
              </w:rPr>
              <w:t>Contactgegevens</w:t>
            </w:r>
            <w:proofErr w:type="spellEnd"/>
            <w:r w:rsidRPr="00230B80">
              <w:rPr>
                <w:rFonts w:eastAsia="Calibri"/>
                <w:szCs w:val="18"/>
              </w:rPr>
              <w:t xml:space="preserve"> </w:t>
            </w:r>
            <w:proofErr w:type="spellStart"/>
            <w:r w:rsidRPr="00230B80">
              <w:rPr>
                <w:rFonts w:eastAsia="Calibri"/>
                <w:szCs w:val="18"/>
              </w:rPr>
              <w:t>contactpersoon</w:t>
            </w:r>
            <w:proofErr w:type="spellEnd"/>
            <w:r w:rsidRPr="00230B80">
              <w:rPr>
                <w:rFonts w:eastAsia="Calibri"/>
                <w:szCs w:val="18"/>
              </w:rPr>
              <w:t xml:space="preserve"> </w:t>
            </w:r>
            <w:proofErr w:type="spellStart"/>
            <w:r w:rsidRPr="00230B80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A257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230B80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230B80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230B80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230B80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230B80" w:rsidRPr="00230B80" w14:paraId="39F8DD18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DFDD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230B80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FEB9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230B80" w:rsidRPr="00230B80" w14:paraId="0897C3CA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AC0D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2965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230B80" w:rsidRPr="00230B80" w14:paraId="50CFBEDE" w14:textId="77777777" w:rsidTr="00663B86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C36C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DD91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B80">
              <w:rPr>
                <w:rFonts w:eastAsia="Calibri"/>
                <w:szCs w:val="18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noProof/>
                <w:szCs w:val="18"/>
              </w:rPr>
              <w:t> 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  <w:tr w:rsidR="00230B80" w:rsidRPr="00230B80" w14:paraId="4E2B8C3F" w14:textId="77777777" w:rsidTr="00663B8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3785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</w:rPr>
            </w:pPr>
            <w:proofErr w:type="spellStart"/>
            <w:r w:rsidRPr="00230B80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C03B" w14:textId="77777777" w:rsidR="00230B80" w:rsidRPr="00230B80" w:rsidRDefault="00230B80" w:rsidP="00230B80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230B80">
              <w:rPr>
                <w:rFonts w:eastAsia="Calibri"/>
                <w:szCs w:val="18"/>
                <w:lang w:val="nl-NL"/>
              </w:rPr>
              <w:t xml:space="preserve">van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  <w:r w:rsidRPr="00230B80">
              <w:rPr>
                <w:rFonts w:eastAsia="Calibri"/>
                <w:szCs w:val="18"/>
                <w:lang w:val="nl-NL"/>
              </w:rPr>
              <w:t xml:space="preserve"> tot </w:t>
            </w:r>
            <w:r w:rsidRPr="00230B80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30B80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230B80">
              <w:rPr>
                <w:rFonts w:eastAsia="Calibri"/>
                <w:szCs w:val="18"/>
              </w:rPr>
            </w:r>
            <w:r w:rsidRPr="00230B80">
              <w:rPr>
                <w:rFonts w:eastAsia="Calibri"/>
                <w:szCs w:val="18"/>
              </w:rPr>
              <w:fldChar w:fldCharType="separate"/>
            </w:r>
            <w:r w:rsidRPr="00230B80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230B80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56836260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0961DA50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612CABEE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p w14:paraId="09CCB789" w14:textId="77777777" w:rsidR="009606A3" w:rsidRPr="00230B80" w:rsidRDefault="009606A3" w:rsidP="00230B80">
      <w:pPr>
        <w:spacing w:line="276" w:lineRule="auto"/>
        <w:jc w:val="both"/>
        <w:rPr>
          <w:rFonts w:eastAsia="Calibri"/>
          <w:szCs w:val="18"/>
          <w:lang w:eastAsia="en-US"/>
        </w:rPr>
      </w:pPr>
    </w:p>
    <w:bookmarkEnd w:id="0"/>
    <w:bookmarkEnd w:id="1"/>
    <w:p w14:paraId="0DA9AFBB" w14:textId="77777777" w:rsidR="009606A3" w:rsidRPr="00230B80" w:rsidRDefault="009606A3" w:rsidP="00230B80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sectPr w:rsidR="009606A3" w:rsidRPr="00230B80" w:rsidSect="00230B80">
      <w:headerReference w:type="even" r:id="rId11"/>
      <w:footerReference w:type="even" r:id="rId12"/>
      <w:footerReference w:type="default" r:id="rId13"/>
      <w:footerReference w:type="first" r:id="rId14"/>
      <w:pgSz w:w="11910" w:h="16840"/>
      <w:pgMar w:top="1542" w:right="1134" w:bottom="1219" w:left="1134" w:header="748" w:footer="1038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1DF4A" w14:textId="77777777" w:rsidR="00B50800" w:rsidRDefault="00B50800">
      <w:r>
        <w:separator/>
      </w:r>
    </w:p>
    <w:p w14:paraId="4DA014FD" w14:textId="77777777" w:rsidR="00B50800" w:rsidRDefault="00B50800"/>
    <w:p w14:paraId="11521876" w14:textId="77777777" w:rsidR="00B50800" w:rsidRDefault="00B50800"/>
  </w:endnote>
  <w:endnote w:type="continuationSeparator" w:id="0">
    <w:p w14:paraId="168BA03F" w14:textId="77777777" w:rsidR="00B50800" w:rsidRDefault="00B50800">
      <w:r>
        <w:continuationSeparator/>
      </w:r>
    </w:p>
    <w:p w14:paraId="058F3F92" w14:textId="77777777" w:rsidR="00B50800" w:rsidRDefault="00B50800"/>
    <w:p w14:paraId="63867DBB" w14:textId="77777777" w:rsidR="00B50800" w:rsidRDefault="00B508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52674A05" w:rsidR="00F17537" w:rsidRPr="00ED0F87" w:rsidRDefault="00ED0F87" w:rsidP="002E14E1">
          <w:pPr>
            <w:rPr>
              <w:rStyle w:val="Huisstijl-Rubricering"/>
              <w:b w:val="0"/>
              <w:bCs/>
            </w:rPr>
          </w:pPr>
          <w:r w:rsidRPr="00ED0F87">
            <w:rPr>
              <w:rStyle w:val="Huisstijl-Rubricering"/>
              <w:b w:val="0"/>
              <w:bCs/>
            </w:rPr>
            <w:t xml:space="preserve">Bijlage </w:t>
          </w:r>
          <w:r w:rsidR="002A6274">
            <w:rPr>
              <w:rStyle w:val="Huisstijl-Rubricering"/>
              <w:b w:val="0"/>
              <w:bCs/>
            </w:rPr>
            <w:t>4</w:t>
          </w:r>
        </w:p>
      </w:tc>
      <w:tc>
        <w:tcPr>
          <w:tcW w:w="1392" w:type="dxa"/>
        </w:tcPr>
        <w:p w14:paraId="145E5081" w14:textId="77777777" w:rsidR="00F17537" w:rsidRPr="006B1455" w:rsidRDefault="00F17537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96617">
            <w:t>4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B96617">
              <w:t>33</w:t>
            </w:r>
          </w:fldSimple>
          <w:bookmarkStart w:id="4" w:name="_Toc209500356"/>
        </w:p>
      </w:tc>
    </w:tr>
    <w:bookmarkEnd w:id="4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6579" w14:textId="77777777" w:rsidR="00B50800" w:rsidRPr="00B35331" w:rsidRDefault="00B50800" w:rsidP="00B35331">
      <w:pPr>
        <w:pStyle w:val="Voettekst"/>
      </w:pPr>
    </w:p>
  </w:footnote>
  <w:footnote w:type="continuationSeparator" w:id="0">
    <w:p w14:paraId="2CBB857D" w14:textId="77777777" w:rsidR="00B50800" w:rsidRDefault="00B50800">
      <w:r>
        <w:continuationSeparator/>
      </w:r>
    </w:p>
    <w:p w14:paraId="30FCE1FB" w14:textId="77777777" w:rsidR="00B50800" w:rsidRDefault="00B50800"/>
    <w:p w14:paraId="70761E4A" w14:textId="77777777" w:rsidR="00B50800" w:rsidRDefault="00B508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0245532"/>
    <w:multiLevelType w:val="hybridMultilevel"/>
    <w:tmpl w:val="49F83B3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3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3464275B"/>
    <w:multiLevelType w:val="hybridMultilevel"/>
    <w:tmpl w:val="93606DD4"/>
    <w:lvl w:ilvl="0" w:tplc="C38A2A8A">
      <w:start w:val="1"/>
      <w:numFmt w:val="decimal"/>
      <w:lvlText w:val="%1."/>
      <w:lvlJc w:val="left"/>
      <w:pPr>
        <w:ind w:left="720" w:hanging="360"/>
      </w:pPr>
      <w:rPr>
        <w:rFonts w:eastAsia="MS Mincho" w:cs="Arial"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8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4E9B4A2A"/>
    <w:multiLevelType w:val="multilevel"/>
    <w:tmpl w:val="C6206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58697570"/>
    <w:multiLevelType w:val="hybridMultilevel"/>
    <w:tmpl w:val="B1E423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7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8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9" w15:restartNumberingAfterBreak="0">
    <w:nsid w:val="5FCF6391"/>
    <w:multiLevelType w:val="hybridMultilevel"/>
    <w:tmpl w:val="D94242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1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 w15:restartNumberingAfterBreak="0">
    <w:nsid w:val="65E67BFD"/>
    <w:multiLevelType w:val="multilevel"/>
    <w:tmpl w:val="BBBA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4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5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6" w15:restartNumberingAfterBreak="0">
    <w:nsid w:val="735B4740"/>
    <w:multiLevelType w:val="multilevel"/>
    <w:tmpl w:val="6068E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30"/>
  </w:num>
  <w:num w:numId="3" w16cid:durableId="1523545689">
    <w:abstractNumId w:val="15"/>
  </w:num>
  <w:num w:numId="4" w16cid:durableId="316494238">
    <w:abstractNumId w:val="26"/>
  </w:num>
  <w:num w:numId="5" w16cid:durableId="568806458">
    <w:abstractNumId w:val="3"/>
  </w:num>
  <w:num w:numId="6" w16cid:durableId="2079403686">
    <w:abstractNumId w:val="23"/>
  </w:num>
  <w:num w:numId="7" w16cid:durableId="563610237">
    <w:abstractNumId w:val="5"/>
  </w:num>
  <w:num w:numId="8" w16cid:durableId="604338735">
    <w:abstractNumId w:val="28"/>
  </w:num>
  <w:num w:numId="9" w16cid:durableId="479082092">
    <w:abstractNumId w:val="31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9"/>
  </w:num>
  <w:num w:numId="13" w16cid:durableId="1523668658">
    <w:abstractNumId w:val="14"/>
  </w:num>
  <w:num w:numId="14" w16cid:durableId="471948900">
    <w:abstractNumId w:val="34"/>
  </w:num>
  <w:num w:numId="15" w16cid:durableId="1012217575">
    <w:abstractNumId w:val="33"/>
  </w:num>
  <w:num w:numId="16" w16cid:durableId="1137912186">
    <w:abstractNumId w:val="18"/>
  </w:num>
  <w:num w:numId="17" w16cid:durableId="1680110512">
    <w:abstractNumId w:val="19"/>
  </w:num>
  <w:num w:numId="18" w16cid:durableId="1210528337">
    <w:abstractNumId w:val="8"/>
  </w:num>
  <w:num w:numId="19" w16cid:durableId="2015765871">
    <w:abstractNumId w:val="35"/>
  </w:num>
  <w:num w:numId="20" w16cid:durableId="842430009">
    <w:abstractNumId w:val="20"/>
  </w:num>
  <w:num w:numId="21" w16cid:durableId="121966067">
    <w:abstractNumId w:val="13"/>
  </w:num>
  <w:num w:numId="22" w16cid:durableId="986009075">
    <w:abstractNumId w:val="10"/>
  </w:num>
  <w:num w:numId="23" w16cid:durableId="1898976426">
    <w:abstractNumId w:val="21"/>
  </w:num>
  <w:num w:numId="24" w16cid:durableId="1172648874">
    <w:abstractNumId w:val="2"/>
  </w:num>
  <w:num w:numId="25" w16cid:durableId="385954008">
    <w:abstractNumId w:val="17"/>
  </w:num>
  <w:num w:numId="26" w16cid:durableId="1355689346">
    <w:abstractNumId w:val="7"/>
  </w:num>
  <w:num w:numId="27" w16cid:durableId="236063039">
    <w:abstractNumId w:val="24"/>
  </w:num>
  <w:num w:numId="28" w16cid:durableId="707461503">
    <w:abstractNumId w:val="37"/>
  </w:num>
  <w:num w:numId="29" w16cid:durableId="1289049498">
    <w:abstractNumId w:val="12"/>
  </w:num>
  <w:num w:numId="30" w16cid:durableId="48576882">
    <w:abstractNumId w:val="27"/>
  </w:num>
  <w:num w:numId="31" w16cid:durableId="1605065965">
    <w:abstractNumId w:val="11"/>
  </w:num>
  <w:num w:numId="32" w16cid:durableId="884801847">
    <w:abstractNumId w:val="22"/>
  </w:num>
  <w:num w:numId="33" w16cid:durableId="1220823562">
    <w:abstractNumId w:val="16"/>
  </w:num>
  <w:num w:numId="34" w16cid:durableId="1572735658">
    <w:abstractNumId w:val="29"/>
  </w:num>
  <w:num w:numId="35" w16cid:durableId="1408725773">
    <w:abstractNumId w:val="6"/>
  </w:num>
  <w:num w:numId="36" w16cid:durableId="144665588">
    <w:abstractNumId w:val="32"/>
  </w:num>
  <w:num w:numId="37" w16cid:durableId="712117831">
    <w:abstractNumId w:val="36"/>
  </w:num>
  <w:num w:numId="38" w16cid:durableId="287513036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781"/>
    <w:rsid w:val="00076006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E5A49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7568C"/>
    <w:rsid w:val="00176611"/>
    <w:rsid w:val="001778C5"/>
    <w:rsid w:val="001802CA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617E"/>
    <w:rsid w:val="001E6857"/>
    <w:rsid w:val="001F0BB3"/>
    <w:rsid w:val="001F3857"/>
    <w:rsid w:val="00200736"/>
    <w:rsid w:val="0020437E"/>
    <w:rsid w:val="00205270"/>
    <w:rsid w:val="0020540E"/>
    <w:rsid w:val="0020580F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0B80"/>
    <w:rsid w:val="002326DE"/>
    <w:rsid w:val="00236B84"/>
    <w:rsid w:val="002404CE"/>
    <w:rsid w:val="002428E3"/>
    <w:rsid w:val="002444C0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92564"/>
    <w:rsid w:val="002A3B03"/>
    <w:rsid w:val="002A3DE2"/>
    <w:rsid w:val="002A53A3"/>
    <w:rsid w:val="002A5F44"/>
    <w:rsid w:val="002A627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41C8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364F"/>
    <w:rsid w:val="004241E3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2674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2729F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A5C"/>
    <w:rsid w:val="00615E31"/>
    <w:rsid w:val="00615F36"/>
    <w:rsid w:val="00616CAB"/>
    <w:rsid w:val="00617A44"/>
    <w:rsid w:val="00617F20"/>
    <w:rsid w:val="00621ED9"/>
    <w:rsid w:val="00624DFE"/>
    <w:rsid w:val="00625CD0"/>
    <w:rsid w:val="006267B3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1BB3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50CA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53D6"/>
    <w:rsid w:val="007C7673"/>
    <w:rsid w:val="007C77A8"/>
    <w:rsid w:val="007D0ABD"/>
    <w:rsid w:val="007D1D26"/>
    <w:rsid w:val="007D2599"/>
    <w:rsid w:val="007D41A3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55E4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929"/>
    <w:rsid w:val="008B3C2F"/>
    <w:rsid w:val="008B4CB3"/>
    <w:rsid w:val="008B54B2"/>
    <w:rsid w:val="008B57B2"/>
    <w:rsid w:val="008B6CCA"/>
    <w:rsid w:val="008B6CFB"/>
    <w:rsid w:val="008C00ED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B8F"/>
    <w:rsid w:val="009501E1"/>
    <w:rsid w:val="009519E1"/>
    <w:rsid w:val="0095748C"/>
    <w:rsid w:val="00957DD7"/>
    <w:rsid w:val="009606A3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353B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4C4A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6F50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1D7A"/>
    <w:rsid w:val="00AD2E41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2D38"/>
    <w:rsid w:val="00B43B73"/>
    <w:rsid w:val="00B44E77"/>
    <w:rsid w:val="00B477EB"/>
    <w:rsid w:val="00B50800"/>
    <w:rsid w:val="00B51544"/>
    <w:rsid w:val="00B515DD"/>
    <w:rsid w:val="00B51C5D"/>
    <w:rsid w:val="00B531DD"/>
    <w:rsid w:val="00B55466"/>
    <w:rsid w:val="00B55D0C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44DA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60D"/>
    <w:rsid w:val="00C12E90"/>
    <w:rsid w:val="00C1544F"/>
    <w:rsid w:val="00C156B8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4BC5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775D3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3FFB"/>
    <w:rsid w:val="00DB5782"/>
    <w:rsid w:val="00DB5B4F"/>
    <w:rsid w:val="00DB6946"/>
    <w:rsid w:val="00DB71DF"/>
    <w:rsid w:val="00DC4D3F"/>
    <w:rsid w:val="00DC50E1"/>
    <w:rsid w:val="00DC7B61"/>
    <w:rsid w:val="00DD1135"/>
    <w:rsid w:val="00DD1C12"/>
    <w:rsid w:val="00DD24BA"/>
    <w:rsid w:val="00DD2643"/>
    <w:rsid w:val="00DD3284"/>
    <w:rsid w:val="00DD3626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5547"/>
    <w:rsid w:val="00E659A6"/>
    <w:rsid w:val="00E65CEC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2F07"/>
    <w:rsid w:val="00E94CE6"/>
    <w:rsid w:val="00EA05B2"/>
    <w:rsid w:val="00EA411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0F87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4F8"/>
    <w:rsid w:val="00FB05C8"/>
    <w:rsid w:val="00FB06ED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9606A3"/>
    <w:pPr>
      <w:spacing w:line="300" w:lineRule="exact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2A627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B1D6D405BAF4093BFDA23706D048C" ma:contentTypeVersion="1" ma:contentTypeDescription="Een nieuw document maken." ma:contentTypeScope="" ma:versionID="0e64a43b4c3fda6fadf0598ba628b6ad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40d36dd1cba2375ab465169e2e2df49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848BA-873E-4744-9696-2C85E44DC2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7A71F9-F8DA-49FA-A6E3-FE829F991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B4E88F-F9B7-4C38-994F-363B30B242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355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2309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Vos, J.R. (LDCR)</cp:lastModifiedBy>
  <cp:revision>5</cp:revision>
  <cp:lastPrinted>2017-01-31T14:22:00Z</cp:lastPrinted>
  <dcterms:created xsi:type="dcterms:W3CDTF">2025-12-18T08:32:00Z</dcterms:created>
  <dcterms:modified xsi:type="dcterms:W3CDTF">2026-07-16T07:45:00Z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  <property fmtid="{D5CDD505-2E9C-101B-9397-08002B2CF9AE}" pid="9" name="ContentTypeId">
    <vt:lpwstr>0x010100BABB1D6D405BAF4093BFDA23706D048C</vt:lpwstr>
  </property>
</Properties>
</file>