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Pr="00FF27FE" w:rsidRDefault="00142BCD" w:rsidP="00DC72AB">
      <w:pPr>
        <w:spacing w:line="276" w:lineRule="auto"/>
        <w:jc w:val="both"/>
        <w:rPr>
          <w:lang w:val="en-GB"/>
        </w:rPr>
      </w:pPr>
    </w:p>
    <w:p w14:paraId="1B9CC077" w14:textId="77777777" w:rsidR="00905394" w:rsidRPr="00FF27FE" w:rsidRDefault="00905394" w:rsidP="00DC72AB">
      <w:pPr>
        <w:pStyle w:val="Kopzondernummering"/>
        <w:spacing w:after="0" w:line="276" w:lineRule="auto"/>
        <w:jc w:val="both"/>
      </w:pPr>
    </w:p>
    <w:p w14:paraId="67906660" w14:textId="77777777" w:rsidR="00905394" w:rsidRPr="00FF27FE" w:rsidRDefault="00905394" w:rsidP="00DC72AB">
      <w:pPr>
        <w:spacing w:line="276" w:lineRule="auto"/>
        <w:jc w:val="both"/>
      </w:pPr>
    </w:p>
    <w:p w14:paraId="29B46637" w14:textId="77777777" w:rsidR="00905394" w:rsidRPr="00FF27FE" w:rsidRDefault="00F41118" w:rsidP="00DC72AB">
      <w:pPr>
        <w:spacing w:line="276" w:lineRule="auto"/>
        <w:jc w:val="both"/>
      </w:pPr>
      <w:r w:rsidRPr="00FF27F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35A78" w14:textId="77777777" w:rsidR="00F17537" w:rsidRPr="002D69B4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4A29A8A" w14:textId="1AA82EB8" w:rsidR="00F17537" w:rsidRDefault="00A36DF6" w:rsidP="00F74EE0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507FA4">
                              <w:rPr>
                                <w:color w:val="151F6D"/>
                                <w:sz w:val="40"/>
                                <w:szCs w:val="40"/>
                              </w:rPr>
                              <w:t>3</w:t>
                            </w:r>
                            <w:r w:rsidR="00F27A49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-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Pr</w:t>
                            </w:r>
                            <w:r w:rsidR="00507FA4">
                              <w:rPr>
                                <w:color w:val="151F6D"/>
                                <w:sz w:val="40"/>
                                <w:szCs w:val="40"/>
                              </w:rPr>
                              <w:t>ijsopgaveformulier</w:t>
                            </w:r>
                            <w:r w:rsidR="007825B7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426A5805" w14:textId="77777777" w:rsidR="00A36DF6" w:rsidRDefault="00A36DF6" w:rsidP="00F74EE0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</w:p>
                          <w:p w14:paraId="7B1E2A9B" w14:textId="77777777" w:rsidR="00A36DF6" w:rsidRPr="00A36DF6" w:rsidRDefault="00A36DF6" w:rsidP="00F74EE0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</w:p>
                          <w:p w14:paraId="4B708DE1" w14:textId="1D8D16D4" w:rsidR="00197911" w:rsidRPr="0083212F" w:rsidRDefault="00B32A3D" w:rsidP="0019791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Arbeidsmarkt</w:t>
                            </w:r>
                            <w:r w:rsidR="00B1333A">
                              <w:rPr>
                                <w:b/>
                                <w:sz w:val="24"/>
                              </w:rPr>
                              <w:t>communicatie</w:t>
                            </w:r>
                          </w:p>
                          <w:p w14:paraId="6BCB8BCE" w14:textId="77777777" w:rsidR="00A36DF6" w:rsidRDefault="00A36DF6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03F5124B" w:rsidR="00F17537" w:rsidRPr="00A36DF6" w:rsidRDefault="00A36DF6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A36DF6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4F437284" w:rsidR="00F17537" w:rsidRPr="00A36DF6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A36DF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Openbare </w:t>
                            </w:r>
                            <w:r w:rsidR="00A36DF6">
                              <w:rPr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A36DF6">
                              <w:rPr>
                                <w:bCs/>
                                <w:sz w:val="24"/>
                                <w:szCs w:val="24"/>
                              </w:rPr>
                              <w:t>rocedure</w:t>
                            </w:r>
                          </w:p>
                          <w:p w14:paraId="15EFCC5A" w14:textId="77777777" w:rsidR="00A36DF6" w:rsidRDefault="00A36DF6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7A1DFA11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32A3D">
                              <w:rPr>
                                <w:sz w:val="24"/>
                                <w:szCs w:val="24"/>
                              </w:rPr>
                              <w:t>AMC2026</w:t>
                            </w:r>
                          </w:p>
                          <w:p w14:paraId="1D977FE9" w14:textId="3DCC61BA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2B05D9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ublicatie aanbesteding</w:t>
                            </w:r>
                            <w:r w:rsidR="0019791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1928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A25DF4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B71928">
                              <w:rPr>
                                <w:sz w:val="24"/>
                                <w:szCs w:val="24"/>
                              </w:rPr>
                              <w:t xml:space="preserve"> juli </w:t>
                            </w:r>
                            <w:r w:rsidR="00197911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F648B9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5DB35A78" w14:textId="77777777" w:rsidR="00F17537" w:rsidRPr="002D69B4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4A29A8A" w14:textId="1AA82EB8" w:rsidR="00F17537" w:rsidRDefault="00A36DF6" w:rsidP="00F74EE0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 w:rsidR="00507FA4">
                        <w:rPr>
                          <w:color w:val="151F6D"/>
                          <w:sz w:val="40"/>
                          <w:szCs w:val="40"/>
                        </w:rPr>
                        <w:t>3</w:t>
                      </w:r>
                      <w:r w:rsidR="00F27A49">
                        <w:rPr>
                          <w:color w:val="151F6D"/>
                          <w:sz w:val="40"/>
                          <w:szCs w:val="40"/>
                        </w:rPr>
                        <w:t xml:space="preserve"> -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Pr</w:t>
                      </w:r>
                      <w:r w:rsidR="00507FA4">
                        <w:rPr>
                          <w:color w:val="151F6D"/>
                          <w:sz w:val="40"/>
                          <w:szCs w:val="40"/>
                        </w:rPr>
                        <w:t>ijsopgaveformulier</w:t>
                      </w:r>
                      <w:r w:rsidR="007825B7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426A5805" w14:textId="77777777" w:rsidR="00A36DF6" w:rsidRDefault="00A36DF6" w:rsidP="00F74EE0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</w:p>
                    <w:p w14:paraId="7B1E2A9B" w14:textId="77777777" w:rsidR="00A36DF6" w:rsidRPr="00A36DF6" w:rsidRDefault="00A36DF6" w:rsidP="00F74EE0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</w:p>
                    <w:p w14:paraId="4B708DE1" w14:textId="1D8D16D4" w:rsidR="00197911" w:rsidRPr="0083212F" w:rsidRDefault="00B32A3D" w:rsidP="00197911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Arbeidsmarkt</w:t>
                      </w:r>
                      <w:r w:rsidR="00B1333A">
                        <w:rPr>
                          <w:b/>
                          <w:sz w:val="24"/>
                        </w:rPr>
                        <w:t>communicatie</w:t>
                      </w:r>
                    </w:p>
                    <w:p w14:paraId="6BCB8BCE" w14:textId="77777777" w:rsidR="00A36DF6" w:rsidRDefault="00A36DF6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03F5124B" w:rsidR="00F17537" w:rsidRPr="00A36DF6" w:rsidRDefault="00A36DF6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A36DF6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4F437284" w:rsidR="00F17537" w:rsidRPr="00A36DF6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A36DF6">
                        <w:rPr>
                          <w:bCs/>
                          <w:sz w:val="24"/>
                          <w:szCs w:val="24"/>
                        </w:rPr>
                        <w:t xml:space="preserve">Openbare </w:t>
                      </w:r>
                      <w:r w:rsidR="00A36DF6">
                        <w:rPr>
                          <w:bCs/>
                          <w:sz w:val="24"/>
                          <w:szCs w:val="24"/>
                        </w:rPr>
                        <w:t>p</w:t>
                      </w:r>
                      <w:r w:rsidRPr="00A36DF6">
                        <w:rPr>
                          <w:bCs/>
                          <w:sz w:val="24"/>
                          <w:szCs w:val="24"/>
                        </w:rPr>
                        <w:t>rocedure</w:t>
                      </w:r>
                    </w:p>
                    <w:p w14:paraId="15EFCC5A" w14:textId="77777777" w:rsidR="00A36DF6" w:rsidRDefault="00A36DF6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519106A" w14:textId="7A1DFA11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B32A3D">
                        <w:rPr>
                          <w:sz w:val="24"/>
                          <w:szCs w:val="24"/>
                        </w:rPr>
                        <w:t>AMC2026</w:t>
                      </w:r>
                    </w:p>
                    <w:p w14:paraId="1D977FE9" w14:textId="3DCC61BA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2B05D9">
                        <w:rPr>
                          <w:sz w:val="24"/>
                          <w:szCs w:val="24"/>
                        </w:rPr>
                        <w:t>P</w:t>
                      </w:r>
                      <w:r w:rsidR="004A0402">
                        <w:rPr>
                          <w:sz w:val="24"/>
                          <w:szCs w:val="24"/>
                        </w:rPr>
                        <w:t>ublicatie aanbesteding</w:t>
                      </w:r>
                      <w:r w:rsidR="0019791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71928">
                        <w:rPr>
                          <w:sz w:val="24"/>
                          <w:szCs w:val="24"/>
                        </w:rPr>
                        <w:t>1</w:t>
                      </w:r>
                      <w:r w:rsidR="00A25DF4">
                        <w:rPr>
                          <w:sz w:val="24"/>
                          <w:szCs w:val="24"/>
                        </w:rPr>
                        <w:t>6</w:t>
                      </w:r>
                      <w:r w:rsidR="00B71928">
                        <w:rPr>
                          <w:sz w:val="24"/>
                          <w:szCs w:val="24"/>
                        </w:rPr>
                        <w:t xml:space="preserve"> juli </w:t>
                      </w:r>
                      <w:r w:rsidR="00197911">
                        <w:rPr>
                          <w:sz w:val="24"/>
                          <w:szCs w:val="24"/>
                        </w:rPr>
                        <w:t>202</w:t>
                      </w:r>
                      <w:r w:rsidR="00F648B9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FF27FE" w:rsidRDefault="00905394" w:rsidP="00DC72AB">
      <w:pPr>
        <w:spacing w:line="276" w:lineRule="auto"/>
        <w:jc w:val="both"/>
      </w:pPr>
    </w:p>
    <w:p w14:paraId="18071F6F" w14:textId="77777777" w:rsidR="00905394" w:rsidRPr="00FF27FE" w:rsidRDefault="00905394" w:rsidP="00DC72AB">
      <w:pPr>
        <w:spacing w:line="276" w:lineRule="auto"/>
        <w:jc w:val="both"/>
      </w:pPr>
    </w:p>
    <w:p w14:paraId="644DA396" w14:textId="77777777" w:rsidR="00905394" w:rsidRPr="00FF27FE" w:rsidRDefault="00905394" w:rsidP="00DC72AB">
      <w:pPr>
        <w:spacing w:line="276" w:lineRule="auto"/>
        <w:jc w:val="both"/>
      </w:pPr>
    </w:p>
    <w:p w14:paraId="1189AF86" w14:textId="77777777" w:rsidR="00905394" w:rsidRPr="00FF27FE" w:rsidRDefault="00905394" w:rsidP="00DC72AB">
      <w:pPr>
        <w:spacing w:line="276" w:lineRule="auto"/>
        <w:jc w:val="both"/>
      </w:pPr>
    </w:p>
    <w:p w14:paraId="6A1F6F16" w14:textId="77777777" w:rsidR="00905394" w:rsidRPr="00FF27FE" w:rsidRDefault="00905394" w:rsidP="00DC72AB">
      <w:pPr>
        <w:spacing w:line="276" w:lineRule="auto"/>
        <w:jc w:val="both"/>
      </w:pPr>
    </w:p>
    <w:p w14:paraId="52F57CCD" w14:textId="77777777" w:rsidR="00905394" w:rsidRPr="00FF27FE" w:rsidRDefault="00905394" w:rsidP="00DC72AB">
      <w:pPr>
        <w:spacing w:line="276" w:lineRule="auto"/>
        <w:jc w:val="both"/>
      </w:pPr>
    </w:p>
    <w:p w14:paraId="2EC1AE33" w14:textId="77777777" w:rsidR="00905394" w:rsidRPr="00FF27FE" w:rsidRDefault="00905394" w:rsidP="00DC72AB">
      <w:pPr>
        <w:spacing w:line="276" w:lineRule="auto"/>
        <w:jc w:val="both"/>
      </w:pPr>
    </w:p>
    <w:p w14:paraId="57449951" w14:textId="77777777" w:rsidR="008C5626" w:rsidRPr="00FF27FE" w:rsidRDefault="008C5626" w:rsidP="00DC72AB">
      <w:pPr>
        <w:spacing w:line="276" w:lineRule="auto"/>
        <w:jc w:val="both"/>
      </w:pPr>
    </w:p>
    <w:p w14:paraId="7DBA9A81" w14:textId="77777777" w:rsidR="008C5626" w:rsidRPr="00FF27FE" w:rsidRDefault="008C5626" w:rsidP="00DC72AB">
      <w:pPr>
        <w:spacing w:line="276" w:lineRule="auto"/>
        <w:jc w:val="both"/>
      </w:pPr>
    </w:p>
    <w:p w14:paraId="7AC63E25" w14:textId="77777777" w:rsidR="008C5626" w:rsidRPr="00FF27FE" w:rsidRDefault="008C5626" w:rsidP="00DC72AB">
      <w:pPr>
        <w:spacing w:line="276" w:lineRule="auto"/>
        <w:jc w:val="both"/>
      </w:pPr>
    </w:p>
    <w:p w14:paraId="224B183D" w14:textId="77777777" w:rsidR="008C5626" w:rsidRPr="00FF27FE" w:rsidRDefault="008C5626" w:rsidP="00DC72AB">
      <w:pPr>
        <w:spacing w:line="276" w:lineRule="auto"/>
        <w:jc w:val="both"/>
      </w:pPr>
    </w:p>
    <w:p w14:paraId="35EDAD4F" w14:textId="77777777" w:rsidR="008C5626" w:rsidRPr="00FF27FE" w:rsidRDefault="008C5626" w:rsidP="00DC72AB">
      <w:pPr>
        <w:spacing w:line="276" w:lineRule="auto"/>
        <w:jc w:val="both"/>
      </w:pPr>
    </w:p>
    <w:p w14:paraId="7A1E7EAC" w14:textId="77777777" w:rsidR="008C5626" w:rsidRPr="00FF27FE" w:rsidRDefault="008C5626" w:rsidP="00DC72AB">
      <w:pPr>
        <w:spacing w:line="276" w:lineRule="auto"/>
        <w:jc w:val="both"/>
      </w:pPr>
    </w:p>
    <w:p w14:paraId="7EEE778E" w14:textId="77777777" w:rsidR="008C5626" w:rsidRPr="00FF27FE" w:rsidRDefault="008C5626" w:rsidP="00DC72AB">
      <w:pPr>
        <w:spacing w:line="276" w:lineRule="auto"/>
        <w:jc w:val="both"/>
      </w:pPr>
    </w:p>
    <w:p w14:paraId="1D6D7228" w14:textId="77777777" w:rsidR="008C5626" w:rsidRPr="00FF27FE" w:rsidRDefault="008C5626" w:rsidP="00DC72AB">
      <w:pPr>
        <w:spacing w:line="276" w:lineRule="auto"/>
        <w:jc w:val="both"/>
      </w:pPr>
    </w:p>
    <w:p w14:paraId="0AC12DD8" w14:textId="77777777" w:rsidR="008C5626" w:rsidRPr="00FF27FE" w:rsidRDefault="008C5626" w:rsidP="00DC72AB">
      <w:pPr>
        <w:spacing w:line="276" w:lineRule="auto"/>
        <w:jc w:val="both"/>
      </w:pPr>
    </w:p>
    <w:p w14:paraId="30086B9F" w14:textId="77777777" w:rsidR="008C5626" w:rsidRPr="00FF27FE" w:rsidRDefault="008C5626" w:rsidP="00DC72AB">
      <w:pPr>
        <w:spacing w:line="276" w:lineRule="auto"/>
        <w:jc w:val="both"/>
      </w:pPr>
    </w:p>
    <w:p w14:paraId="4E15766C" w14:textId="77777777" w:rsidR="008C5626" w:rsidRPr="00FF27FE" w:rsidRDefault="008C5626" w:rsidP="00DC72AB">
      <w:pPr>
        <w:tabs>
          <w:tab w:val="left" w:pos="1354"/>
        </w:tabs>
        <w:spacing w:line="276" w:lineRule="auto"/>
        <w:jc w:val="both"/>
      </w:pPr>
      <w:r w:rsidRPr="00FF27FE">
        <w:tab/>
      </w:r>
      <w:bookmarkStart w:id="0" w:name="_Toc361740200"/>
      <w:bookmarkStart w:id="1" w:name="_Toc209500354"/>
    </w:p>
    <w:p w14:paraId="286CE7E6" w14:textId="77777777" w:rsidR="008C5626" w:rsidRPr="00FF27FE" w:rsidRDefault="00672044" w:rsidP="00DC72AB">
      <w:pPr>
        <w:spacing w:line="276" w:lineRule="auto"/>
        <w:jc w:val="both"/>
      </w:pPr>
      <w:r w:rsidRPr="00FF27F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7D6051F">
                <wp:simplePos x="0" y="0"/>
                <wp:positionH relativeFrom="column">
                  <wp:posOffset>-685800</wp:posOffset>
                </wp:positionH>
                <wp:positionV relativeFrom="paragraph">
                  <wp:posOffset>574675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D5E39" id="Rectangle 32" o:spid="_x0000_s1026" style="position:absolute;margin-left:-54pt;margin-top:45.2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CUoGYS4QAAAAw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 w:rsidR="008C5626" w:rsidRPr="00FF27FE">
        <w:br w:type="page"/>
      </w:r>
    </w:p>
    <w:bookmarkEnd w:id="0"/>
    <w:bookmarkEnd w:id="1"/>
    <w:p w14:paraId="51279DC9" w14:textId="16BEEA85" w:rsidR="002A0C6A" w:rsidRPr="00A7164A" w:rsidRDefault="00507FA4" w:rsidP="21B7AB26">
      <w:pPr>
        <w:spacing w:line="276" w:lineRule="auto"/>
        <w:rPr>
          <w:b/>
          <w:bCs/>
        </w:rPr>
      </w:pPr>
      <w:r>
        <w:rPr>
          <w:b/>
          <w:bCs/>
        </w:rPr>
        <w:lastRenderedPageBreak/>
        <w:t>Prijsopgave</w:t>
      </w:r>
    </w:p>
    <w:p w14:paraId="4ADB2DD8" w14:textId="3A595789" w:rsidR="00507FA4" w:rsidRDefault="00507FA4" w:rsidP="006D5FAC">
      <w:pPr>
        <w:spacing w:line="276" w:lineRule="auto"/>
        <w:jc w:val="both"/>
      </w:pPr>
      <w:r>
        <w:t>Om op een objectieve wijze te beoordelen vragen wij u dit formulier volledig in te vullen.</w:t>
      </w:r>
    </w:p>
    <w:p w14:paraId="77DD17BC" w14:textId="557A81CC" w:rsidR="002A0C6A" w:rsidRPr="00A7164A" w:rsidRDefault="00507FA4" w:rsidP="006D5FAC">
      <w:pPr>
        <w:spacing w:line="276" w:lineRule="auto"/>
        <w:jc w:val="both"/>
      </w:pPr>
      <w:r>
        <w:t>Als deze Bijlage ontbreekt of bij een onvolledige of onjuiste invulling is uw Inschrijving ongeldig en sluiten we u uit van verdere deelname aan de Aanbesteding.</w:t>
      </w:r>
    </w:p>
    <w:p w14:paraId="49132009" w14:textId="77777777" w:rsidR="00754C4C" w:rsidRPr="00FF27FE" w:rsidRDefault="00754C4C" w:rsidP="00DC72AB">
      <w:pPr>
        <w:widowControl w:val="0"/>
        <w:autoSpaceDE w:val="0"/>
        <w:autoSpaceDN w:val="0"/>
        <w:spacing w:line="276" w:lineRule="auto"/>
        <w:jc w:val="both"/>
        <w:rPr>
          <w:rFonts w:eastAsia="Verdana" w:cs="Verdana"/>
          <w:szCs w:val="18"/>
          <w:lang w:eastAsia="en-US"/>
        </w:rPr>
      </w:pPr>
    </w:p>
    <w:tbl>
      <w:tblPr>
        <w:tblStyle w:val="Tabelraster"/>
        <w:tblpPr w:leftFromText="141" w:rightFromText="141" w:vertAnchor="page" w:horzAnchor="margin" w:tblpXSpec="center" w:tblpY="4491"/>
        <w:tblW w:w="103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5103"/>
        <w:gridCol w:w="1275"/>
        <w:gridCol w:w="1321"/>
      </w:tblGrid>
      <w:tr w:rsidR="00507FA4" w:rsidRPr="00CF3BA8" w14:paraId="61EF6565" w14:textId="77777777" w:rsidTr="00827F8D">
        <w:trPr>
          <w:trHeight w:val="449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683FD348" w14:textId="77777777" w:rsidR="00507FA4" w:rsidRPr="00CF3BA8" w:rsidRDefault="00507FA4" w:rsidP="00827F8D">
            <w:pPr>
              <w:pStyle w:val="Default"/>
              <w:rPr>
                <w:sz w:val="18"/>
                <w:szCs w:val="18"/>
              </w:rPr>
            </w:pPr>
            <w:proofErr w:type="spellStart"/>
            <w:r w:rsidRPr="00CF3BA8">
              <w:rPr>
                <w:b/>
                <w:bCs/>
                <w:sz w:val="18"/>
                <w:szCs w:val="18"/>
              </w:rPr>
              <w:t>Werkzaam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CF3BA8">
              <w:rPr>
                <w:b/>
                <w:bCs/>
                <w:sz w:val="18"/>
                <w:szCs w:val="18"/>
              </w:rPr>
              <w:t>heden</w:t>
            </w:r>
            <w:proofErr w:type="spellEnd"/>
            <w:r w:rsidRPr="00CF3BA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3996B70" w14:textId="77777777" w:rsidR="00507FA4" w:rsidRPr="00CF3BA8" w:rsidRDefault="00507FA4" w:rsidP="00827F8D">
            <w:pPr>
              <w:pStyle w:val="Default"/>
              <w:rPr>
                <w:sz w:val="18"/>
                <w:szCs w:val="18"/>
              </w:rPr>
            </w:pPr>
            <w:r w:rsidRPr="00CF3BA8">
              <w:rPr>
                <w:b/>
                <w:bCs/>
                <w:sz w:val="18"/>
                <w:szCs w:val="18"/>
              </w:rPr>
              <w:t>Taak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CF3BA8">
              <w:rPr>
                <w:b/>
                <w:bCs/>
                <w:sz w:val="18"/>
                <w:szCs w:val="18"/>
              </w:rPr>
              <w:t xml:space="preserve">niveau </w:t>
            </w:r>
          </w:p>
        </w:tc>
        <w:tc>
          <w:tcPr>
            <w:tcW w:w="5103" w:type="dxa"/>
            <w:shd w:val="clear" w:color="auto" w:fill="DBE5F1" w:themeFill="accent1" w:themeFillTint="33"/>
            <w:vAlign w:val="center"/>
          </w:tcPr>
          <w:p w14:paraId="5FBB924F" w14:textId="77777777" w:rsidR="00507FA4" w:rsidRPr="00CF3BA8" w:rsidRDefault="00507FA4" w:rsidP="00827F8D">
            <w:pPr>
              <w:pStyle w:val="Default"/>
              <w:rPr>
                <w:sz w:val="18"/>
                <w:szCs w:val="18"/>
              </w:rPr>
            </w:pPr>
            <w:r w:rsidRPr="00CF3BA8">
              <w:rPr>
                <w:b/>
                <w:bCs/>
                <w:sz w:val="18"/>
                <w:szCs w:val="18"/>
              </w:rPr>
              <w:t xml:space="preserve">Verantwoordelijkheid 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39E8CCD2" w14:textId="77777777" w:rsidR="00507FA4" w:rsidRPr="00CF3BA8" w:rsidRDefault="00507FA4" w:rsidP="00827F8D">
            <w:pPr>
              <w:pStyle w:val="Default"/>
              <w:rPr>
                <w:sz w:val="18"/>
                <w:szCs w:val="18"/>
              </w:rPr>
            </w:pPr>
            <w:r w:rsidRPr="00CF3BA8">
              <w:rPr>
                <w:b/>
                <w:bCs/>
                <w:sz w:val="18"/>
                <w:szCs w:val="18"/>
              </w:rPr>
              <w:t xml:space="preserve">Plafond uurtarief </w:t>
            </w:r>
          </w:p>
          <w:p w14:paraId="33067240" w14:textId="77777777" w:rsidR="00507FA4" w:rsidRPr="00CF3BA8" w:rsidRDefault="00507FA4" w:rsidP="00827F8D">
            <w:pPr>
              <w:pStyle w:val="Default"/>
              <w:rPr>
                <w:sz w:val="18"/>
                <w:szCs w:val="18"/>
              </w:rPr>
            </w:pPr>
            <w:r w:rsidRPr="00CF3BA8">
              <w:rPr>
                <w:b/>
                <w:bCs/>
                <w:sz w:val="18"/>
                <w:szCs w:val="18"/>
              </w:rPr>
              <w:t xml:space="preserve">exclusief btw </w:t>
            </w:r>
          </w:p>
        </w:tc>
        <w:tc>
          <w:tcPr>
            <w:tcW w:w="1321" w:type="dxa"/>
            <w:shd w:val="clear" w:color="auto" w:fill="DBE5F1" w:themeFill="accent1" w:themeFillTint="33"/>
          </w:tcPr>
          <w:p w14:paraId="1959D28D" w14:textId="7768A61D" w:rsidR="00507FA4" w:rsidRPr="00CF3BA8" w:rsidRDefault="00507FA4" w:rsidP="00827F8D">
            <w:pPr>
              <w:pStyle w:val="Default"/>
              <w:rPr>
                <w:sz w:val="18"/>
                <w:szCs w:val="18"/>
              </w:rPr>
            </w:pPr>
            <w:r w:rsidRPr="00CF3BA8">
              <w:rPr>
                <w:b/>
                <w:bCs/>
                <w:sz w:val="18"/>
                <w:szCs w:val="18"/>
              </w:rPr>
              <w:t xml:space="preserve">Plafond uurtarief </w:t>
            </w:r>
          </w:p>
          <w:p w14:paraId="25EF21C6" w14:textId="60CE5760" w:rsidR="00507FA4" w:rsidRPr="00CF3BA8" w:rsidRDefault="00507FA4" w:rsidP="00827F8D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</w:t>
            </w:r>
            <w:r w:rsidRPr="00CF3BA8">
              <w:rPr>
                <w:b/>
                <w:bCs/>
                <w:sz w:val="18"/>
                <w:szCs w:val="18"/>
              </w:rPr>
              <w:t>clusief btw</w:t>
            </w:r>
          </w:p>
        </w:tc>
      </w:tr>
      <w:tr w:rsidR="00400C84" w:rsidRPr="00CF3BA8" w14:paraId="4B75A886" w14:textId="77777777" w:rsidTr="00827F8D">
        <w:tc>
          <w:tcPr>
            <w:tcW w:w="1555" w:type="dxa"/>
            <w:vMerge w:val="restart"/>
          </w:tcPr>
          <w:p w14:paraId="3811C3EF" w14:textId="77777777" w:rsidR="00400C84" w:rsidRPr="00DE51D8" w:rsidRDefault="00400C84" w:rsidP="00400C84">
            <w:pPr>
              <w:spacing w:before="240" w:line="480" w:lineRule="auto"/>
              <w:rPr>
                <w:b/>
                <w:bCs/>
              </w:rPr>
            </w:pPr>
            <w:r w:rsidRPr="00DE51D8">
              <w:rPr>
                <w:b/>
                <w:bCs/>
              </w:rPr>
              <w:t>Strategie</w:t>
            </w:r>
          </w:p>
        </w:tc>
        <w:tc>
          <w:tcPr>
            <w:tcW w:w="1134" w:type="dxa"/>
          </w:tcPr>
          <w:p w14:paraId="1C96856A" w14:textId="77777777" w:rsidR="00400C84" w:rsidRPr="00CF3BA8" w:rsidRDefault="00400C84" w:rsidP="00400C84">
            <w:pPr>
              <w:spacing w:before="240" w:line="480" w:lineRule="auto"/>
            </w:pPr>
            <w:r w:rsidRPr="00CF3BA8">
              <w:t xml:space="preserve">Senior </w:t>
            </w:r>
          </w:p>
        </w:tc>
        <w:tc>
          <w:tcPr>
            <w:tcW w:w="5103" w:type="dxa"/>
          </w:tcPr>
          <w:p w14:paraId="5588E1F6" w14:textId="77777777" w:rsidR="00400C84" w:rsidRDefault="00400C84" w:rsidP="00400C84">
            <w:r w:rsidRPr="00CF3BA8">
              <w:t>Eindverantwoordelijk voor merk- en campagnestrategie.</w:t>
            </w:r>
          </w:p>
          <w:p w14:paraId="7F518BE1" w14:textId="77777777" w:rsidR="00400C84" w:rsidRPr="00CF3BA8" w:rsidRDefault="00400C84" w:rsidP="00400C84"/>
        </w:tc>
        <w:tc>
          <w:tcPr>
            <w:tcW w:w="1275" w:type="dxa"/>
            <w:vAlign w:val="bottom"/>
          </w:tcPr>
          <w:p w14:paraId="76703E0E" w14:textId="69A313BD" w:rsidR="00400C84" w:rsidRPr="00CF3BA8" w:rsidRDefault="00400C84" w:rsidP="00400C84">
            <w:pPr>
              <w:spacing w:line="480" w:lineRule="auto"/>
              <w:jc w:val="center"/>
            </w:pPr>
          </w:p>
        </w:tc>
        <w:tc>
          <w:tcPr>
            <w:tcW w:w="1321" w:type="dxa"/>
            <w:vAlign w:val="bottom"/>
          </w:tcPr>
          <w:p w14:paraId="4B09A116" w14:textId="26AC04FD" w:rsidR="00400C84" w:rsidRPr="00CF3BA8" w:rsidRDefault="00400C84" w:rsidP="00400C84">
            <w:pPr>
              <w:spacing w:line="480" w:lineRule="auto"/>
              <w:jc w:val="center"/>
            </w:pPr>
          </w:p>
        </w:tc>
      </w:tr>
      <w:tr w:rsidR="00400C84" w:rsidRPr="00CF3BA8" w14:paraId="2E9E7168" w14:textId="77777777" w:rsidTr="00827F8D">
        <w:tc>
          <w:tcPr>
            <w:tcW w:w="1555" w:type="dxa"/>
            <w:vMerge/>
          </w:tcPr>
          <w:p w14:paraId="7BCF0D38" w14:textId="77777777" w:rsidR="00400C84" w:rsidRPr="00DE51D8" w:rsidRDefault="00400C84" w:rsidP="00400C84">
            <w:pPr>
              <w:spacing w:before="240" w:line="480" w:lineRule="auto"/>
              <w:rPr>
                <w:b/>
                <w:bCs/>
              </w:rPr>
            </w:pPr>
          </w:p>
        </w:tc>
        <w:tc>
          <w:tcPr>
            <w:tcW w:w="1134" w:type="dxa"/>
          </w:tcPr>
          <w:p w14:paraId="513B16CD" w14:textId="77777777" w:rsidR="00400C84" w:rsidRPr="00CF3BA8" w:rsidRDefault="00400C84" w:rsidP="00400C84">
            <w:pPr>
              <w:spacing w:before="240" w:line="480" w:lineRule="auto"/>
            </w:pPr>
            <w:proofErr w:type="spellStart"/>
            <w:r w:rsidRPr="00CF3BA8">
              <w:t>Medior</w:t>
            </w:r>
            <w:proofErr w:type="spellEnd"/>
          </w:p>
        </w:tc>
        <w:tc>
          <w:tcPr>
            <w:tcW w:w="5103" w:type="dxa"/>
          </w:tcPr>
          <w:p w14:paraId="62E6A13E" w14:textId="77777777" w:rsidR="00400C84" w:rsidRDefault="00400C84" w:rsidP="00400C84">
            <w:r w:rsidRPr="00CF3BA8">
              <w:t>Verantwoordelijk voor merk- en campagnestrategie.</w:t>
            </w:r>
          </w:p>
          <w:p w14:paraId="44C4C182" w14:textId="77777777" w:rsidR="00400C84" w:rsidRPr="00CF3BA8" w:rsidRDefault="00400C84" w:rsidP="00400C84"/>
        </w:tc>
        <w:tc>
          <w:tcPr>
            <w:tcW w:w="1275" w:type="dxa"/>
            <w:vAlign w:val="bottom"/>
          </w:tcPr>
          <w:p w14:paraId="4B4066FA" w14:textId="30392D20" w:rsidR="00400C84" w:rsidRPr="00CF3BA8" w:rsidRDefault="00400C84" w:rsidP="00400C84">
            <w:pPr>
              <w:spacing w:line="480" w:lineRule="auto"/>
              <w:jc w:val="center"/>
            </w:pPr>
          </w:p>
        </w:tc>
        <w:tc>
          <w:tcPr>
            <w:tcW w:w="1321" w:type="dxa"/>
            <w:vAlign w:val="bottom"/>
          </w:tcPr>
          <w:p w14:paraId="00BB5AFE" w14:textId="2C3EECFC" w:rsidR="00400C84" w:rsidRPr="00CF3BA8" w:rsidRDefault="00400C84" w:rsidP="00400C84">
            <w:pPr>
              <w:spacing w:line="480" w:lineRule="auto"/>
              <w:jc w:val="center"/>
            </w:pPr>
          </w:p>
        </w:tc>
      </w:tr>
      <w:tr w:rsidR="00400C84" w:rsidRPr="00CF3BA8" w14:paraId="522D3BB3" w14:textId="77777777" w:rsidTr="00827F8D">
        <w:tc>
          <w:tcPr>
            <w:tcW w:w="1555" w:type="dxa"/>
            <w:vMerge w:val="restart"/>
          </w:tcPr>
          <w:p w14:paraId="0F715FED" w14:textId="77777777" w:rsidR="00400C84" w:rsidRPr="00DE51D8" w:rsidRDefault="00400C84" w:rsidP="00400C84">
            <w:pPr>
              <w:spacing w:before="240" w:line="480" w:lineRule="auto"/>
              <w:rPr>
                <w:b/>
                <w:bCs/>
              </w:rPr>
            </w:pPr>
            <w:r w:rsidRPr="00DE51D8">
              <w:rPr>
                <w:b/>
                <w:bCs/>
              </w:rPr>
              <w:t>Creatie</w:t>
            </w:r>
          </w:p>
        </w:tc>
        <w:tc>
          <w:tcPr>
            <w:tcW w:w="1134" w:type="dxa"/>
          </w:tcPr>
          <w:p w14:paraId="0B79CE78" w14:textId="77777777" w:rsidR="00400C84" w:rsidRPr="00CF3BA8" w:rsidRDefault="00400C84" w:rsidP="00400C84">
            <w:pPr>
              <w:spacing w:before="240" w:line="480" w:lineRule="auto"/>
            </w:pPr>
            <w:r w:rsidRPr="00CF3BA8">
              <w:t xml:space="preserve">Senior </w:t>
            </w:r>
          </w:p>
        </w:tc>
        <w:tc>
          <w:tcPr>
            <w:tcW w:w="5103" w:type="dxa"/>
          </w:tcPr>
          <w:p w14:paraId="5AF298BD" w14:textId="77777777" w:rsidR="00400C84" w:rsidRDefault="00400C84" w:rsidP="00400C84">
            <w:r w:rsidRPr="00CF3BA8">
              <w:t>Eindverantwoordelijk voor de creatieve vertaling van de briefing/strategie in campagneconcepten.</w:t>
            </w:r>
          </w:p>
          <w:p w14:paraId="27DA6344" w14:textId="77777777" w:rsidR="00400C84" w:rsidRPr="00CF3BA8" w:rsidRDefault="00400C84" w:rsidP="00400C84"/>
        </w:tc>
        <w:tc>
          <w:tcPr>
            <w:tcW w:w="1275" w:type="dxa"/>
            <w:vAlign w:val="bottom"/>
          </w:tcPr>
          <w:p w14:paraId="001EE659" w14:textId="1C84FAF2" w:rsidR="00400C84" w:rsidRPr="00CF3BA8" w:rsidRDefault="00400C84" w:rsidP="00400C84">
            <w:pPr>
              <w:spacing w:line="480" w:lineRule="auto"/>
              <w:jc w:val="center"/>
            </w:pPr>
          </w:p>
        </w:tc>
        <w:tc>
          <w:tcPr>
            <w:tcW w:w="1321" w:type="dxa"/>
            <w:vAlign w:val="bottom"/>
          </w:tcPr>
          <w:p w14:paraId="3C77921D" w14:textId="408AB506" w:rsidR="00400C84" w:rsidRPr="00CF3BA8" w:rsidRDefault="00400C84" w:rsidP="00400C84">
            <w:pPr>
              <w:spacing w:line="480" w:lineRule="auto"/>
              <w:jc w:val="center"/>
            </w:pPr>
          </w:p>
        </w:tc>
      </w:tr>
      <w:tr w:rsidR="00400C84" w:rsidRPr="00CF3BA8" w14:paraId="494ACAA1" w14:textId="77777777" w:rsidTr="00827F8D">
        <w:tc>
          <w:tcPr>
            <w:tcW w:w="1555" w:type="dxa"/>
            <w:vMerge/>
          </w:tcPr>
          <w:p w14:paraId="2C583019" w14:textId="77777777" w:rsidR="00400C84" w:rsidRPr="00DE51D8" w:rsidRDefault="00400C84" w:rsidP="00400C84">
            <w:pPr>
              <w:spacing w:before="240" w:line="480" w:lineRule="auto"/>
              <w:rPr>
                <w:b/>
                <w:bCs/>
              </w:rPr>
            </w:pPr>
          </w:p>
        </w:tc>
        <w:tc>
          <w:tcPr>
            <w:tcW w:w="1134" w:type="dxa"/>
          </w:tcPr>
          <w:p w14:paraId="4E3A0267" w14:textId="77777777" w:rsidR="00400C84" w:rsidRPr="00CF3BA8" w:rsidRDefault="00400C84" w:rsidP="00400C84">
            <w:pPr>
              <w:spacing w:before="240" w:line="480" w:lineRule="auto"/>
            </w:pPr>
            <w:proofErr w:type="spellStart"/>
            <w:r w:rsidRPr="00CF3BA8">
              <w:t>Medior</w:t>
            </w:r>
            <w:proofErr w:type="spellEnd"/>
          </w:p>
        </w:tc>
        <w:tc>
          <w:tcPr>
            <w:tcW w:w="5103" w:type="dxa"/>
          </w:tcPr>
          <w:p w14:paraId="227B02A9" w14:textId="77777777" w:rsidR="00400C84" w:rsidRDefault="00400C84" w:rsidP="00400C84">
            <w:r w:rsidRPr="00CF3BA8">
              <w:t>Verantwoordelijk voor de creatieve vertaling van de briefing/strategie in campagneconcepten.</w:t>
            </w:r>
          </w:p>
          <w:p w14:paraId="6421CDAE" w14:textId="77777777" w:rsidR="00400C84" w:rsidRPr="00CF3BA8" w:rsidRDefault="00400C84" w:rsidP="00400C84"/>
        </w:tc>
        <w:tc>
          <w:tcPr>
            <w:tcW w:w="1275" w:type="dxa"/>
            <w:vAlign w:val="bottom"/>
          </w:tcPr>
          <w:p w14:paraId="7FDC8691" w14:textId="349BD2FB" w:rsidR="00400C84" w:rsidRPr="00CF3BA8" w:rsidRDefault="00400C84" w:rsidP="00400C84">
            <w:pPr>
              <w:spacing w:line="480" w:lineRule="auto"/>
              <w:jc w:val="center"/>
            </w:pPr>
          </w:p>
        </w:tc>
        <w:tc>
          <w:tcPr>
            <w:tcW w:w="1321" w:type="dxa"/>
            <w:vAlign w:val="bottom"/>
          </w:tcPr>
          <w:p w14:paraId="4A235A44" w14:textId="494382BD" w:rsidR="00400C84" w:rsidRPr="00CF3BA8" w:rsidRDefault="00400C84" w:rsidP="00400C84">
            <w:pPr>
              <w:spacing w:line="480" w:lineRule="auto"/>
              <w:jc w:val="center"/>
            </w:pPr>
          </w:p>
        </w:tc>
      </w:tr>
      <w:tr w:rsidR="00400C84" w:rsidRPr="00CF3BA8" w14:paraId="5DF8B209" w14:textId="77777777" w:rsidTr="00827F8D">
        <w:tc>
          <w:tcPr>
            <w:tcW w:w="1555" w:type="dxa"/>
            <w:vMerge w:val="restart"/>
          </w:tcPr>
          <w:p w14:paraId="554C59DB" w14:textId="77777777" w:rsidR="00400C84" w:rsidRPr="00DE51D8" w:rsidRDefault="00400C84" w:rsidP="00400C84">
            <w:pPr>
              <w:spacing w:before="240" w:line="480" w:lineRule="auto"/>
              <w:rPr>
                <w:b/>
                <w:bCs/>
              </w:rPr>
            </w:pPr>
            <w:r w:rsidRPr="00DE51D8">
              <w:rPr>
                <w:b/>
                <w:bCs/>
              </w:rPr>
              <w:t>Account</w:t>
            </w:r>
          </w:p>
          <w:p w14:paraId="6D1FF874" w14:textId="77777777" w:rsidR="00400C84" w:rsidRPr="00DE51D8" w:rsidRDefault="00400C84" w:rsidP="00400C84">
            <w:pPr>
              <w:spacing w:before="240" w:line="480" w:lineRule="auto"/>
              <w:rPr>
                <w:b/>
                <w:bCs/>
              </w:rPr>
            </w:pPr>
          </w:p>
        </w:tc>
        <w:tc>
          <w:tcPr>
            <w:tcW w:w="1134" w:type="dxa"/>
          </w:tcPr>
          <w:p w14:paraId="7E8B686E" w14:textId="77777777" w:rsidR="00400C84" w:rsidRPr="00CF3BA8" w:rsidRDefault="00400C84" w:rsidP="00400C84">
            <w:pPr>
              <w:spacing w:before="240" w:line="480" w:lineRule="auto"/>
            </w:pPr>
            <w:r w:rsidRPr="00CF3BA8">
              <w:t>Senior</w:t>
            </w:r>
          </w:p>
        </w:tc>
        <w:tc>
          <w:tcPr>
            <w:tcW w:w="5103" w:type="dxa"/>
          </w:tcPr>
          <w:p w14:paraId="4532528D" w14:textId="77777777" w:rsidR="00400C84" w:rsidRDefault="00400C84" w:rsidP="00400C84">
            <w:pPr>
              <w:pStyle w:val="Default"/>
              <w:rPr>
                <w:sz w:val="18"/>
                <w:szCs w:val="18"/>
              </w:rPr>
            </w:pPr>
            <w:r w:rsidRPr="00CF3BA8">
              <w:rPr>
                <w:sz w:val="18"/>
                <w:szCs w:val="18"/>
              </w:rPr>
              <w:t xml:space="preserve">Eindverantwoordelijk voor de relatie met Nadere opdrachtgever; eindverantwoordelijk voor interne aansturing en samenwerking met externe betrokkenen (inhoudelijk en procesmatig); eindverantwoordelijk voor budgetbeheer. </w:t>
            </w:r>
          </w:p>
          <w:p w14:paraId="3695B82D" w14:textId="77777777" w:rsidR="00400C84" w:rsidRPr="00CF3BA8" w:rsidRDefault="00400C84" w:rsidP="00400C8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28C75EBB" w14:textId="58F9C272" w:rsidR="00400C84" w:rsidRPr="00CF3BA8" w:rsidRDefault="00400C84" w:rsidP="00400C84">
            <w:pPr>
              <w:spacing w:line="480" w:lineRule="auto"/>
              <w:jc w:val="center"/>
            </w:pPr>
          </w:p>
        </w:tc>
        <w:tc>
          <w:tcPr>
            <w:tcW w:w="1321" w:type="dxa"/>
            <w:vAlign w:val="bottom"/>
          </w:tcPr>
          <w:p w14:paraId="0389F13F" w14:textId="6E3C6954" w:rsidR="00400C84" w:rsidRPr="00CF3BA8" w:rsidRDefault="00400C84" w:rsidP="00400C84">
            <w:pPr>
              <w:spacing w:line="480" w:lineRule="auto"/>
              <w:jc w:val="center"/>
            </w:pPr>
          </w:p>
        </w:tc>
      </w:tr>
      <w:tr w:rsidR="00400C84" w:rsidRPr="00CF3BA8" w14:paraId="051F8159" w14:textId="77777777" w:rsidTr="00827F8D">
        <w:tc>
          <w:tcPr>
            <w:tcW w:w="1555" w:type="dxa"/>
            <w:vMerge/>
          </w:tcPr>
          <w:p w14:paraId="28D2ED4B" w14:textId="77777777" w:rsidR="00400C84" w:rsidRPr="00CF3BA8" w:rsidRDefault="00400C84" w:rsidP="00400C84"/>
        </w:tc>
        <w:tc>
          <w:tcPr>
            <w:tcW w:w="1134" w:type="dxa"/>
          </w:tcPr>
          <w:p w14:paraId="3EE630E9" w14:textId="77777777" w:rsidR="00400C84" w:rsidRPr="00CF3BA8" w:rsidRDefault="00400C84" w:rsidP="00400C84">
            <w:pPr>
              <w:spacing w:before="240" w:line="480" w:lineRule="auto"/>
            </w:pPr>
            <w:proofErr w:type="spellStart"/>
            <w:r w:rsidRPr="00CF3BA8">
              <w:t>Medior</w:t>
            </w:r>
            <w:proofErr w:type="spellEnd"/>
          </w:p>
        </w:tc>
        <w:tc>
          <w:tcPr>
            <w:tcW w:w="5103" w:type="dxa"/>
          </w:tcPr>
          <w:p w14:paraId="1FEF2C3E" w14:textId="77777777" w:rsidR="00400C84" w:rsidRDefault="00400C84" w:rsidP="00400C84">
            <w:pPr>
              <w:pStyle w:val="Default"/>
              <w:rPr>
                <w:sz w:val="18"/>
                <w:szCs w:val="18"/>
              </w:rPr>
            </w:pPr>
            <w:r w:rsidRPr="00CF3BA8">
              <w:rPr>
                <w:sz w:val="18"/>
                <w:szCs w:val="18"/>
              </w:rPr>
              <w:t xml:space="preserve">Verantwoordelijk voor interne aansturing en samenwerking met externe betrokkenen (inhoudelijk en procesmatig); verantwoordelijk voor dagelijkse contacten met Nadere opdrachtgever; verantwoordelijk voor planning en financiën. </w:t>
            </w:r>
          </w:p>
          <w:p w14:paraId="358118F2" w14:textId="77777777" w:rsidR="00400C84" w:rsidRPr="00CF3BA8" w:rsidRDefault="00400C84" w:rsidP="00400C8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34A6CE43" w14:textId="00A57266" w:rsidR="00400C84" w:rsidRPr="00CF3BA8" w:rsidRDefault="00400C84" w:rsidP="00400C84">
            <w:pPr>
              <w:spacing w:line="480" w:lineRule="auto"/>
              <w:jc w:val="center"/>
            </w:pPr>
          </w:p>
        </w:tc>
        <w:tc>
          <w:tcPr>
            <w:tcW w:w="1321" w:type="dxa"/>
            <w:vAlign w:val="bottom"/>
          </w:tcPr>
          <w:p w14:paraId="7E43ABB7" w14:textId="37F61EED" w:rsidR="00400C84" w:rsidRPr="00CF3BA8" w:rsidRDefault="00400C84" w:rsidP="00400C84">
            <w:pPr>
              <w:spacing w:line="480" w:lineRule="auto"/>
              <w:jc w:val="center"/>
            </w:pPr>
          </w:p>
        </w:tc>
      </w:tr>
      <w:tr w:rsidR="00507FA4" w:rsidRPr="00CF3BA8" w14:paraId="2640F8DA" w14:textId="77777777" w:rsidTr="00827F8D">
        <w:tc>
          <w:tcPr>
            <w:tcW w:w="7792" w:type="dxa"/>
            <w:gridSpan w:val="3"/>
          </w:tcPr>
          <w:p w14:paraId="24B1DC2C" w14:textId="77777777" w:rsidR="00507FA4" w:rsidRPr="00DE51D8" w:rsidRDefault="00507FA4" w:rsidP="00827F8D">
            <w:pPr>
              <w:spacing w:before="240" w:line="480" w:lineRule="auto"/>
            </w:pPr>
            <w:r>
              <w:rPr>
                <w:b/>
                <w:bCs/>
              </w:rPr>
              <w:t>I</w:t>
            </w:r>
            <w:r w:rsidRPr="00DE51D8">
              <w:rPr>
                <w:b/>
                <w:bCs/>
              </w:rPr>
              <w:t xml:space="preserve">nschrijfprijs </w:t>
            </w:r>
            <w:r w:rsidRPr="00DE51D8">
              <w:t>(alle 6 plafondtarieven bij elkaar opgeteld)</w:t>
            </w:r>
          </w:p>
        </w:tc>
        <w:tc>
          <w:tcPr>
            <w:tcW w:w="1275" w:type="dxa"/>
            <w:vAlign w:val="bottom"/>
          </w:tcPr>
          <w:p w14:paraId="5658373C" w14:textId="0CD7E21B" w:rsidR="00507FA4" w:rsidRPr="00DE51D8" w:rsidRDefault="00507FA4" w:rsidP="00827F8D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321" w:type="dxa"/>
            <w:vAlign w:val="bottom"/>
          </w:tcPr>
          <w:p w14:paraId="114BDBEE" w14:textId="4F04F92C" w:rsidR="00507FA4" w:rsidRPr="00DE51D8" w:rsidRDefault="00507FA4" w:rsidP="00827F8D">
            <w:pPr>
              <w:spacing w:line="480" w:lineRule="auto"/>
              <w:jc w:val="center"/>
              <w:rPr>
                <w:b/>
                <w:bCs/>
              </w:rPr>
            </w:pPr>
          </w:p>
        </w:tc>
      </w:tr>
    </w:tbl>
    <w:p w14:paraId="17911074" w14:textId="77777777" w:rsidR="006D5FAC" w:rsidRDefault="006D5FAC" w:rsidP="00507FA4">
      <w:pPr>
        <w:spacing w:line="276" w:lineRule="auto"/>
        <w:rPr>
          <w:b/>
          <w:bCs/>
          <w:szCs w:val="18"/>
        </w:rPr>
      </w:pPr>
      <w:bookmarkStart w:id="2" w:name="_Hlk150436056"/>
    </w:p>
    <w:p w14:paraId="78E80D68" w14:textId="77777777" w:rsidR="006D5FAC" w:rsidRDefault="006D5FAC" w:rsidP="00507FA4">
      <w:pPr>
        <w:spacing w:line="276" w:lineRule="auto"/>
        <w:rPr>
          <w:b/>
          <w:bCs/>
          <w:szCs w:val="18"/>
        </w:rPr>
      </w:pPr>
    </w:p>
    <w:p w14:paraId="4C51C273" w14:textId="3330F9B3" w:rsidR="00507FA4" w:rsidRDefault="00507FA4" w:rsidP="00507FA4">
      <w:pPr>
        <w:spacing w:line="276" w:lineRule="auto"/>
      </w:pPr>
      <w:r w:rsidRPr="006D5FAC">
        <w:rPr>
          <w:rFonts w:eastAsia="Calibri"/>
          <w:lang w:eastAsia="en-US"/>
        </w:rPr>
        <w:t xml:space="preserve">Let op: uw inschrijfprijs exclusief btw mag niet lager zijn dan € </w:t>
      </w:r>
      <w:r w:rsidR="00400C84" w:rsidRPr="006D5FAC">
        <w:rPr>
          <w:rFonts w:eastAsia="Calibri"/>
          <w:lang w:eastAsia="en-US"/>
        </w:rPr>
        <w:t>1.</w:t>
      </w:r>
      <w:r w:rsidR="001E775D" w:rsidRPr="006D5FAC">
        <w:rPr>
          <w:rFonts w:eastAsia="Calibri"/>
          <w:lang w:eastAsia="en-US"/>
        </w:rPr>
        <w:t>0</w:t>
      </w:r>
      <w:r w:rsidR="006D5FAC" w:rsidRPr="006D5FAC">
        <w:rPr>
          <w:rFonts w:eastAsia="Calibri"/>
          <w:lang w:eastAsia="en-US"/>
        </w:rPr>
        <w:t>05</w:t>
      </w:r>
      <w:r w:rsidRPr="006D5FAC">
        <w:rPr>
          <w:rFonts w:eastAsia="Calibri"/>
          <w:lang w:eastAsia="en-US"/>
        </w:rPr>
        <w:t xml:space="preserve">,- en hoger zijn dan € </w:t>
      </w:r>
      <w:r w:rsidR="001E775D" w:rsidRPr="006D5FAC">
        <w:rPr>
          <w:rFonts w:eastAsia="Calibri"/>
          <w:lang w:eastAsia="en-US"/>
        </w:rPr>
        <w:t>1.</w:t>
      </w:r>
      <w:r w:rsidR="006D5FAC" w:rsidRPr="006D5FAC">
        <w:rPr>
          <w:rFonts w:eastAsia="Calibri"/>
          <w:lang w:eastAsia="en-US"/>
        </w:rPr>
        <w:t>140</w:t>
      </w:r>
      <w:r w:rsidRPr="006D5FAC">
        <w:rPr>
          <w:rFonts w:eastAsia="Calibri"/>
          <w:lang w:eastAsia="en-US"/>
        </w:rPr>
        <w:t xml:space="preserve">,-. </w:t>
      </w:r>
      <w:r w:rsidRPr="006D5FAC">
        <w:t>Is dit wel het geval, dan wordt uw inschrijving terzijde gelegd en komt u niet voor gunning in aanmerking.</w:t>
      </w:r>
    </w:p>
    <w:p w14:paraId="0F735091" w14:textId="77777777" w:rsidR="00CA1A3C" w:rsidRDefault="00CA1A3C" w:rsidP="00507FA4">
      <w:pPr>
        <w:spacing w:line="276" w:lineRule="auto"/>
      </w:pPr>
    </w:p>
    <w:p w14:paraId="07E12011" w14:textId="77777777" w:rsidR="00CA1A3C" w:rsidRDefault="00CA1A3C" w:rsidP="00507FA4">
      <w:pPr>
        <w:spacing w:line="276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CA1A3C" w:rsidRPr="00CA1A3C" w14:paraId="3E5CDDCC" w14:textId="77777777" w:rsidTr="00A25DF4">
        <w:trPr>
          <w:tblHeader/>
          <w:tblCellSpacing w:w="15" w:type="dxa"/>
        </w:trPr>
        <w:tc>
          <w:tcPr>
            <w:tcW w:w="0" w:type="auto"/>
            <w:vAlign w:val="center"/>
          </w:tcPr>
          <w:p w14:paraId="262FA899" w14:textId="344677F8" w:rsidR="00CA1A3C" w:rsidRPr="00CA1A3C" w:rsidRDefault="00CA1A3C" w:rsidP="00CA1A3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0D63AF21" w14:textId="46869672" w:rsidR="00CA1A3C" w:rsidRPr="00CA1A3C" w:rsidRDefault="00CA1A3C" w:rsidP="00CA1A3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4424BA5" w14:textId="55D77A95" w:rsidR="00CA1A3C" w:rsidRPr="00CA1A3C" w:rsidRDefault="00CA1A3C" w:rsidP="00CA1A3C">
            <w:pPr>
              <w:spacing w:line="276" w:lineRule="auto"/>
              <w:rPr>
                <w:b/>
                <w:bCs/>
              </w:rPr>
            </w:pPr>
          </w:p>
        </w:tc>
      </w:tr>
      <w:tr w:rsidR="00CA1A3C" w:rsidRPr="00CA1A3C" w14:paraId="2E468739" w14:textId="77777777" w:rsidTr="00A25DF4">
        <w:trPr>
          <w:tblCellSpacing w:w="15" w:type="dxa"/>
        </w:trPr>
        <w:tc>
          <w:tcPr>
            <w:tcW w:w="0" w:type="auto"/>
            <w:vAlign w:val="center"/>
          </w:tcPr>
          <w:p w14:paraId="0BB5A152" w14:textId="511BF2DD" w:rsidR="00CA1A3C" w:rsidRPr="00CA1A3C" w:rsidRDefault="00CA1A3C" w:rsidP="00CA1A3C">
            <w:pPr>
              <w:spacing w:line="276" w:lineRule="auto"/>
            </w:pPr>
          </w:p>
        </w:tc>
        <w:tc>
          <w:tcPr>
            <w:tcW w:w="0" w:type="auto"/>
            <w:vAlign w:val="center"/>
          </w:tcPr>
          <w:p w14:paraId="51FA81D5" w14:textId="419D7846" w:rsidR="00CA1A3C" w:rsidRPr="00CA1A3C" w:rsidRDefault="00CA1A3C" w:rsidP="00CA1A3C">
            <w:pPr>
              <w:spacing w:line="276" w:lineRule="auto"/>
            </w:pPr>
          </w:p>
        </w:tc>
        <w:tc>
          <w:tcPr>
            <w:tcW w:w="0" w:type="auto"/>
            <w:vAlign w:val="center"/>
          </w:tcPr>
          <w:p w14:paraId="1253A751" w14:textId="0E7535CB" w:rsidR="00CA1A3C" w:rsidRPr="00CA1A3C" w:rsidRDefault="00CA1A3C" w:rsidP="00CA1A3C">
            <w:pPr>
              <w:spacing w:line="276" w:lineRule="auto"/>
            </w:pPr>
          </w:p>
        </w:tc>
      </w:tr>
      <w:tr w:rsidR="00CA1A3C" w:rsidRPr="00CA1A3C" w14:paraId="7524087C" w14:textId="77777777" w:rsidTr="00A25DF4">
        <w:trPr>
          <w:tblCellSpacing w:w="15" w:type="dxa"/>
        </w:trPr>
        <w:tc>
          <w:tcPr>
            <w:tcW w:w="0" w:type="auto"/>
            <w:vAlign w:val="center"/>
          </w:tcPr>
          <w:p w14:paraId="62BE6368" w14:textId="4ED4D9AE" w:rsidR="00CA1A3C" w:rsidRPr="00CA1A3C" w:rsidRDefault="00CA1A3C" w:rsidP="00CA1A3C">
            <w:pPr>
              <w:spacing w:line="276" w:lineRule="auto"/>
            </w:pPr>
          </w:p>
        </w:tc>
        <w:tc>
          <w:tcPr>
            <w:tcW w:w="0" w:type="auto"/>
            <w:vAlign w:val="center"/>
          </w:tcPr>
          <w:p w14:paraId="3CF8747C" w14:textId="2F1835CE" w:rsidR="00CA1A3C" w:rsidRPr="00CA1A3C" w:rsidRDefault="00CA1A3C" w:rsidP="00CA1A3C">
            <w:pPr>
              <w:spacing w:line="276" w:lineRule="auto"/>
            </w:pPr>
          </w:p>
        </w:tc>
        <w:tc>
          <w:tcPr>
            <w:tcW w:w="0" w:type="auto"/>
            <w:vAlign w:val="center"/>
          </w:tcPr>
          <w:p w14:paraId="22997B83" w14:textId="3840F588" w:rsidR="00CA1A3C" w:rsidRPr="00CA1A3C" w:rsidRDefault="00CA1A3C" w:rsidP="00CA1A3C">
            <w:pPr>
              <w:spacing w:line="276" w:lineRule="auto"/>
            </w:pPr>
          </w:p>
        </w:tc>
      </w:tr>
      <w:tr w:rsidR="00CA1A3C" w:rsidRPr="00CA1A3C" w14:paraId="58569B3D" w14:textId="77777777" w:rsidTr="00A25DF4">
        <w:trPr>
          <w:tblCellSpacing w:w="15" w:type="dxa"/>
        </w:trPr>
        <w:tc>
          <w:tcPr>
            <w:tcW w:w="0" w:type="auto"/>
            <w:vAlign w:val="center"/>
          </w:tcPr>
          <w:p w14:paraId="02666A39" w14:textId="28B27D66" w:rsidR="00CA1A3C" w:rsidRPr="00CA1A3C" w:rsidRDefault="00CA1A3C" w:rsidP="00CA1A3C">
            <w:pPr>
              <w:spacing w:line="276" w:lineRule="auto"/>
            </w:pPr>
          </w:p>
        </w:tc>
        <w:tc>
          <w:tcPr>
            <w:tcW w:w="0" w:type="auto"/>
            <w:vAlign w:val="center"/>
          </w:tcPr>
          <w:p w14:paraId="2E05B2D9" w14:textId="3101AF65" w:rsidR="00CA1A3C" w:rsidRPr="00CA1A3C" w:rsidRDefault="00CA1A3C" w:rsidP="00CA1A3C">
            <w:pPr>
              <w:spacing w:line="276" w:lineRule="auto"/>
            </w:pPr>
          </w:p>
        </w:tc>
        <w:tc>
          <w:tcPr>
            <w:tcW w:w="0" w:type="auto"/>
            <w:vAlign w:val="center"/>
          </w:tcPr>
          <w:p w14:paraId="2BAAF3C5" w14:textId="56AFCABE" w:rsidR="00CA1A3C" w:rsidRPr="00CA1A3C" w:rsidRDefault="00CA1A3C" w:rsidP="00CA1A3C">
            <w:pPr>
              <w:spacing w:line="276" w:lineRule="auto"/>
            </w:pPr>
          </w:p>
        </w:tc>
      </w:tr>
    </w:tbl>
    <w:p w14:paraId="76BF6319" w14:textId="77777777" w:rsidR="00CA1A3C" w:rsidRDefault="00CA1A3C" w:rsidP="00507FA4">
      <w:pPr>
        <w:spacing w:line="276" w:lineRule="auto"/>
      </w:pPr>
    </w:p>
    <w:p w14:paraId="1189C376" w14:textId="77777777" w:rsidR="00CA1A3C" w:rsidRDefault="00CA1A3C" w:rsidP="00507FA4">
      <w:pPr>
        <w:spacing w:line="276" w:lineRule="auto"/>
      </w:pPr>
    </w:p>
    <w:p w14:paraId="5F370499" w14:textId="2B278AED" w:rsidR="00CA1A3C" w:rsidRDefault="00CA1A3C" w:rsidP="00507FA4">
      <w:pPr>
        <w:spacing w:line="276" w:lineRule="auto"/>
        <w:rPr>
          <w:rFonts w:eastAsia="Calibri"/>
          <w:lang w:eastAsia="en-US"/>
        </w:rPr>
      </w:pPr>
    </w:p>
    <w:bookmarkEnd w:id="2"/>
    <w:p w14:paraId="48FFDD53" w14:textId="77777777" w:rsidR="00507FA4" w:rsidRPr="00FF27FE" w:rsidRDefault="00507FA4" w:rsidP="00507FA4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szCs w:val="18"/>
        </w:rPr>
      </w:pPr>
    </w:p>
    <w:sectPr w:rsidR="00507FA4" w:rsidRPr="00FF27FE" w:rsidSect="00EF304B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10" w:h="16840"/>
      <w:pgMar w:top="1134" w:right="1134" w:bottom="1134" w:left="1134" w:header="748" w:footer="10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4BB8" w14:textId="77777777" w:rsidR="00B9655A" w:rsidRDefault="00B9655A">
      <w:r>
        <w:separator/>
      </w:r>
    </w:p>
    <w:p w14:paraId="3B7F9F2C" w14:textId="77777777" w:rsidR="00B9655A" w:rsidRDefault="00B9655A"/>
    <w:p w14:paraId="2A0A1FD8" w14:textId="77777777" w:rsidR="00B9655A" w:rsidRDefault="00B9655A"/>
  </w:endnote>
  <w:endnote w:type="continuationSeparator" w:id="0">
    <w:p w14:paraId="4C40FC28" w14:textId="77777777" w:rsidR="00B9655A" w:rsidRDefault="00B9655A">
      <w:r>
        <w:continuationSeparator/>
      </w:r>
    </w:p>
    <w:p w14:paraId="741662F2" w14:textId="77777777" w:rsidR="00B9655A" w:rsidRDefault="00B9655A"/>
    <w:p w14:paraId="19DEC4A5" w14:textId="77777777" w:rsidR="00B9655A" w:rsidRDefault="00B965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 w:rsidTr="21B7AB26">
      <w:trPr>
        <w:trHeight w:hRule="exact" w:val="240"/>
      </w:trPr>
      <w:tc>
        <w:tcPr>
          <w:tcW w:w="7752" w:type="dxa"/>
        </w:tcPr>
        <w:p w14:paraId="01379EFE" w14:textId="77777777" w:rsidR="00F17537" w:rsidRDefault="21B7AB26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 w:rsidTr="21B7AB26">
      <w:trPr>
        <w:trHeight w:hRule="exact" w:val="240"/>
      </w:trPr>
      <w:tc>
        <w:tcPr>
          <w:tcW w:w="7752" w:type="dxa"/>
        </w:tcPr>
        <w:p w14:paraId="497A64D3" w14:textId="77777777" w:rsidR="00F17537" w:rsidRDefault="21B7AB26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77777777" w:rsidR="00F17537" w:rsidRPr="00C12E90" w:rsidRDefault="00F17537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145E5081" w14:textId="77777777" w:rsidR="00F17537" w:rsidRPr="006B1455" w:rsidRDefault="00F17537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6617">
            <w:t>4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96617">
              <w:t>33</w:t>
            </w:r>
          </w:fldSimple>
          <w:bookmarkStart w:id="3" w:name="_Toc209500356"/>
        </w:p>
      </w:tc>
    </w:tr>
    <w:bookmarkEnd w:id="3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2F29" w14:textId="77777777" w:rsidR="00B9655A" w:rsidRPr="00B35331" w:rsidRDefault="00B9655A" w:rsidP="00B35331">
      <w:pPr>
        <w:pStyle w:val="Voettekst"/>
      </w:pPr>
    </w:p>
  </w:footnote>
  <w:footnote w:type="continuationSeparator" w:id="0">
    <w:p w14:paraId="385420D0" w14:textId="77777777" w:rsidR="00B9655A" w:rsidRDefault="00B9655A">
      <w:r>
        <w:continuationSeparator/>
      </w:r>
    </w:p>
    <w:p w14:paraId="0E7B9299" w14:textId="77777777" w:rsidR="00B9655A" w:rsidRDefault="00B9655A"/>
    <w:p w14:paraId="35B3B28D" w14:textId="77777777" w:rsidR="00B9655A" w:rsidRDefault="00B965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DE68" w14:textId="10FC06E1" w:rsidR="00F17945" w:rsidRDefault="00F17945" w:rsidP="00F17945">
    <w:pPr>
      <w:pStyle w:val="Koptekst"/>
      <w:jc w:val="center"/>
    </w:pPr>
    <w:r>
      <w:rPr>
        <w:noProof/>
      </w:rPr>
      <w:drawing>
        <wp:inline distT="0" distB="0" distL="0" distR="0" wp14:anchorId="2FA095EB" wp14:editId="3EA42A58">
          <wp:extent cx="1688465" cy="1353185"/>
          <wp:effectExtent l="0" t="0" r="0" b="0"/>
          <wp:docPr id="163951266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104F"/>
    <w:multiLevelType w:val="multilevel"/>
    <w:tmpl w:val="C20A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2" w15:restartNumberingAfterBreak="0">
    <w:nsid w:val="073B014A"/>
    <w:multiLevelType w:val="hybridMultilevel"/>
    <w:tmpl w:val="336047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F621B"/>
    <w:multiLevelType w:val="multilevel"/>
    <w:tmpl w:val="E59C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A017418"/>
    <w:multiLevelType w:val="hybridMultilevel"/>
    <w:tmpl w:val="35CACD30"/>
    <w:lvl w:ilvl="0" w:tplc="525E6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0F0C8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92020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172A1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8B2AD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94E31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574A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9CA5A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4DECC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0DCA22A5"/>
    <w:multiLevelType w:val="hybridMultilevel"/>
    <w:tmpl w:val="9B5478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 w15:restartNumberingAfterBreak="0">
    <w:nsid w:val="117D2517"/>
    <w:multiLevelType w:val="multilevel"/>
    <w:tmpl w:val="2D80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7B3480"/>
    <w:multiLevelType w:val="hybridMultilevel"/>
    <w:tmpl w:val="9B84B0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63E3C"/>
    <w:multiLevelType w:val="multilevel"/>
    <w:tmpl w:val="6750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2A056D"/>
    <w:multiLevelType w:val="hybridMultilevel"/>
    <w:tmpl w:val="B9E06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82D0B"/>
    <w:multiLevelType w:val="multilevel"/>
    <w:tmpl w:val="9A46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83C4C"/>
    <w:multiLevelType w:val="multilevel"/>
    <w:tmpl w:val="D7EC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32EF3115"/>
    <w:multiLevelType w:val="multilevel"/>
    <w:tmpl w:val="81C2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2A47D7"/>
    <w:multiLevelType w:val="multilevel"/>
    <w:tmpl w:val="88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686845"/>
    <w:multiLevelType w:val="hybridMultilevel"/>
    <w:tmpl w:val="E4E84FCE"/>
    <w:lvl w:ilvl="0" w:tplc="165651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DB031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8B4A0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6EA6B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2848E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0615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1B0F8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CB0D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BC0DF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2A2620"/>
    <w:multiLevelType w:val="hybridMultilevel"/>
    <w:tmpl w:val="B8341FC8"/>
    <w:lvl w:ilvl="0" w:tplc="925654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E103C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9ACF3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7A23C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5708A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E3E55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510C3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BEC05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4FACD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5798365A"/>
    <w:multiLevelType w:val="multilevel"/>
    <w:tmpl w:val="C9DE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5CED4101"/>
    <w:multiLevelType w:val="multilevel"/>
    <w:tmpl w:val="E7FE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4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5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6" w15:restartNumberingAfterBreak="0">
    <w:nsid w:val="6BA02359"/>
    <w:multiLevelType w:val="hybridMultilevel"/>
    <w:tmpl w:val="9EF83812"/>
    <w:lvl w:ilvl="0" w:tplc="941A52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A223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42256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A8BE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75A53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CEE9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FA4DF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8F85E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25209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6CE86234"/>
    <w:multiLevelType w:val="hybridMultilevel"/>
    <w:tmpl w:val="B902FCD4"/>
    <w:lvl w:ilvl="0" w:tplc="B448BF7E">
      <w:numFmt w:val="bullet"/>
      <w:lvlText w:val="•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4E7E0E"/>
    <w:multiLevelType w:val="hybridMultilevel"/>
    <w:tmpl w:val="5FA6DDA8"/>
    <w:lvl w:ilvl="0" w:tplc="F8B49B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94C03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1625A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CE80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9C837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D8A9E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EC009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6A615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E543F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6FDF629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2C41142"/>
    <w:multiLevelType w:val="hybridMultilevel"/>
    <w:tmpl w:val="ABB85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50B5E"/>
    <w:multiLevelType w:val="hybridMultilevel"/>
    <w:tmpl w:val="AA785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49001">
    <w:abstractNumId w:val="4"/>
  </w:num>
  <w:num w:numId="2" w16cid:durableId="186919092">
    <w:abstractNumId w:val="24"/>
  </w:num>
  <w:num w:numId="3" w16cid:durableId="1523545689">
    <w:abstractNumId w:val="14"/>
  </w:num>
  <w:num w:numId="4" w16cid:durableId="316494238">
    <w:abstractNumId w:val="21"/>
  </w:num>
  <w:num w:numId="5" w16cid:durableId="568806458">
    <w:abstractNumId w:val="1"/>
  </w:num>
  <w:num w:numId="6" w16cid:durableId="2079403686">
    <w:abstractNumId w:val="18"/>
  </w:num>
  <w:num w:numId="7" w16cid:durableId="563610237">
    <w:abstractNumId w:val="7"/>
  </w:num>
  <w:num w:numId="8" w16cid:durableId="604338735">
    <w:abstractNumId w:val="23"/>
  </w:num>
  <w:num w:numId="9" w16cid:durableId="479082092">
    <w:abstractNumId w:val="25"/>
  </w:num>
  <w:num w:numId="10" w16cid:durableId="1230456422">
    <w:abstractNumId w:val="2"/>
  </w:num>
  <w:num w:numId="11" w16cid:durableId="973485542">
    <w:abstractNumId w:val="31"/>
  </w:num>
  <w:num w:numId="12" w16cid:durableId="1993942745">
    <w:abstractNumId w:val="13"/>
  </w:num>
  <w:num w:numId="13" w16cid:durableId="926573239">
    <w:abstractNumId w:val="3"/>
  </w:num>
  <w:num w:numId="14" w16cid:durableId="928080204">
    <w:abstractNumId w:val="29"/>
  </w:num>
  <w:num w:numId="15" w16cid:durableId="132795662">
    <w:abstractNumId w:val="20"/>
  </w:num>
  <w:num w:numId="16" w16cid:durableId="1590387308">
    <w:abstractNumId w:val="12"/>
  </w:num>
  <w:num w:numId="17" w16cid:durableId="1938319631">
    <w:abstractNumId w:val="11"/>
  </w:num>
  <w:num w:numId="18" w16cid:durableId="1574124002">
    <w:abstractNumId w:val="10"/>
  </w:num>
  <w:num w:numId="19" w16cid:durableId="641077470">
    <w:abstractNumId w:val="0"/>
  </w:num>
  <w:num w:numId="20" w16cid:durableId="339161254">
    <w:abstractNumId w:val="6"/>
  </w:num>
  <w:num w:numId="21" w16cid:durableId="778379459">
    <w:abstractNumId w:val="15"/>
  </w:num>
  <w:num w:numId="22" w16cid:durableId="1655715590">
    <w:abstractNumId w:val="9"/>
  </w:num>
  <w:num w:numId="23" w16cid:durableId="1426804375">
    <w:abstractNumId w:val="28"/>
  </w:num>
  <w:num w:numId="24" w16cid:durableId="319892104">
    <w:abstractNumId w:val="5"/>
  </w:num>
  <w:num w:numId="25" w16cid:durableId="918101211">
    <w:abstractNumId w:val="8"/>
  </w:num>
  <w:num w:numId="26" w16cid:durableId="681933194">
    <w:abstractNumId w:val="30"/>
  </w:num>
  <w:num w:numId="27" w16cid:durableId="1894999529">
    <w:abstractNumId w:val="27"/>
  </w:num>
  <w:num w:numId="28" w16cid:durableId="1793328177">
    <w:abstractNumId w:val="17"/>
  </w:num>
  <w:num w:numId="29" w16cid:durableId="1228801777">
    <w:abstractNumId w:val="19"/>
  </w:num>
  <w:num w:numId="30" w16cid:durableId="695348265">
    <w:abstractNumId w:val="26"/>
  </w:num>
  <w:num w:numId="31" w16cid:durableId="373502794">
    <w:abstractNumId w:val="22"/>
  </w:num>
  <w:num w:numId="32" w16cid:durableId="135268104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275E"/>
    <w:rsid w:val="0000392E"/>
    <w:rsid w:val="00003F7C"/>
    <w:rsid w:val="0000798D"/>
    <w:rsid w:val="00010CD5"/>
    <w:rsid w:val="00014724"/>
    <w:rsid w:val="0001697D"/>
    <w:rsid w:val="00020189"/>
    <w:rsid w:val="00020838"/>
    <w:rsid w:val="00020EE4"/>
    <w:rsid w:val="00024AAC"/>
    <w:rsid w:val="00026447"/>
    <w:rsid w:val="000316FD"/>
    <w:rsid w:val="00033426"/>
    <w:rsid w:val="00034A84"/>
    <w:rsid w:val="00035E67"/>
    <w:rsid w:val="00036C63"/>
    <w:rsid w:val="00040F33"/>
    <w:rsid w:val="000413C2"/>
    <w:rsid w:val="00042460"/>
    <w:rsid w:val="000444C5"/>
    <w:rsid w:val="00044809"/>
    <w:rsid w:val="000465B8"/>
    <w:rsid w:val="00046AF7"/>
    <w:rsid w:val="000473AB"/>
    <w:rsid w:val="00047697"/>
    <w:rsid w:val="00047BB0"/>
    <w:rsid w:val="00051E44"/>
    <w:rsid w:val="0005298A"/>
    <w:rsid w:val="000554DB"/>
    <w:rsid w:val="00057B03"/>
    <w:rsid w:val="0006027D"/>
    <w:rsid w:val="00060312"/>
    <w:rsid w:val="0006109B"/>
    <w:rsid w:val="00062F32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0712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74DD"/>
    <w:rsid w:val="000D7AFC"/>
    <w:rsid w:val="000D7BB7"/>
    <w:rsid w:val="000E06CC"/>
    <w:rsid w:val="000E1A25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26E9"/>
    <w:rsid w:val="00103AF2"/>
    <w:rsid w:val="00106249"/>
    <w:rsid w:val="001110B9"/>
    <w:rsid w:val="0011119E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559B"/>
    <w:rsid w:val="001270C7"/>
    <w:rsid w:val="00127CFC"/>
    <w:rsid w:val="001307E0"/>
    <w:rsid w:val="00131263"/>
    <w:rsid w:val="00131D73"/>
    <w:rsid w:val="001327C9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578DF"/>
    <w:rsid w:val="00160099"/>
    <w:rsid w:val="00162F4B"/>
    <w:rsid w:val="0016342A"/>
    <w:rsid w:val="001638FE"/>
    <w:rsid w:val="001639BD"/>
    <w:rsid w:val="00163A3A"/>
    <w:rsid w:val="00163C4D"/>
    <w:rsid w:val="001667A2"/>
    <w:rsid w:val="001667C2"/>
    <w:rsid w:val="00170683"/>
    <w:rsid w:val="0017568C"/>
    <w:rsid w:val="00176611"/>
    <w:rsid w:val="001778C5"/>
    <w:rsid w:val="001802CA"/>
    <w:rsid w:val="00184FC7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5DB"/>
    <w:rsid w:val="00193875"/>
    <w:rsid w:val="001951DA"/>
    <w:rsid w:val="0019535D"/>
    <w:rsid w:val="00195E32"/>
    <w:rsid w:val="001968FF"/>
    <w:rsid w:val="00197911"/>
    <w:rsid w:val="001A0E77"/>
    <w:rsid w:val="001A2505"/>
    <w:rsid w:val="001A3E6F"/>
    <w:rsid w:val="001A5831"/>
    <w:rsid w:val="001A5FF2"/>
    <w:rsid w:val="001A6F10"/>
    <w:rsid w:val="001A7450"/>
    <w:rsid w:val="001A7B83"/>
    <w:rsid w:val="001A7E98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06ED"/>
    <w:rsid w:val="001D1D7F"/>
    <w:rsid w:val="001D26ED"/>
    <w:rsid w:val="001D389F"/>
    <w:rsid w:val="001D38E1"/>
    <w:rsid w:val="001D397E"/>
    <w:rsid w:val="001D3E56"/>
    <w:rsid w:val="001D4D96"/>
    <w:rsid w:val="001D5178"/>
    <w:rsid w:val="001D691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E775D"/>
    <w:rsid w:val="001F0BB3"/>
    <w:rsid w:val="001F3857"/>
    <w:rsid w:val="00200736"/>
    <w:rsid w:val="0020437E"/>
    <w:rsid w:val="00205270"/>
    <w:rsid w:val="0020540E"/>
    <w:rsid w:val="00206814"/>
    <w:rsid w:val="00210480"/>
    <w:rsid w:val="0021066F"/>
    <w:rsid w:val="00210C3B"/>
    <w:rsid w:val="00212711"/>
    <w:rsid w:val="002128C2"/>
    <w:rsid w:val="00213CDE"/>
    <w:rsid w:val="002142B7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147A"/>
    <w:rsid w:val="002326DE"/>
    <w:rsid w:val="002331C2"/>
    <w:rsid w:val="00236B84"/>
    <w:rsid w:val="002404CE"/>
    <w:rsid w:val="002428E3"/>
    <w:rsid w:val="002444C0"/>
    <w:rsid w:val="002444DD"/>
    <w:rsid w:val="00251209"/>
    <w:rsid w:val="0025228D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39DB"/>
    <w:rsid w:val="00273A24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86D17"/>
    <w:rsid w:val="00292564"/>
    <w:rsid w:val="002A0C6A"/>
    <w:rsid w:val="002A3B03"/>
    <w:rsid w:val="002A3DE2"/>
    <w:rsid w:val="002A53A3"/>
    <w:rsid w:val="002A5F44"/>
    <w:rsid w:val="002B05D9"/>
    <w:rsid w:val="002B153C"/>
    <w:rsid w:val="002B20C4"/>
    <w:rsid w:val="002B2D37"/>
    <w:rsid w:val="002B3297"/>
    <w:rsid w:val="002B3CBE"/>
    <w:rsid w:val="002B42A7"/>
    <w:rsid w:val="002B57C7"/>
    <w:rsid w:val="002B68AF"/>
    <w:rsid w:val="002B7FE2"/>
    <w:rsid w:val="002C2B8D"/>
    <w:rsid w:val="002C4749"/>
    <w:rsid w:val="002C52D6"/>
    <w:rsid w:val="002C6011"/>
    <w:rsid w:val="002C654A"/>
    <w:rsid w:val="002D2C6D"/>
    <w:rsid w:val="002D317B"/>
    <w:rsid w:val="002D36EB"/>
    <w:rsid w:val="002D3740"/>
    <w:rsid w:val="002D3C18"/>
    <w:rsid w:val="002D3D14"/>
    <w:rsid w:val="002D41C7"/>
    <w:rsid w:val="002D60C4"/>
    <w:rsid w:val="002E0BFF"/>
    <w:rsid w:val="002E0F69"/>
    <w:rsid w:val="002E14E1"/>
    <w:rsid w:val="002E2F4A"/>
    <w:rsid w:val="002E339E"/>
    <w:rsid w:val="002E377B"/>
    <w:rsid w:val="002E414B"/>
    <w:rsid w:val="002E485A"/>
    <w:rsid w:val="002E4C84"/>
    <w:rsid w:val="002E4E43"/>
    <w:rsid w:val="002E5E1A"/>
    <w:rsid w:val="002F11C7"/>
    <w:rsid w:val="002F308C"/>
    <w:rsid w:val="002F35DC"/>
    <w:rsid w:val="002F39BE"/>
    <w:rsid w:val="003031D7"/>
    <w:rsid w:val="00304AD9"/>
    <w:rsid w:val="00312597"/>
    <w:rsid w:val="00312E8B"/>
    <w:rsid w:val="00315BA1"/>
    <w:rsid w:val="00316439"/>
    <w:rsid w:val="00316B5B"/>
    <w:rsid w:val="003211D1"/>
    <w:rsid w:val="00321E63"/>
    <w:rsid w:val="003228CA"/>
    <w:rsid w:val="00323A2F"/>
    <w:rsid w:val="0032482A"/>
    <w:rsid w:val="00330EAB"/>
    <w:rsid w:val="00332508"/>
    <w:rsid w:val="003327AC"/>
    <w:rsid w:val="00333E2D"/>
    <w:rsid w:val="0033435F"/>
    <w:rsid w:val="00334EAB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67CD5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90202"/>
    <w:rsid w:val="00390290"/>
    <w:rsid w:val="00392AA4"/>
    <w:rsid w:val="00393D63"/>
    <w:rsid w:val="00393EA8"/>
    <w:rsid w:val="00395A3C"/>
    <w:rsid w:val="003964EF"/>
    <w:rsid w:val="00396562"/>
    <w:rsid w:val="0039744C"/>
    <w:rsid w:val="003977A4"/>
    <w:rsid w:val="00397FB7"/>
    <w:rsid w:val="003A06C8"/>
    <w:rsid w:val="003A0D7C"/>
    <w:rsid w:val="003A258D"/>
    <w:rsid w:val="003A2F7F"/>
    <w:rsid w:val="003A3152"/>
    <w:rsid w:val="003A4711"/>
    <w:rsid w:val="003A519E"/>
    <w:rsid w:val="003A65EA"/>
    <w:rsid w:val="003A74F5"/>
    <w:rsid w:val="003A787A"/>
    <w:rsid w:val="003B0530"/>
    <w:rsid w:val="003B0E80"/>
    <w:rsid w:val="003B2089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25CB"/>
    <w:rsid w:val="003D39EC"/>
    <w:rsid w:val="003D4FE0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3F5490"/>
    <w:rsid w:val="00400C84"/>
    <w:rsid w:val="004052EF"/>
    <w:rsid w:val="00410656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A8C"/>
    <w:rsid w:val="00422FEE"/>
    <w:rsid w:val="004241E3"/>
    <w:rsid w:val="0043382D"/>
    <w:rsid w:val="004339DC"/>
    <w:rsid w:val="004343C7"/>
    <w:rsid w:val="004344DB"/>
    <w:rsid w:val="0043740C"/>
    <w:rsid w:val="00441AC2"/>
    <w:rsid w:val="00444592"/>
    <w:rsid w:val="004465D6"/>
    <w:rsid w:val="0044695F"/>
    <w:rsid w:val="00446A85"/>
    <w:rsid w:val="004520E4"/>
    <w:rsid w:val="00452BCD"/>
    <w:rsid w:val="00456B63"/>
    <w:rsid w:val="00457619"/>
    <w:rsid w:val="004653E1"/>
    <w:rsid w:val="0046690F"/>
    <w:rsid w:val="004714D7"/>
    <w:rsid w:val="0047177B"/>
    <w:rsid w:val="00471917"/>
    <w:rsid w:val="00471F9B"/>
    <w:rsid w:val="00472A8A"/>
    <w:rsid w:val="004742AB"/>
    <w:rsid w:val="0047612E"/>
    <w:rsid w:val="004805FD"/>
    <w:rsid w:val="00480909"/>
    <w:rsid w:val="00480C4B"/>
    <w:rsid w:val="00480D93"/>
    <w:rsid w:val="004816A9"/>
    <w:rsid w:val="00481F96"/>
    <w:rsid w:val="00482519"/>
    <w:rsid w:val="00483F0B"/>
    <w:rsid w:val="00487149"/>
    <w:rsid w:val="00490B15"/>
    <w:rsid w:val="00490E27"/>
    <w:rsid w:val="004910C1"/>
    <w:rsid w:val="0049136F"/>
    <w:rsid w:val="00492032"/>
    <w:rsid w:val="004924E4"/>
    <w:rsid w:val="00492A5E"/>
    <w:rsid w:val="0049589E"/>
    <w:rsid w:val="00496DDD"/>
    <w:rsid w:val="004A0402"/>
    <w:rsid w:val="004A181B"/>
    <w:rsid w:val="004A268A"/>
    <w:rsid w:val="004A29C0"/>
    <w:rsid w:val="004A2A6A"/>
    <w:rsid w:val="004A41A4"/>
    <w:rsid w:val="004A6CB3"/>
    <w:rsid w:val="004B02EC"/>
    <w:rsid w:val="004B314C"/>
    <w:rsid w:val="004B4977"/>
    <w:rsid w:val="004B5465"/>
    <w:rsid w:val="004B60A4"/>
    <w:rsid w:val="004B619E"/>
    <w:rsid w:val="004B79F9"/>
    <w:rsid w:val="004C05AF"/>
    <w:rsid w:val="004C0DDF"/>
    <w:rsid w:val="004C2038"/>
    <w:rsid w:val="004C3C45"/>
    <w:rsid w:val="004C48C3"/>
    <w:rsid w:val="004C5505"/>
    <w:rsid w:val="004C68F1"/>
    <w:rsid w:val="004D04A2"/>
    <w:rsid w:val="004D0C7C"/>
    <w:rsid w:val="004D101B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1D37"/>
    <w:rsid w:val="004F467D"/>
    <w:rsid w:val="004F6F91"/>
    <w:rsid w:val="00501CA0"/>
    <w:rsid w:val="00504CAB"/>
    <w:rsid w:val="00507295"/>
    <w:rsid w:val="00507FA4"/>
    <w:rsid w:val="005114ED"/>
    <w:rsid w:val="00513559"/>
    <w:rsid w:val="005140E5"/>
    <w:rsid w:val="00514479"/>
    <w:rsid w:val="00514F9E"/>
    <w:rsid w:val="00515795"/>
    <w:rsid w:val="005160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37E80"/>
    <w:rsid w:val="00540F16"/>
    <w:rsid w:val="00541022"/>
    <w:rsid w:val="0054160B"/>
    <w:rsid w:val="005427C4"/>
    <w:rsid w:val="005435D8"/>
    <w:rsid w:val="00544E1D"/>
    <w:rsid w:val="0054582E"/>
    <w:rsid w:val="00545C07"/>
    <w:rsid w:val="005513F4"/>
    <w:rsid w:val="00553141"/>
    <w:rsid w:val="005542F4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19"/>
    <w:rsid w:val="005862F6"/>
    <w:rsid w:val="00587FE1"/>
    <w:rsid w:val="005903FB"/>
    <w:rsid w:val="005905F7"/>
    <w:rsid w:val="0059110B"/>
    <w:rsid w:val="005924CD"/>
    <w:rsid w:val="005927CD"/>
    <w:rsid w:val="00594AB2"/>
    <w:rsid w:val="00596FDD"/>
    <w:rsid w:val="00597BD1"/>
    <w:rsid w:val="00597E8A"/>
    <w:rsid w:val="005A03A3"/>
    <w:rsid w:val="005A18F1"/>
    <w:rsid w:val="005A3116"/>
    <w:rsid w:val="005A59A3"/>
    <w:rsid w:val="005A64F6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1F01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56"/>
    <w:rsid w:val="006057F2"/>
    <w:rsid w:val="0060660A"/>
    <w:rsid w:val="00606657"/>
    <w:rsid w:val="006072DC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3988"/>
    <w:rsid w:val="00624DFE"/>
    <w:rsid w:val="00625CD0"/>
    <w:rsid w:val="00627C35"/>
    <w:rsid w:val="0063116E"/>
    <w:rsid w:val="00633686"/>
    <w:rsid w:val="00635835"/>
    <w:rsid w:val="00635DE3"/>
    <w:rsid w:val="00636B73"/>
    <w:rsid w:val="00643D58"/>
    <w:rsid w:val="00645EC4"/>
    <w:rsid w:val="006469F6"/>
    <w:rsid w:val="0065085B"/>
    <w:rsid w:val="00652057"/>
    <w:rsid w:val="00653161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9EA"/>
    <w:rsid w:val="00667BAB"/>
    <w:rsid w:val="00672044"/>
    <w:rsid w:val="00672A6F"/>
    <w:rsid w:val="00674C36"/>
    <w:rsid w:val="006800EA"/>
    <w:rsid w:val="00681FC0"/>
    <w:rsid w:val="0068284B"/>
    <w:rsid w:val="00683CD4"/>
    <w:rsid w:val="00685BAF"/>
    <w:rsid w:val="00686E8F"/>
    <w:rsid w:val="006917E3"/>
    <w:rsid w:val="006917FF"/>
    <w:rsid w:val="0069260F"/>
    <w:rsid w:val="006944D6"/>
    <w:rsid w:val="0069594F"/>
    <w:rsid w:val="006A01BA"/>
    <w:rsid w:val="006A0B09"/>
    <w:rsid w:val="006A2169"/>
    <w:rsid w:val="006A2654"/>
    <w:rsid w:val="006A2DAB"/>
    <w:rsid w:val="006A46AF"/>
    <w:rsid w:val="006A75AA"/>
    <w:rsid w:val="006A7676"/>
    <w:rsid w:val="006A795A"/>
    <w:rsid w:val="006B032C"/>
    <w:rsid w:val="006B03AF"/>
    <w:rsid w:val="006B1066"/>
    <w:rsid w:val="006B1A6C"/>
    <w:rsid w:val="006B34AD"/>
    <w:rsid w:val="006B6340"/>
    <w:rsid w:val="006C0271"/>
    <w:rsid w:val="006C2535"/>
    <w:rsid w:val="006C27A2"/>
    <w:rsid w:val="006C3C10"/>
    <w:rsid w:val="006C478F"/>
    <w:rsid w:val="006C5B1E"/>
    <w:rsid w:val="006C5FF1"/>
    <w:rsid w:val="006C6925"/>
    <w:rsid w:val="006C6CA4"/>
    <w:rsid w:val="006C7C9F"/>
    <w:rsid w:val="006D4B0D"/>
    <w:rsid w:val="006D5419"/>
    <w:rsid w:val="006D5D84"/>
    <w:rsid w:val="006D5FAC"/>
    <w:rsid w:val="006D60B4"/>
    <w:rsid w:val="006D6E01"/>
    <w:rsid w:val="006D75E1"/>
    <w:rsid w:val="006D7ED5"/>
    <w:rsid w:val="006E263E"/>
    <w:rsid w:val="006E312E"/>
    <w:rsid w:val="006E3546"/>
    <w:rsid w:val="006E36E3"/>
    <w:rsid w:val="006E3999"/>
    <w:rsid w:val="006E4E31"/>
    <w:rsid w:val="006E5327"/>
    <w:rsid w:val="006E5A10"/>
    <w:rsid w:val="006E5E2A"/>
    <w:rsid w:val="006E6775"/>
    <w:rsid w:val="006E7216"/>
    <w:rsid w:val="006E7DD0"/>
    <w:rsid w:val="006F0F93"/>
    <w:rsid w:val="006F1A32"/>
    <w:rsid w:val="006F301A"/>
    <w:rsid w:val="006F35FA"/>
    <w:rsid w:val="006F4511"/>
    <w:rsid w:val="006F45C5"/>
    <w:rsid w:val="00700545"/>
    <w:rsid w:val="00703AEF"/>
    <w:rsid w:val="007042C4"/>
    <w:rsid w:val="00707D8B"/>
    <w:rsid w:val="00711212"/>
    <w:rsid w:val="00712905"/>
    <w:rsid w:val="00713FC7"/>
    <w:rsid w:val="00714FB8"/>
    <w:rsid w:val="00715237"/>
    <w:rsid w:val="00715F39"/>
    <w:rsid w:val="0071602E"/>
    <w:rsid w:val="00716EF9"/>
    <w:rsid w:val="00720269"/>
    <w:rsid w:val="00721FF5"/>
    <w:rsid w:val="007254A5"/>
    <w:rsid w:val="00725748"/>
    <w:rsid w:val="00726B3E"/>
    <w:rsid w:val="007270B8"/>
    <w:rsid w:val="00731D37"/>
    <w:rsid w:val="00732861"/>
    <w:rsid w:val="00732BEC"/>
    <w:rsid w:val="00733767"/>
    <w:rsid w:val="0073667A"/>
    <w:rsid w:val="00736D4C"/>
    <w:rsid w:val="0073720D"/>
    <w:rsid w:val="0073742F"/>
    <w:rsid w:val="007402E0"/>
    <w:rsid w:val="00740E1F"/>
    <w:rsid w:val="00742AB9"/>
    <w:rsid w:val="0074378B"/>
    <w:rsid w:val="00744EE2"/>
    <w:rsid w:val="007451B4"/>
    <w:rsid w:val="0074533B"/>
    <w:rsid w:val="007504A2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5542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188"/>
    <w:rsid w:val="007818F8"/>
    <w:rsid w:val="00781D57"/>
    <w:rsid w:val="007821B0"/>
    <w:rsid w:val="007825B7"/>
    <w:rsid w:val="00782FAF"/>
    <w:rsid w:val="00783153"/>
    <w:rsid w:val="00783559"/>
    <w:rsid w:val="0079198B"/>
    <w:rsid w:val="00792B5B"/>
    <w:rsid w:val="00793C05"/>
    <w:rsid w:val="0079442D"/>
    <w:rsid w:val="007964CE"/>
    <w:rsid w:val="00797171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B7470"/>
    <w:rsid w:val="007C406E"/>
    <w:rsid w:val="007C48D5"/>
    <w:rsid w:val="007C4CB3"/>
    <w:rsid w:val="007C523A"/>
    <w:rsid w:val="007C53D6"/>
    <w:rsid w:val="007C7673"/>
    <w:rsid w:val="007C77A8"/>
    <w:rsid w:val="007C7FEC"/>
    <w:rsid w:val="007D1D26"/>
    <w:rsid w:val="007D2599"/>
    <w:rsid w:val="007D41A3"/>
    <w:rsid w:val="007D61FA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4893"/>
    <w:rsid w:val="00806091"/>
    <w:rsid w:val="00807232"/>
    <w:rsid w:val="008112AF"/>
    <w:rsid w:val="00811467"/>
    <w:rsid w:val="0081186B"/>
    <w:rsid w:val="00812028"/>
    <w:rsid w:val="00813A62"/>
    <w:rsid w:val="00814D03"/>
    <w:rsid w:val="00814DFF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05AF"/>
    <w:rsid w:val="00841727"/>
    <w:rsid w:val="00842CD8"/>
    <w:rsid w:val="00844D2C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185E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1425"/>
    <w:rsid w:val="00872538"/>
    <w:rsid w:val="0087283B"/>
    <w:rsid w:val="00873393"/>
    <w:rsid w:val="008747ED"/>
    <w:rsid w:val="00874BCB"/>
    <w:rsid w:val="00876031"/>
    <w:rsid w:val="00876357"/>
    <w:rsid w:val="00880B97"/>
    <w:rsid w:val="00882D59"/>
    <w:rsid w:val="00882E8D"/>
    <w:rsid w:val="008832F8"/>
    <w:rsid w:val="00884164"/>
    <w:rsid w:val="0089129D"/>
    <w:rsid w:val="00891692"/>
    <w:rsid w:val="008939A9"/>
    <w:rsid w:val="00895B16"/>
    <w:rsid w:val="008972DC"/>
    <w:rsid w:val="008A00F8"/>
    <w:rsid w:val="008A06CE"/>
    <w:rsid w:val="008A2397"/>
    <w:rsid w:val="008A2471"/>
    <w:rsid w:val="008A642D"/>
    <w:rsid w:val="008B0CE6"/>
    <w:rsid w:val="008B3929"/>
    <w:rsid w:val="008B3C2F"/>
    <w:rsid w:val="008B4CB3"/>
    <w:rsid w:val="008B54B2"/>
    <w:rsid w:val="008B57B2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274E"/>
    <w:rsid w:val="008D417C"/>
    <w:rsid w:val="008D5247"/>
    <w:rsid w:val="008D6228"/>
    <w:rsid w:val="008D6E2D"/>
    <w:rsid w:val="008D725F"/>
    <w:rsid w:val="008D7C5D"/>
    <w:rsid w:val="008D7EC1"/>
    <w:rsid w:val="008E0FEB"/>
    <w:rsid w:val="008E2290"/>
    <w:rsid w:val="008F0C84"/>
    <w:rsid w:val="008F169A"/>
    <w:rsid w:val="008F2143"/>
    <w:rsid w:val="008F274C"/>
    <w:rsid w:val="008F2770"/>
    <w:rsid w:val="008F3362"/>
    <w:rsid w:val="008F4560"/>
    <w:rsid w:val="008F5BC5"/>
    <w:rsid w:val="008F614C"/>
    <w:rsid w:val="008F7DC5"/>
    <w:rsid w:val="00901ECF"/>
    <w:rsid w:val="00902DBB"/>
    <w:rsid w:val="00905394"/>
    <w:rsid w:val="0091035C"/>
    <w:rsid w:val="00910642"/>
    <w:rsid w:val="00913507"/>
    <w:rsid w:val="00915324"/>
    <w:rsid w:val="009153C4"/>
    <w:rsid w:val="009176AE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2941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4584"/>
    <w:rsid w:val="00944DD4"/>
    <w:rsid w:val="0094574A"/>
    <w:rsid w:val="0094653A"/>
    <w:rsid w:val="00946B8F"/>
    <w:rsid w:val="009501E1"/>
    <w:rsid w:val="00950AF7"/>
    <w:rsid w:val="009519E1"/>
    <w:rsid w:val="0095261B"/>
    <w:rsid w:val="0095457A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7662F"/>
    <w:rsid w:val="009820A8"/>
    <w:rsid w:val="009820B6"/>
    <w:rsid w:val="00983333"/>
    <w:rsid w:val="00987F91"/>
    <w:rsid w:val="00991B5F"/>
    <w:rsid w:val="00994303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4E5"/>
    <w:rsid w:val="009A7BAE"/>
    <w:rsid w:val="009B202C"/>
    <w:rsid w:val="009B424D"/>
    <w:rsid w:val="009B454A"/>
    <w:rsid w:val="009B577E"/>
    <w:rsid w:val="009B614C"/>
    <w:rsid w:val="009B775F"/>
    <w:rsid w:val="009C1AC6"/>
    <w:rsid w:val="009C4F04"/>
    <w:rsid w:val="009C4FBE"/>
    <w:rsid w:val="009C62AE"/>
    <w:rsid w:val="009C7A20"/>
    <w:rsid w:val="009D4145"/>
    <w:rsid w:val="009D4552"/>
    <w:rsid w:val="009D4D72"/>
    <w:rsid w:val="009D5C02"/>
    <w:rsid w:val="009D74F4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0F73"/>
    <w:rsid w:val="00A21500"/>
    <w:rsid w:val="00A21D20"/>
    <w:rsid w:val="00A22B72"/>
    <w:rsid w:val="00A23108"/>
    <w:rsid w:val="00A237E8"/>
    <w:rsid w:val="00A25D34"/>
    <w:rsid w:val="00A25DAB"/>
    <w:rsid w:val="00A25DF4"/>
    <w:rsid w:val="00A27328"/>
    <w:rsid w:val="00A30E68"/>
    <w:rsid w:val="00A3173F"/>
    <w:rsid w:val="00A33973"/>
    <w:rsid w:val="00A33A43"/>
    <w:rsid w:val="00A34AA0"/>
    <w:rsid w:val="00A36DF6"/>
    <w:rsid w:val="00A40DA7"/>
    <w:rsid w:val="00A41EFC"/>
    <w:rsid w:val="00A450F5"/>
    <w:rsid w:val="00A4700C"/>
    <w:rsid w:val="00A470D9"/>
    <w:rsid w:val="00A50DA8"/>
    <w:rsid w:val="00A53A49"/>
    <w:rsid w:val="00A54A31"/>
    <w:rsid w:val="00A56288"/>
    <w:rsid w:val="00A56946"/>
    <w:rsid w:val="00A56CE4"/>
    <w:rsid w:val="00A578D8"/>
    <w:rsid w:val="00A60A43"/>
    <w:rsid w:val="00A61759"/>
    <w:rsid w:val="00A65FF9"/>
    <w:rsid w:val="00A661C7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86E8B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597C"/>
    <w:rsid w:val="00AB6F50"/>
    <w:rsid w:val="00AB71C2"/>
    <w:rsid w:val="00AB762B"/>
    <w:rsid w:val="00AB78E0"/>
    <w:rsid w:val="00AC02D2"/>
    <w:rsid w:val="00AC0810"/>
    <w:rsid w:val="00AC10FA"/>
    <w:rsid w:val="00AC286F"/>
    <w:rsid w:val="00AC3C13"/>
    <w:rsid w:val="00AC3C1F"/>
    <w:rsid w:val="00AC3D24"/>
    <w:rsid w:val="00AC432D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5E64"/>
    <w:rsid w:val="00AD5EEA"/>
    <w:rsid w:val="00AD6751"/>
    <w:rsid w:val="00AD6870"/>
    <w:rsid w:val="00AE0D8E"/>
    <w:rsid w:val="00AE11B7"/>
    <w:rsid w:val="00AE5B6B"/>
    <w:rsid w:val="00AF0018"/>
    <w:rsid w:val="00AF0612"/>
    <w:rsid w:val="00AF0E01"/>
    <w:rsid w:val="00AF1ACD"/>
    <w:rsid w:val="00AF362E"/>
    <w:rsid w:val="00AF3850"/>
    <w:rsid w:val="00AF4108"/>
    <w:rsid w:val="00AF511F"/>
    <w:rsid w:val="00AF5AEF"/>
    <w:rsid w:val="00AF5E9A"/>
    <w:rsid w:val="00B00D5C"/>
    <w:rsid w:val="00B033DE"/>
    <w:rsid w:val="00B03C8A"/>
    <w:rsid w:val="00B03FD4"/>
    <w:rsid w:val="00B04814"/>
    <w:rsid w:val="00B04D36"/>
    <w:rsid w:val="00B06C4D"/>
    <w:rsid w:val="00B07D4E"/>
    <w:rsid w:val="00B1041F"/>
    <w:rsid w:val="00B122C2"/>
    <w:rsid w:val="00B12400"/>
    <w:rsid w:val="00B1333A"/>
    <w:rsid w:val="00B16848"/>
    <w:rsid w:val="00B16FD5"/>
    <w:rsid w:val="00B17F5B"/>
    <w:rsid w:val="00B20B6C"/>
    <w:rsid w:val="00B21811"/>
    <w:rsid w:val="00B23D77"/>
    <w:rsid w:val="00B23E17"/>
    <w:rsid w:val="00B25F5A"/>
    <w:rsid w:val="00B26CCF"/>
    <w:rsid w:val="00B26D65"/>
    <w:rsid w:val="00B3093B"/>
    <w:rsid w:val="00B316B9"/>
    <w:rsid w:val="00B316C7"/>
    <w:rsid w:val="00B324CF"/>
    <w:rsid w:val="00B32A3D"/>
    <w:rsid w:val="00B34E4F"/>
    <w:rsid w:val="00B35331"/>
    <w:rsid w:val="00B37101"/>
    <w:rsid w:val="00B37C7B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64C"/>
    <w:rsid w:val="00B60860"/>
    <w:rsid w:val="00B60B64"/>
    <w:rsid w:val="00B60BBD"/>
    <w:rsid w:val="00B636C5"/>
    <w:rsid w:val="00B63A0B"/>
    <w:rsid w:val="00B65B6E"/>
    <w:rsid w:val="00B661B7"/>
    <w:rsid w:val="00B66C32"/>
    <w:rsid w:val="00B673D7"/>
    <w:rsid w:val="00B71928"/>
    <w:rsid w:val="00B71DC2"/>
    <w:rsid w:val="00B729A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1BE6"/>
    <w:rsid w:val="00B92C82"/>
    <w:rsid w:val="00B93893"/>
    <w:rsid w:val="00B93E56"/>
    <w:rsid w:val="00B94D42"/>
    <w:rsid w:val="00B9655A"/>
    <w:rsid w:val="00B96617"/>
    <w:rsid w:val="00BA04A5"/>
    <w:rsid w:val="00BA07BA"/>
    <w:rsid w:val="00BA0B41"/>
    <w:rsid w:val="00BA20F7"/>
    <w:rsid w:val="00BA2C00"/>
    <w:rsid w:val="00BA51BF"/>
    <w:rsid w:val="00BA5299"/>
    <w:rsid w:val="00BA5D96"/>
    <w:rsid w:val="00BA6E0D"/>
    <w:rsid w:val="00BA75B0"/>
    <w:rsid w:val="00BB1670"/>
    <w:rsid w:val="00BB215F"/>
    <w:rsid w:val="00BB24B7"/>
    <w:rsid w:val="00BB3561"/>
    <w:rsid w:val="00BB6A82"/>
    <w:rsid w:val="00BB6E5F"/>
    <w:rsid w:val="00BC12A3"/>
    <w:rsid w:val="00BC3136"/>
    <w:rsid w:val="00BC367F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3F32"/>
    <w:rsid w:val="00BD4CFB"/>
    <w:rsid w:val="00BD522D"/>
    <w:rsid w:val="00BE1066"/>
    <w:rsid w:val="00BE2677"/>
    <w:rsid w:val="00BE2D55"/>
    <w:rsid w:val="00BE5CED"/>
    <w:rsid w:val="00BE7487"/>
    <w:rsid w:val="00BE766B"/>
    <w:rsid w:val="00BE76E7"/>
    <w:rsid w:val="00BE7B30"/>
    <w:rsid w:val="00BE7BFB"/>
    <w:rsid w:val="00BF0D90"/>
    <w:rsid w:val="00BF37A3"/>
    <w:rsid w:val="00BF44C6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17E3C"/>
    <w:rsid w:val="00C20604"/>
    <w:rsid w:val="00C206F1"/>
    <w:rsid w:val="00C20C96"/>
    <w:rsid w:val="00C20F01"/>
    <w:rsid w:val="00C24421"/>
    <w:rsid w:val="00C24B75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0C1"/>
    <w:rsid w:val="00C37CBA"/>
    <w:rsid w:val="00C40C60"/>
    <w:rsid w:val="00C41663"/>
    <w:rsid w:val="00C42B60"/>
    <w:rsid w:val="00C44002"/>
    <w:rsid w:val="00C46598"/>
    <w:rsid w:val="00C467DB"/>
    <w:rsid w:val="00C47538"/>
    <w:rsid w:val="00C50647"/>
    <w:rsid w:val="00C53426"/>
    <w:rsid w:val="00C53942"/>
    <w:rsid w:val="00C540D9"/>
    <w:rsid w:val="00C54C4F"/>
    <w:rsid w:val="00C579C7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4C0A"/>
    <w:rsid w:val="00C876B7"/>
    <w:rsid w:val="00C90846"/>
    <w:rsid w:val="00C915C6"/>
    <w:rsid w:val="00C92230"/>
    <w:rsid w:val="00C92B62"/>
    <w:rsid w:val="00C93E06"/>
    <w:rsid w:val="00C97238"/>
    <w:rsid w:val="00CA0A69"/>
    <w:rsid w:val="00CA0D6A"/>
    <w:rsid w:val="00CA0E76"/>
    <w:rsid w:val="00CA1A3C"/>
    <w:rsid w:val="00CA2AF3"/>
    <w:rsid w:val="00CA2D29"/>
    <w:rsid w:val="00CA307E"/>
    <w:rsid w:val="00CA47D3"/>
    <w:rsid w:val="00CA7999"/>
    <w:rsid w:val="00CA7AD5"/>
    <w:rsid w:val="00CA7AF3"/>
    <w:rsid w:val="00CB0000"/>
    <w:rsid w:val="00CB13CE"/>
    <w:rsid w:val="00CB18DE"/>
    <w:rsid w:val="00CB410B"/>
    <w:rsid w:val="00CB5A73"/>
    <w:rsid w:val="00CB6364"/>
    <w:rsid w:val="00CB7C60"/>
    <w:rsid w:val="00CC124E"/>
    <w:rsid w:val="00CC1EB8"/>
    <w:rsid w:val="00CC6EBC"/>
    <w:rsid w:val="00CD3A8E"/>
    <w:rsid w:val="00CD4241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CF7F33"/>
    <w:rsid w:val="00D01BF2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5380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466BD"/>
    <w:rsid w:val="00D505BA"/>
    <w:rsid w:val="00D510C7"/>
    <w:rsid w:val="00D511AE"/>
    <w:rsid w:val="00D5423B"/>
    <w:rsid w:val="00D549A0"/>
    <w:rsid w:val="00D54F4E"/>
    <w:rsid w:val="00D54F56"/>
    <w:rsid w:val="00D55749"/>
    <w:rsid w:val="00D55865"/>
    <w:rsid w:val="00D56274"/>
    <w:rsid w:val="00D56A40"/>
    <w:rsid w:val="00D57096"/>
    <w:rsid w:val="00D60BA4"/>
    <w:rsid w:val="00D61211"/>
    <w:rsid w:val="00D64FF5"/>
    <w:rsid w:val="00D66969"/>
    <w:rsid w:val="00D67BA5"/>
    <w:rsid w:val="00D72421"/>
    <w:rsid w:val="00D73503"/>
    <w:rsid w:val="00D73F97"/>
    <w:rsid w:val="00D7530D"/>
    <w:rsid w:val="00D75D6F"/>
    <w:rsid w:val="00D762DF"/>
    <w:rsid w:val="00D80CCE"/>
    <w:rsid w:val="00D811C4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4D69"/>
    <w:rsid w:val="00D97553"/>
    <w:rsid w:val="00D9767E"/>
    <w:rsid w:val="00D97B2A"/>
    <w:rsid w:val="00D97C82"/>
    <w:rsid w:val="00D97D21"/>
    <w:rsid w:val="00DA2AF9"/>
    <w:rsid w:val="00DA4479"/>
    <w:rsid w:val="00DA4EEA"/>
    <w:rsid w:val="00DA53D6"/>
    <w:rsid w:val="00DA5811"/>
    <w:rsid w:val="00DB148C"/>
    <w:rsid w:val="00DB16D8"/>
    <w:rsid w:val="00DB4CF0"/>
    <w:rsid w:val="00DB5782"/>
    <w:rsid w:val="00DB5B4F"/>
    <w:rsid w:val="00DB6581"/>
    <w:rsid w:val="00DB6946"/>
    <w:rsid w:val="00DB71DF"/>
    <w:rsid w:val="00DC4D3F"/>
    <w:rsid w:val="00DC50E1"/>
    <w:rsid w:val="00DC5A5A"/>
    <w:rsid w:val="00DC72AB"/>
    <w:rsid w:val="00DC75CC"/>
    <w:rsid w:val="00DC7B61"/>
    <w:rsid w:val="00DD0A07"/>
    <w:rsid w:val="00DD1135"/>
    <w:rsid w:val="00DD1C12"/>
    <w:rsid w:val="00DD24BA"/>
    <w:rsid w:val="00DD2643"/>
    <w:rsid w:val="00DD3284"/>
    <w:rsid w:val="00DD3BA2"/>
    <w:rsid w:val="00DD5A6E"/>
    <w:rsid w:val="00DD70D2"/>
    <w:rsid w:val="00DE192E"/>
    <w:rsid w:val="00DE44F7"/>
    <w:rsid w:val="00DE4F90"/>
    <w:rsid w:val="00DE524B"/>
    <w:rsid w:val="00DE578A"/>
    <w:rsid w:val="00DE5FD8"/>
    <w:rsid w:val="00DE612D"/>
    <w:rsid w:val="00DE75F6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4462"/>
    <w:rsid w:val="00E060B6"/>
    <w:rsid w:val="00E10DC6"/>
    <w:rsid w:val="00E110A0"/>
    <w:rsid w:val="00E11F8E"/>
    <w:rsid w:val="00E145EA"/>
    <w:rsid w:val="00E1759F"/>
    <w:rsid w:val="00E221AA"/>
    <w:rsid w:val="00E2341D"/>
    <w:rsid w:val="00E24594"/>
    <w:rsid w:val="00E24853"/>
    <w:rsid w:val="00E2641A"/>
    <w:rsid w:val="00E26709"/>
    <w:rsid w:val="00E27481"/>
    <w:rsid w:val="00E277AB"/>
    <w:rsid w:val="00E31169"/>
    <w:rsid w:val="00E314CA"/>
    <w:rsid w:val="00E31C84"/>
    <w:rsid w:val="00E31FBD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03BB"/>
    <w:rsid w:val="00E6275D"/>
    <w:rsid w:val="00E634E3"/>
    <w:rsid w:val="00E65547"/>
    <w:rsid w:val="00E659A6"/>
    <w:rsid w:val="00E65CEC"/>
    <w:rsid w:val="00E66392"/>
    <w:rsid w:val="00E66952"/>
    <w:rsid w:val="00E70A98"/>
    <w:rsid w:val="00E733A9"/>
    <w:rsid w:val="00E75044"/>
    <w:rsid w:val="00E75BAE"/>
    <w:rsid w:val="00E7727A"/>
    <w:rsid w:val="00E776FC"/>
    <w:rsid w:val="00E77E8C"/>
    <w:rsid w:val="00E83A39"/>
    <w:rsid w:val="00E8661A"/>
    <w:rsid w:val="00E8667B"/>
    <w:rsid w:val="00E90530"/>
    <w:rsid w:val="00E938B0"/>
    <w:rsid w:val="00E93C6E"/>
    <w:rsid w:val="00E94CE6"/>
    <w:rsid w:val="00E972AF"/>
    <w:rsid w:val="00EA39BD"/>
    <w:rsid w:val="00EA411B"/>
    <w:rsid w:val="00EA75C1"/>
    <w:rsid w:val="00EA7B85"/>
    <w:rsid w:val="00EA7FB7"/>
    <w:rsid w:val="00EB21FD"/>
    <w:rsid w:val="00EB3EC1"/>
    <w:rsid w:val="00EB478F"/>
    <w:rsid w:val="00EB57AF"/>
    <w:rsid w:val="00EB621D"/>
    <w:rsid w:val="00EB677B"/>
    <w:rsid w:val="00EB7550"/>
    <w:rsid w:val="00EC237D"/>
    <w:rsid w:val="00EC25FF"/>
    <w:rsid w:val="00ED013E"/>
    <w:rsid w:val="00ED1181"/>
    <w:rsid w:val="00ED3351"/>
    <w:rsid w:val="00ED552D"/>
    <w:rsid w:val="00ED5ED5"/>
    <w:rsid w:val="00ED630D"/>
    <w:rsid w:val="00EE1A75"/>
    <w:rsid w:val="00EE3B63"/>
    <w:rsid w:val="00EE3DB1"/>
    <w:rsid w:val="00EE4A1F"/>
    <w:rsid w:val="00EE590E"/>
    <w:rsid w:val="00EE5C8D"/>
    <w:rsid w:val="00EE5C91"/>
    <w:rsid w:val="00EE7378"/>
    <w:rsid w:val="00EF0F82"/>
    <w:rsid w:val="00EF1B5A"/>
    <w:rsid w:val="00EF2CCA"/>
    <w:rsid w:val="00EF304B"/>
    <w:rsid w:val="00EF57ED"/>
    <w:rsid w:val="00F008F3"/>
    <w:rsid w:val="00F00EE4"/>
    <w:rsid w:val="00F02C17"/>
    <w:rsid w:val="00F03E1B"/>
    <w:rsid w:val="00F0491D"/>
    <w:rsid w:val="00F04B3D"/>
    <w:rsid w:val="00F0603D"/>
    <w:rsid w:val="00F0609C"/>
    <w:rsid w:val="00F062BD"/>
    <w:rsid w:val="00F06B28"/>
    <w:rsid w:val="00F10B59"/>
    <w:rsid w:val="00F124A3"/>
    <w:rsid w:val="00F13471"/>
    <w:rsid w:val="00F1421B"/>
    <w:rsid w:val="00F14DBC"/>
    <w:rsid w:val="00F16C3D"/>
    <w:rsid w:val="00F16EBD"/>
    <w:rsid w:val="00F17461"/>
    <w:rsid w:val="00F17537"/>
    <w:rsid w:val="00F1755F"/>
    <w:rsid w:val="00F17945"/>
    <w:rsid w:val="00F20D41"/>
    <w:rsid w:val="00F242DB"/>
    <w:rsid w:val="00F2455F"/>
    <w:rsid w:val="00F25501"/>
    <w:rsid w:val="00F2608D"/>
    <w:rsid w:val="00F2624C"/>
    <w:rsid w:val="00F27A49"/>
    <w:rsid w:val="00F310BA"/>
    <w:rsid w:val="00F322C8"/>
    <w:rsid w:val="00F3338A"/>
    <w:rsid w:val="00F33985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3C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48B9"/>
    <w:rsid w:val="00F66F13"/>
    <w:rsid w:val="00F6729F"/>
    <w:rsid w:val="00F7317D"/>
    <w:rsid w:val="00F738EE"/>
    <w:rsid w:val="00F74073"/>
    <w:rsid w:val="00F74EE0"/>
    <w:rsid w:val="00F752C4"/>
    <w:rsid w:val="00F77453"/>
    <w:rsid w:val="00F80CD4"/>
    <w:rsid w:val="00F8756C"/>
    <w:rsid w:val="00F93095"/>
    <w:rsid w:val="00F93A4D"/>
    <w:rsid w:val="00F95E4D"/>
    <w:rsid w:val="00F97317"/>
    <w:rsid w:val="00FA150C"/>
    <w:rsid w:val="00FA1759"/>
    <w:rsid w:val="00FA414B"/>
    <w:rsid w:val="00FA4B25"/>
    <w:rsid w:val="00FA6714"/>
    <w:rsid w:val="00FA718C"/>
    <w:rsid w:val="00FB05C8"/>
    <w:rsid w:val="00FB06ED"/>
    <w:rsid w:val="00FB1E67"/>
    <w:rsid w:val="00FB2C11"/>
    <w:rsid w:val="00FB76DB"/>
    <w:rsid w:val="00FC36AB"/>
    <w:rsid w:val="00FC38BE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6A5F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7FE"/>
    <w:rsid w:val="00FF2A97"/>
    <w:rsid w:val="0C5D2EB7"/>
    <w:rsid w:val="169C0264"/>
    <w:rsid w:val="182DEDFC"/>
    <w:rsid w:val="1E816995"/>
    <w:rsid w:val="21B7AB26"/>
    <w:rsid w:val="2AFEA5CF"/>
    <w:rsid w:val="5A7517B7"/>
    <w:rsid w:val="638B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8006CBB8-2E24-42B0-B750-80118658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3471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3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NormalTable0">
    <w:name w:val="Normal Table0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8939A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BA2AC51CBC54B8AC0AFB55D190F47" ma:contentTypeVersion="1" ma:contentTypeDescription="Een nieuw document maken." ma:contentTypeScope="" ma:versionID="6f75648d7190154e12d5ed5fd549be86">
  <xsd:schema xmlns:xsd="http://www.w3.org/2001/XMLSchema" xmlns:xs="http://www.w3.org/2001/XMLSchema" xmlns:p="http://schemas.microsoft.com/office/2006/metadata/properties" xmlns:ns2="6f72dfa3-344e-4650-8193-0c21149d3448" targetNamespace="http://schemas.microsoft.com/office/2006/metadata/properties" ma:root="true" ma:fieldsID="80e4e6094936d41e9f649c2c4ffba436" ns2:_="">
    <xsd:import namespace="6f72dfa3-344e-4650-8193-0c21149d344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2dfa3-344e-4650-8193-0c21149d34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EA1D7B-7349-47E9-B052-B4198EBE48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68B2BC-5580-4A9A-93EB-F5D86F648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2dfa3-344e-4650-8193-0c21149d3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A7B2B6-78B2-4192-B786-B05D76CA7B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Bavelaar, W. - BD/DBOB/COZA</dc:creator>
  <cp:lastModifiedBy>Vos, J.R. (LDCR)</cp:lastModifiedBy>
  <cp:revision>7</cp:revision>
  <cp:lastPrinted>2025-12-01T12:58:00Z</cp:lastPrinted>
  <dcterms:created xsi:type="dcterms:W3CDTF">2026-07-14T13:01:00Z</dcterms:created>
  <dcterms:modified xsi:type="dcterms:W3CDTF">2026-07-16T07:35:00Z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0x010100ACDBA2AC51CBC54B8AC0AFB55D190F47</vt:lpwstr>
  </property>
</Properties>
</file>