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54BB8AED">
                <wp:simplePos x="0" y="0"/>
                <wp:positionH relativeFrom="column">
                  <wp:posOffset>-32468</wp:posOffset>
                </wp:positionH>
                <wp:positionV relativeFrom="paragraph">
                  <wp:posOffset>141688</wp:posOffset>
                </wp:positionV>
                <wp:extent cx="6607534" cy="2968388"/>
                <wp:effectExtent l="0" t="0" r="3175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7534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7D961BAD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84B1D">
                              <w:rPr>
                                <w:color w:val="151F6D"/>
                                <w:sz w:val="40"/>
                                <w:szCs w:val="40"/>
                              </w:rPr>
                              <w:t>-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F001CD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de </w:t>
                            </w:r>
                            <w:proofErr w:type="spellStart"/>
                            <w:r w:rsidR="00514EC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Subgunningscriteria</w:t>
                            </w:r>
                            <w:proofErr w:type="spellEnd"/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77DB52ED" w14:textId="77777777" w:rsidR="00A84B1D" w:rsidRPr="0083212F" w:rsidRDefault="00A84B1D" w:rsidP="00A84B1D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Arbeidsmarktcommunicatie</w:t>
                            </w: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1E9EE35" w14:textId="77777777" w:rsidR="00A84B1D" w:rsidRPr="00FF119C" w:rsidRDefault="00A84B1D" w:rsidP="00A84B1D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AMC2026</w:t>
                            </w:r>
                          </w:p>
                          <w:p w14:paraId="36644E95" w14:textId="50509A4C" w:rsidR="00A84B1D" w:rsidRPr="00FF119C" w:rsidRDefault="00A84B1D" w:rsidP="00A84B1D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Publicatie aanbesteding 1</w:t>
                            </w:r>
                            <w:r w:rsidR="00BD174C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juli 2026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5pt;margin-top:11.15pt;width:520.3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7D961BAD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A84B1D">
                        <w:rPr>
                          <w:color w:val="151F6D"/>
                          <w:sz w:val="40"/>
                          <w:szCs w:val="40"/>
                        </w:rPr>
                        <w:t>-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F001CD">
                        <w:rPr>
                          <w:color w:val="151F6D"/>
                          <w:sz w:val="40"/>
                          <w:szCs w:val="40"/>
                        </w:rPr>
                        <w:t xml:space="preserve">de </w:t>
                      </w:r>
                      <w:r w:rsidR="00514ECA">
                        <w:rPr>
                          <w:color w:val="151F6D"/>
                          <w:sz w:val="40"/>
                          <w:szCs w:val="40"/>
                        </w:rPr>
                        <w:t>Subgunningscriteria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77DB52ED" w14:textId="77777777" w:rsidR="00A84B1D" w:rsidRPr="0083212F" w:rsidRDefault="00A84B1D" w:rsidP="00A84B1D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Arbeidsmarktcommunicatie</w:t>
                      </w: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71E9EE35" w14:textId="77777777" w:rsidR="00A84B1D" w:rsidRPr="00FF119C" w:rsidRDefault="00A84B1D" w:rsidP="00A84B1D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AMC2026</w:t>
                      </w:r>
                    </w:p>
                    <w:p w14:paraId="36644E95" w14:textId="50509A4C" w:rsidR="00A84B1D" w:rsidRPr="00FF119C" w:rsidRDefault="00A84B1D" w:rsidP="00A84B1D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Publicatie aanbesteding 1</w:t>
                      </w:r>
                      <w:r w:rsidR="00BD174C">
                        <w:rPr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sz w:val="24"/>
                          <w:szCs w:val="24"/>
                        </w:rPr>
                        <w:t xml:space="preserve"> juli 2026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64822BBD">
                <wp:simplePos x="0" y="0"/>
                <wp:positionH relativeFrom="column">
                  <wp:posOffset>-419100</wp:posOffset>
                </wp:positionH>
                <wp:positionV relativeFrom="paragraph">
                  <wp:posOffset>343535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8E1C6" id="Rectangle 32" o:spid="_x0000_s1026" style="position:absolute;margin-left:-33pt;margin-top:27.0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BF7lXm4QAAAAs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lastRenderedPageBreak/>
        <w:t xml:space="preserve">Gegevens Inschrijver </w:t>
      </w:r>
    </w:p>
    <w:p w14:paraId="6E90E77B" w14:textId="77777777" w:rsidR="00431268" w:rsidRDefault="00431268" w:rsidP="00431268">
      <w:pPr>
        <w:spacing w:line="240" w:lineRule="auto"/>
      </w:pPr>
    </w:p>
    <w:p w14:paraId="5F223748" w14:textId="77777777" w:rsidR="00431268" w:rsidRDefault="00431268" w:rsidP="00431268">
      <w:pPr>
        <w:spacing w:line="240" w:lineRule="auto"/>
        <w:ind w:left="454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431268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1268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431268">
              <w:rPr>
                <w:rFonts w:eastAsia="Calibri"/>
                <w:bCs/>
                <w:szCs w:val="18"/>
                <w:lang w:eastAsia="en-US"/>
              </w:rPr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05C55E65" w14:textId="77777777" w:rsidR="00431268" w:rsidRDefault="00431268" w:rsidP="00431268">
      <w:pPr>
        <w:spacing w:line="240" w:lineRule="auto"/>
      </w:pPr>
    </w:p>
    <w:p w14:paraId="782565B5" w14:textId="77777777" w:rsidR="00431268" w:rsidRDefault="00431268" w:rsidP="00431268">
      <w:pPr>
        <w:spacing w:line="240" w:lineRule="auto"/>
      </w:pPr>
    </w:p>
    <w:p w14:paraId="375DAEFF" w14:textId="77777777" w:rsidR="00431268" w:rsidRDefault="00431268" w:rsidP="00431268">
      <w:pPr>
        <w:spacing w:line="240" w:lineRule="auto"/>
      </w:pPr>
    </w:p>
    <w:p w14:paraId="03073F67" w14:textId="77777777" w:rsidR="00431268" w:rsidRDefault="00431268" w:rsidP="00431268">
      <w:pPr>
        <w:spacing w:line="240" w:lineRule="auto"/>
      </w:pPr>
    </w:p>
    <w:p w14:paraId="7786D682" w14:textId="5758E238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proofErr w:type="spellStart"/>
      <w:r w:rsidRPr="00431268">
        <w:rPr>
          <w:b/>
          <w:bCs/>
        </w:rPr>
        <w:t>Subgunningscriteria</w:t>
      </w:r>
      <w:proofErr w:type="spellEnd"/>
    </w:p>
    <w:p w14:paraId="55C3932E" w14:textId="77777777" w:rsidR="00431268" w:rsidRDefault="00431268" w:rsidP="00431268">
      <w:pPr>
        <w:spacing w:line="240" w:lineRule="auto"/>
        <w:ind w:left="360"/>
      </w:pPr>
    </w:p>
    <w:p w14:paraId="668E4F82" w14:textId="77777777" w:rsidR="00431268" w:rsidRDefault="00431268" w:rsidP="00431268">
      <w:pPr>
        <w:spacing w:line="240" w:lineRule="auto"/>
        <w:ind w:left="360"/>
      </w:pPr>
    </w:p>
    <w:p w14:paraId="4F2404AB" w14:textId="0676CCFE" w:rsidR="00431268" w:rsidRDefault="00514ECA" w:rsidP="00431268">
      <w:pPr>
        <w:spacing w:line="240" w:lineRule="auto"/>
        <w:ind w:left="360"/>
      </w:pPr>
      <w:r>
        <w:t>SG</w:t>
      </w:r>
      <w:r w:rsidR="00431268">
        <w:t xml:space="preserve">1: </w:t>
      </w:r>
      <w:r w:rsidR="00A84B1D" w:rsidRPr="00A84B1D">
        <w:t xml:space="preserve">Strategie en </w:t>
      </w:r>
      <w:r w:rsidR="00FB37E2" w:rsidRPr="00A84B1D">
        <w:t>creativi</w:t>
      </w:r>
      <w:r w:rsidR="00FB37E2">
        <w:t>teit</w:t>
      </w:r>
    </w:p>
    <w:p w14:paraId="5D372E40" w14:textId="77777777" w:rsidR="00514ECA" w:rsidRDefault="00514ECA" w:rsidP="00431268">
      <w:pPr>
        <w:spacing w:line="240" w:lineRule="auto"/>
        <w:ind w:left="360"/>
      </w:pPr>
    </w:p>
    <w:p w14:paraId="09B60775" w14:textId="77777777" w:rsidR="00514ECA" w:rsidRDefault="00514ECA" w:rsidP="00431268">
      <w:pPr>
        <w:spacing w:line="240" w:lineRule="auto"/>
        <w:ind w:left="360"/>
      </w:pPr>
    </w:p>
    <w:p w14:paraId="2EB2D519" w14:textId="77777777" w:rsidR="00514ECA" w:rsidRDefault="00514ECA" w:rsidP="00431268">
      <w:pPr>
        <w:spacing w:line="240" w:lineRule="auto"/>
        <w:ind w:left="360"/>
      </w:pPr>
    </w:p>
    <w:p w14:paraId="2AEB467F" w14:textId="77777777" w:rsidR="00A84B1D" w:rsidRDefault="00A84B1D" w:rsidP="00431268">
      <w:pPr>
        <w:spacing w:line="240" w:lineRule="auto"/>
        <w:ind w:left="360"/>
      </w:pPr>
    </w:p>
    <w:p w14:paraId="4EFCCDDB" w14:textId="77777777" w:rsidR="00A84B1D" w:rsidRDefault="00A84B1D" w:rsidP="00431268">
      <w:pPr>
        <w:spacing w:line="240" w:lineRule="auto"/>
        <w:ind w:left="360"/>
      </w:pPr>
    </w:p>
    <w:p w14:paraId="5E4F9EB0" w14:textId="77777777" w:rsidR="00A84B1D" w:rsidRDefault="00A84B1D" w:rsidP="00431268">
      <w:pPr>
        <w:spacing w:line="240" w:lineRule="auto"/>
        <w:ind w:left="360"/>
      </w:pPr>
    </w:p>
    <w:p w14:paraId="04E07ABD" w14:textId="77777777" w:rsidR="00A84B1D" w:rsidRDefault="00A84B1D" w:rsidP="00431268">
      <w:pPr>
        <w:spacing w:line="240" w:lineRule="auto"/>
        <w:ind w:left="360"/>
      </w:pPr>
    </w:p>
    <w:p w14:paraId="259EF7D6" w14:textId="77777777" w:rsidR="00A84B1D" w:rsidRDefault="00A84B1D" w:rsidP="00431268">
      <w:pPr>
        <w:spacing w:line="240" w:lineRule="auto"/>
        <w:ind w:left="360"/>
      </w:pPr>
    </w:p>
    <w:p w14:paraId="5020663D" w14:textId="77777777" w:rsidR="00A84B1D" w:rsidRDefault="00A84B1D" w:rsidP="00431268">
      <w:pPr>
        <w:spacing w:line="240" w:lineRule="auto"/>
        <w:ind w:left="360"/>
      </w:pPr>
    </w:p>
    <w:p w14:paraId="23CFB56F" w14:textId="77777777" w:rsidR="00A84B1D" w:rsidRDefault="00A84B1D" w:rsidP="00431268">
      <w:pPr>
        <w:spacing w:line="240" w:lineRule="auto"/>
        <w:ind w:left="360"/>
      </w:pPr>
    </w:p>
    <w:p w14:paraId="53A5AB6F" w14:textId="77777777" w:rsidR="00A84B1D" w:rsidRDefault="00A84B1D" w:rsidP="00431268">
      <w:pPr>
        <w:spacing w:line="240" w:lineRule="auto"/>
        <w:ind w:left="360"/>
      </w:pPr>
    </w:p>
    <w:p w14:paraId="6752629E" w14:textId="77777777" w:rsidR="00A84B1D" w:rsidRDefault="00A84B1D" w:rsidP="00431268">
      <w:pPr>
        <w:spacing w:line="240" w:lineRule="auto"/>
        <w:ind w:left="360"/>
      </w:pPr>
    </w:p>
    <w:p w14:paraId="74E3A204" w14:textId="77777777" w:rsidR="00A84B1D" w:rsidRDefault="00A84B1D" w:rsidP="00431268">
      <w:pPr>
        <w:spacing w:line="240" w:lineRule="auto"/>
        <w:ind w:left="360"/>
      </w:pPr>
    </w:p>
    <w:p w14:paraId="191A466F" w14:textId="77777777" w:rsidR="00431268" w:rsidRDefault="00431268" w:rsidP="00431268">
      <w:pPr>
        <w:spacing w:line="240" w:lineRule="auto"/>
        <w:ind w:left="360"/>
      </w:pPr>
    </w:p>
    <w:p w14:paraId="24B4E1AA" w14:textId="5C2F168A" w:rsidR="00431268" w:rsidRDefault="00514ECA" w:rsidP="00431268">
      <w:pPr>
        <w:spacing w:line="240" w:lineRule="auto"/>
        <w:ind w:left="360"/>
      </w:pPr>
      <w:r>
        <w:t>SG</w:t>
      </w:r>
      <w:r w:rsidR="00431268">
        <w:t xml:space="preserve">2: </w:t>
      </w:r>
      <w:r w:rsidR="00A84B1D">
        <w:t>Samenwerking</w:t>
      </w:r>
    </w:p>
    <w:p w14:paraId="01525418" w14:textId="77777777" w:rsidR="00A84B1D" w:rsidRDefault="00A84B1D" w:rsidP="00431268">
      <w:pPr>
        <w:spacing w:line="240" w:lineRule="auto"/>
        <w:ind w:left="360"/>
      </w:pPr>
    </w:p>
    <w:p w14:paraId="5A209221" w14:textId="77777777" w:rsidR="00A84B1D" w:rsidRDefault="00A84B1D" w:rsidP="00431268">
      <w:pPr>
        <w:spacing w:line="240" w:lineRule="auto"/>
        <w:ind w:left="360"/>
      </w:pPr>
    </w:p>
    <w:p w14:paraId="518F5E48" w14:textId="77777777" w:rsidR="00A84B1D" w:rsidRDefault="00A84B1D" w:rsidP="00431268">
      <w:pPr>
        <w:spacing w:line="240" w:lineRule="auto"/>
        <w:ind w:left="360"/>
      </w:pPr>
    </w:p>
    <w:p w14:paraId="7BA10E65" w14:textId="77777777" w:rsidR="00A84B1D" w:rsidRDefault="00A84B1D" w:rsidP="00431268">
      <w:pPr>
        <w:spacing w:line="240" w:lineRule="auto"/>
        <w:ind w:left="360"/>
      </w:pPr>
    </w:p>
    <w:p w14:paraId="0E0C460C" w14:textId="77777777" w:rsidR="00A84B1D" w:rsidRDefault="00A84B1D" w:rsidP="00431268">
      <w:pPr>
        <w:spacing w:line="240" w:lineRule="auto"/>
        <w:ind w:left="360"/>
      </w:pPr>
    </w:p>
    <w:p w14:paraId="65DB9096" w14:textId="77777777" w:rsidR="00A84B1D" w:rsidRDefault="00A84B1D" w:rsidP="00431268">
      <w:pPr>
        <w:spacing w:line="240" w:lineRule="auto"/>
        <w:ind w:left="360"/>
      </w:pPr>
    </w:p>
    <w:p w14:paraId="3C653126" w14:textId="77777777" w:rsidR="00A84B1D" w:rsidRDefault="00A84B1D" w:rsidP="00431268">
      <w:pPr>
        <w:spacing w:line="240" w:lineRule="auto"/>
        <w:ind w:left="360"/>
      </w:pPr>
    </w:p>
    <w:p w14:paraId="204A8D04" w14:textId="77777777" w:rsidR="00514ECA" w:rsidRDefault="00514ECA" w:rsidP="00431268">
      <w:pPr>
        <w:spacing w:line="240" w:lineRule="auto"/>
        <w:ind w:left="360"/>
      </w:pPr>
    </w:p>
    <w:p w14:paraId="025E9113" w14:textId="77777777" w:rsidR="00514ECA" w:rsidRDefault="00514ECA" w:rsidP="00431268">
      <w:pPr>
        <w:spacing w:line="240" w:lineRule="auto"/>
        <w:ind w:left="360"/>
      </w:pPr>
    </w:p>
    <w:p w14:paraId="18FBC541" w14:textId="77777777" w:rsidR="00514ECA" w:rsidRDefault="00514ECA" w:rsidP="00431268">
      <w:pPr>
        <w:spacing w:line="240" w:lineRule="auto"/>
        <w:ind w:left="360"/>
      </w:pPr>
    </w:p>
    <w:p w14:paraId="65540B0D" w14:textId="77777777" w:rsidR="00A84B1D" w:rsidRDefault="00A84B1D" w:rsidP="00431268">
      <w:pPr>
        <w:spacing w:line="240" w:lineRule="auto"/>
        <w:ind w:left="360"/>
      </w:pPr>
    </w:p>
    <w:p w14:paraId="41E7AFD9" w14:textId="77777777" w:rsidR="00514ECA" w:rsidRDefault="00514ECA" w:rsidP="00431268">
      <w:pPr>
        <w:spacing w:line="240" w:lineRule="auto"/>
        <w:ind w:left="360"/>
      </w:pPr>
    </w:p>
    <w:p w14:paraId="10E481E7" w14:textId="77777777" w:rsidR="00514ECA" w:rsidRDefault="00514ECA" w:rsidP="00431268">
      <w:pPr>
        <w:spacing w:line="240" w:lineRule="auto"/>
        <w:ind w:left="360"/>
      </w:pPr>
    </w:p>
    <w:p w14:paraId="386899CF" w14:textId="77777777" w:rsidR="00514ECA" w:rsidRDefault="00514ECA" w:rsidP="00431268">
      <w:pPr>
        <w:spacing w:line="240" w:lineRule="auto"/>
        <w:ind w:left="360"/>
      </w:pPr>
    </w:p>
    <w:p w14:paraId="288C2587" w14:textId="5B7EA4E7" w:rsidR="00514ECA" w:rsidRDefault="00514ECA" w:rsidP="00431268">
      <w:pPr>
        <w:spacing w:line="240" w:lineRule="auto"/>
        <w:ind w:left="360"/>
      </w:pPr>
      <w:r>
        <w:t xml:space="preserve">SG3: </w:t>
      </w:r>
      <w:r w:rsidR="00BD174C">
        <w:t>Team, k</w:t>
      </w:r>
      <w:r w:rsidR="00A84B1D">
        <w:t xml:space="preserve">ennis </w:t>
      </w:r>
      <w:r w:rsidR="00A84B1D" w:rsidRPr="00A84B1D">
        <w:t xml:space="preserve">en </w:t>
      </w:r>
      <w:r w:rsidR="00BD174C">
        <w:t>expertise</w:t>
      </w:r>
    </w:p>
    <w:p w14:paraId="4854165A" w14:textId="77777777" w:rsidR="00431268" w:rsidRDefault="00431268" w:rsidP="00431268">
      <w:pPr>
        <w:spacing w:line="240" w:lineRule="auto"/>
        <w:ind w:left="360"/>
      </w:pPr>
    </w:p>
    <w:sectPr w:rsidR="00431268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4191" w14:textId="77777777" w:rsidR="008A4097" w:rsidRDefault="008A4097">
      <w:r>
        <w:separator/>
      </w:r>
    </w:p>
    <w:p w14:paraId="733146CB" w14:textId="77777777" w:rsidR="008A4097" w:rsidRDefault="008A4097"/>
    <w:p w14:paraId="4475C1E6" w14:textId="77777777" w:rsidR="008A4097" w:rsidRDefault="008A4097"/>
  </w:endnote>
  <w:endnote w:type="continuationSeparator" w:id="0">
    <w:p w14:paraId="2D4D0C82" w14:textId="77777777" w:rsidR="008A4097" w:rsidRDefault="008A4097">
      <w:r>
        <w:continuationSeparator/>
      </w:r>
    </w:p>
    <w:p w14:paraId="7FE59830" w14:textId="77777777" w:rsidR="008A4097" w:rsidRDefault="008A4097"/>
    <w:p w14:paraId="260C55C9" w14:textId="77777777" w:rsidR="008A4097" w:rsidRDefault="008A4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03D51" w14:textId="77777777" w:rsidR="008A4097" w:rsidRPr="00B35331" w:rsidRDefault="008A4097" w:rsidP="00B35331">
      <w:pPr>
        <w:pStyle w:val="Voettekst"/>
      </w:pPr>
    </w:p>
  </w:footnote>
  <w:footnote w:type="continuationSeparator" w:id="0">
    <w:p w14:paraId="443E445D" w14:textId="77777777" w:rsidR="008A4097" w:rsidRDefault="008A4097">
      <w:r>
        <w:continuationSeparator/>
      </w:r>
    </w:p>
    <w:p w14:paraId="23D18438" w14:textId="77777777" w:rsidR="008A4097" w:rsidRDefault="008A4097"/>
    <w:p w14:paraId="37CA296B" w14:textId="77777777" w:rsidR="008A4097" w:rsidRDefault="008A40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ECA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19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53D6"/>
    <w:rsid w:val="007C7673"/>
    <w:rsid w:val="007C77A8"/>
    <w:rsid w:val="007D0ABD"/>
    <w:rsid w:val="007D1D26"/>
    <w:rsid w:val="007D2599"/>
    <w:rsid w:val="007D41A3"/>
    <w:rsid w:val="007D6777"/>
    <w:rsid w:val="007D745D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3610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4097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7D3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B1D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6F50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62D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174C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37E2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8ED4C-9EC2-49F1-96D6-EC59462C2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03B00A-E116-41DB-BE6A-541495031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274F18-82F3-47A2-8674-F48C966515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251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Wartan Borbely, M. (LDCR)</cp:lastModifiedBy>
  <cp:revision>5</cp:revision>
  <cp:lastPrinted>2017-01-31T14:22:00Z</cp:lastPrinted>
  <dcterms:created xsi:type="dcterms:W3CDTF">2025-12-18T08:26:00Z</dcterms:created>
  <dcterms:modified xsi:type="dcterms:W3CDTF">2026-07-15T07:30:00Z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0x010100BABB1D6D405BAF4093BFDA23706D048C</vt:lpwstr>
  </property>
</Properties>
</file>