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88372" w14:textId="6CD2F36C" w:rsidR="00420B68" w:rsidRPr="003A6C49" w:rsidRDefault="00B032EA" w:rsidP="00420B68">
      <w:pPr>
        <w:spacing w:after="240" w:line="276" w:lineRule="auto"/>
        <w:rPr>
          <w:rFonts w:asciiTheme="minorHAnsi" w:hAnsiTheme="minorHAnsi" w:cstheme="minorHAnsi"/>
          <w:b/>
          <w:bCs/>
          <w:color w:val="7030A0"/>
          <w:kern w:val="0"/>
          <w:sz w:val="24"/>
          <w:szCs w:val="24"/>
          <w14:ligatures w14:val="none"/>
        </w:rPr>
      </w:pPr>
      <w:r w:rsidRPr="009F5375">
        <w:rPr>
          <w:rFonts w:asciiTheme="minorHAnsi" w:hAnsiTheme="minorHAnsi" w:cstheme="minorHAnsi"/>
          <w:b/>
          <w:bCs/>
          <w:color w:val="7030A0"/>
          <w:kern w:val="0"/>
          <w:sz w:val="24"/>
          <w:szCs w:val="24"/>
          <w14:ligatures w14:val="none"/>
        </w:rPr>
        <w:t>Bijlage</w:t>
      </w:r>
      <w:r w:rsidR="006259A4" w:rsidRPr="009F5375">
        <w:rPr>
          <w:rFonts w:asciiTheme="minorHAnsi" w:hAnsiTheme="minorHAnsi" w:cstheme="minorHAnsi"/>
          <w:b/>
          <w:bCs/>
          <w:color w:val="7030A0"/>
          <w:kern w:val="0"/>
          <w:sz w:val="24"/>
          <w:szCs w:val="24"/>
          <w14:ligatures w14:val="none"/>
        </w:rPr>
        <w:t xml:space="preserve"> </w:t>
      </w:r>
      <w:r w:rsidR="009F5375" w:rsidRPr="009F5375">
        <w:rPr>
          <w:rFonts w:asciiTheme="minorHAnsi" w:hAnsiTheme="minorHAnsi" w:cstheme="minorHAnsi"/>
          <w:b/>
          <w:bCs/>
          <w:color w:val="7030A0"/>
          <w:kern w:val="0"/>
          <w:sz w:val="24"/>
          <w:szCs w:val="24"/>
          <w14:ligatures w14:val="none"/>
        </w:rPr>
        <w:t>5</w:t>
      </w:r>
      <w:r w:rsidRPr="009F5375">
        <w:rPr>
          <w:rFonts w:asciiTheme="minorHAnsi" w:hAnsiTheme="minorHAnsi" w:cstheme="minorHAnsi"/>
          <w:b/>
          <w:bCs/>
          <w:color w:val="7030A0"/>
          <w:kern w:val="0"/>
          <w:sz w:val="24"/>
          <w:szCs w:val="24"/>
          <w14:ligatures w14:val="none"/>
        </w:rPr>
        <w:t xml:space="preserve"> – Verklaring </w:t>
      </w:r>
      <w:r w:rsidR="00C00E88" w:rsidRPr="009F5375">
        <w:rPr>
          <w:rFonts w:asciiTheme="minorHAnsi" w:hAnsiTheme="minorHAnsi" w:cstheme="minorHAnsi"/>
          <w:b/>
          <w:bCs/>
          <w:color w:val="7030A0"/>
          <w:kern w:val="0"/>
          <w:sz w:val="24"/>
          <w:szCs w:val="24"/>
          <w14:ligatures w14:val="none"/>
        </w:rPr>
        <w:t>k</w:t>
      </w:r>
      <w:r w:rsidRPr="009F5375">
        <w:rPr>
          <w:rFonts w:asciiTheme="minorHAnsi" w:hAnsiTheme="minorHAnsi" w:cstheme="minorHAnsi"/>
          <w:b/>
          <w:bCs/>
          <w:color w:val="7030A0"/>
          <w:kern w:val="0"/>
          <w:sz w:val="24"/>
          <w:szCs w:val="24"/>
          <w14:ligatures w14:val="none"/>
        </w:rPr>
        <w:t>erncompetenties</w:t>
      </w:r>
    </w:p>
    <w:p w14:paraId="6C293B80" w14:textId="2A3F2AF3" w:rsidR="004E0145" w:rsidRPr="003A6C49" w:rsidRDefault="004E0145" w:rsidP="00767FFA">
      <w:pPr>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stheme="minorHAnsi"/>
          <w:b/>
          <w:bCs/>
        </w:rPr>
      </w:pPr>
      <w:r w:rsidRPr="003A6C49">
        <w:rPr>
          <w:rFonts w:asciiTheme="minorHAnsi" w:hAnsiTheme="minorHAnsi" w:cstheme="minorHAnsi"/>
          <w:b/>
          <w:bCs/>
        </w:rPr>
        <w:t xml:space="preserve">Betreft: </w:t>
      </w:r>
      <w:r w:rsidR="0005361B" w:rsidRPr="003A6C49">
        <w:rPr>
          <w:rFonts w:asciiTheme="minorHAnsi" w:hAnsiTheme="minorHAnsi" w:cstheme="minorHAnsi"/>
        </w:rPr>
        <w:t>Toelatingsprocedure ‘‘</w:t>
      </w:r>
      <w:r w:rsidR="0002562A">
        <w:rPr>
          <w:rFonts w:asciiTheme="minorHAnsi" w:hAnsiTheme="minorHAnsi" w:cstheme="minorHAnsi"/>
        </w:rPr>
        <w:t>Wmo begeleiding en dagbesteding</w:t>
      </w:r>
      <w:r w:rsidR="00844487" w:rsidRPr="003A6C49">
        <w:rPr>
          <w:rFonts w:asciiTheme="minorHAnsi" w:hAnsiTheme="minorHAnsi" w:cstheme="minorHAnsi"/>
        </w:rPr>
        <w:t>”</w:t>
      </w:r>
      <w:r w:rsidR="00FF4188" w:rsidRPr="003A6C49">
        <w:rPr>
          <w:rFonts w:asciiTheme="minorHAnsi" w:hAnsiTheme="minorHAnsi" w:cstheme="minorHAnsi"/>
        </w:rPr>
        <w:t xml:space="preserve"> gemeente Ommen </w:t>
      </w:r>
    </w:p>
    <w:p w14:paraId="58BA5B64" w14:textId="77777777" w:rsidR="002B4E08" w:rsidRPr="003A6C49" w:rsidRDefault="002B4E08" w:rsidP="006658B0">
      <w:pPr>
        <w:spacing w:line="276" w:lineRule="auto"/>
        <w:rPr>
          <w:rFonts w:asciiTheme="minorHAnsi" w:hAnsiTheme="minorHAnsi" w:cstheme="minorHAnsi"/>
          <w:b/>
          <w:bCs/>
          <w:u w:val="single"/>
        </w:rPr>
      </w:pPr>
    </w:p>
    <w:p w14:paraId="39971E40" w14:textId="46B86A02" w:rsidR="002B4E08" w:rsidRPr="003A6C49" w:rsidRDefault="002B4E08" w:rsidP="006658B0">
      <w:pPr>
        <w:spacing w:line="276" w:lineRule="auto"/>
        <w:rPr>
          <w:rFonts w:asciiTheme="minorHAnsi" w:hAnsiTheme="minorHAnsi" w:cstheme="minorHAnsi"/>
          <w:b/>
          <w:bCs/>
          <w:u w:val="single"/>
        </w:rPr>
      </w:pPr>
      <w:r w:rsidRPr="003A6C49">
        <w:rPr>
          <w:rFonts w:asciiTheme="minorHAnsi" w:hAnsiTheme="minorHAnsi" w:cstheme="minorHAnsi"/>
          <w:b/>
          <w:bCs/>
          <w:u w:val="single"/>
        </w:rPr>
        <w:t>Gevraagde kerncompetenties</w:t>
      </w:r>
      <w:r w:rsidR="005E376E">
        <w:rPr>
          <w:rFonts w:asciiTheme="minorHAnsi" w:hAnsiTheme="minorHAnsi" w:cstheme="minorHAnsi"/>
          <w:b/>
          <w:bCs/>
          <w:u w:val="single"/>
        </w:rPr>
        <w:t>:</w:t>
      </w:r>
    </w:p>
    <w:p w14:paraId="39893B00" w14:textId="77777777" w:rsidR="00E32D90" w:rsidRDefault="0064375C" w:rsidP="00E32D90">
      <w:pPr>
        <w:spacing w:line="276" w:lineRule="auto"/>
        <w:rPr>
          <w:rFonts w:asciiTheme="minorHAnsi" w:hAnsiTheme="minorHAnsi" w:cstheme="minorHAnsi"/>
          <w:b/>
          <w:bCs/>
        </w:rPr>
      </w:pPr>
      <w:r w:rsidRPr="0064375C">
        <w:rPr>
          <w:rFonts w:asciiTheme="minorHAnsi" w:hAnsiTheme="minorHAnsi" w:cstheme="minorHAnsi"/>
          <w:b/>
          <w:bCs/>
        </w:rPr>
        <w:t xml:space="preserve">Indien de potentiële aanbieder inschrijft voor het product </w:t>
      </w:r>
      <w:r w:rsidRPr="0064375C">
        <w:rPr>
          <w:rFonts w:asciiTheme="minorHAnsi" w:hAnsiTheme="minorHAnsi" w:cstheme="minorHAnsi"/>
          <w:b/>
          <w:bCs/>
          <w:u w:val="single"/>
        </w:rPr>
        <w:t>individuele begeleiding</w:t>
      </w:r>
      <w:r w:rsidRPr="0064375C">
        <w:rPr>
          <w:rFonts w:asciiTheme="minorHAnsi" w:hAnsiTheme="minorHAnsi" w:cstheme="minorHAnsi"/>
          <w:b/>
          <w:bCs/>
        </w:rPr>
        <w:t xml:space="preserve">: </w:t>
      </w:r>
    </w:p>
    <w:p w14:paraId="6FF3195E" w14:textId="225F3537" w:rsidR="0064375C" w:rsidRPr="00E32D90" w:rsidRDefault="0064375C" w:rsidP="00E32D90">
      <w:pPr>
        <w:pStyle w:val="Lijstalinea"/>
        <w:numPr>
          <w:ilvl w:val="0"/>
          <w:numId w:val="32"/>
        </w:numPr>
        <w:spacing w:line="276" w:lineRule="auto"/>
        <w:rPr>
          <w:rFonts w:asciiTheme="minorHAnsi" w:hAnsiTheme="minorHAnsi" w:cstheme="minorHAnsi"/>
        </w:rPr>
      </w:pPr>
      <w:r w:rsidRPr="00E32D90">
        <w:rPr>
          <w:rFonts w:asciiTheme="minorHAnsi" w:hAnsiTheme="minorHAnsi" w:cstheme="minorHAnsi"/>
        </w:rPr>
        <w:t>De potentiële aanbieder heeft individuele begeleiding ten behoeve van de uitvoering van de Wmo geleverd aan tenminste 10 cliënten in één jaar (aaneengesloten periode van 12 maanden).</w:t>
      </w:r>
    </w:p>
    <w:p w14:paraId="428EA506" w14:textId="77777777" w:rsidR="00C75E29" w:rsidRDefault="00C75E29" w:rsidP="0064375C">
      <w:pPr>
        <w:numPr>
          <w:ilvl w:val="0"/>
          <w:numId w:val="27"/>
        </w:numPr>
        <w:spacing w:line="276" w:lineRule="auto"/>
        <w:rPr>
          <w:rFonts w:asciiTheme="minorHAnsi" w:hAnsiTheme="minorHAnsi" w:cstheme="minorHAnsi"/>
          <w:u w:val="single"/>
        </w:rPr>
        <w:sectPr w:rsidR="00C75E29" w:rsidSect="00C75E29">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7" w:right="1417" w:bottom="1417" w:left="1417" w:header="0" w:footer="397" w:gutter="0"/>
          <w:pgNumType w:start="1"/>
          <w:cols w:space="286"/>
          <w:docGrid w:linePitch="272"/>
        </w:sectPr>
      </w:pPr>
    </w:p>
    <w:p w14:paraId="372D2B88" w14:textId="77777777" w:rsidR="00E32D90" w:rsidRDefault="00E32D90" w:rsidP="00E32D90">
      <w:pPr>
        <w:spacing w:line="276" w:lineRule="auto"/>
        <w:rPr>
          <w:rFonts w:asciiTheme="minorHAnsi" w:hAnsiTheme="minorHAnsi" w:cstheme="minorHAnsi"/>
          <w:b/>
          <w:bCs/>
        </w:rPr>
      </w:pPr>
    </w:p>
    <w:p w14:paraId="2D038286" w14:textId="77777777" w:rsidR="00E32D90" w:rsidRDefault="0064375C" w:rsidP="00E32D90">
      <w:pPr>
        <w:spacing w:line="276" w:lineRule="auto"/>
        <w:rPr>
          <w:rFonts w:asciiTheme="minorHAnsi" w:hAnsiTheme="minorHAnsi" w:cstheme="minorHAnsi"/>
          <w:b/>
          <w:bCs/>
        </w:rPr>
      </w:pPr>
      <w:r w:rsidRPr="0064375C">
        <w:rPr>
          <w:rFonts w:asciiTheme="minorHAnsi" w:hAnsiTheme="minorHAnsi" w:cstheme="minorHAnsi"/>
          <w:b/>
          <w:bCs/>
        </w:rPr>
        <w:t xml:space="preserve">Indien de potentiële aanbieder inschrijft voor het product </w:t>
      </w:r>
      <w:r w:rsidRPr="0064375C">
        <w:rPr>
          <w:rFonts w:asciiTheme="minorHAnsi" w:hAnsiTheme="minorHAnsi" w:cstheme="minorHAnsi"/>
          <w:b/>
          <w:bCs/>
          <w:u w:val="single"/>
        </w:rPr>
        <w:t>dagbesteding:</w:t>
      </w:r>
      <w:r w:rsidRPr="0064375C">
        <w:rPr>
          <w:rFonts w:asciiTheme="minorHAnsi" w:hAnsiTheme="minorHAnsi" w:cstheme="minorHAnsi"/>
          <w:b/>
          <w:bCs/>
        </w:rPr>
        <w:t xml:space="preserve"> </w:t>
      </w:r>
    </w:p>
    <w:p w14:paraId="5C21153F" w14:textId="2290EDE7" w:rsidR="0064375C" w:rsidRPr="00E32D90" w:rsidRDefault="0064375C" w:rsidP="00E32D90">
      <w:pPr>
        <w:pStyle w:val="Lijstalinea"/>
        <w:numPr>
          <w:ilvl w:val="0"/>
          <w:numId w:val="32"/>
        </w:numPr>
        <w:spacing w:line="276" w:lineRule="auto"/>
        <w:rPr>
          <w:rFonts w:asciiTheme="minorHAnsi" w:hAnsiTheme="minorHAnsi" w:cstheme="minorHAnsi"/>
          <w:b/>
          <w:bCs/>
        </w:rPr>
      </w:pPr>
      <w:r w:rsidRPr="00E32D90">
        <w:rPr>
          <w:rFonts w:asciiTheme="minorHAnsi" w:hAnsiTheme="minorHAnsi" w:cstheme="minorHAnsi"/>
        </w:rPr>
        <w:t>De potentiële aanbieder heeft dagbesteding ten behoeve van de uitvoering van de Wmo geleverd aan tenminste 5 cliënten in één jaar (aaneengesloten periode van 12 maanden)</w:t>
      </w:r>
      <w:r w:rsidR="006C32F9" w:rsidRPr="00E32D90">
        <w:rPr>
          <w:rFonts w:asciiTheme="minorHAnsi" w:hAnsiTheme="minorHAnsi" w:cstheme="minorHAnsi"/>
        </w:rPr>
        <w:t>.</w:t>
      </w:r>
    </w:p>
    <w:p w14:paraId="50B4AB93" w14:textId="77777777" w:rsidR="00C75E29" w:rsidRDefault="00C75E29" w:rsidP="006658B0">
      <w:pPr>
        <w:spacing w:line="276" w:lineRule="auto"/>
        <w:rPr>
          <w:rFonts w:asciiTheme="minorHAnsi" w:hAnsiTheme="minorHAnsi" w:cstheme="minorHAnsi"/>
          <w:b/>
          <w:bCs/>
          <w:u w:val="single"/>
        </w:rPr>
        <w:sectPr w:rsidR="00C75E29" w:rsidSect="00C75E29">
          <w:type w:val="continuous"/>
          <w:pgSz w:w="11906" w:h="16838" w:code="9"/>
          <w:pgMar w:top="1417" w:right="1417" w:bottom="1417" w:left="1417" w:header="0" w:footer="397" w:gutter="0"/>
          <w:pgNumType w:start="1"/>
          <w:cols w:space="286"/>
          <w:docGrid w:linePitch="272"/>
        </w:sectPr>
      </w:pPr>
    </w:p>
    <w:p w14:paraId="26487CCC" w14:textId="6A3306A9" w:rsidR="002B4E08" w:rsidRPr="003A6C49" w:rsidRDefault="002B4E08" w:rsidP="006658B0">
      <w:pPr>
        <w:spacing w:line="276" w:lineRule="auto"/>
        <w:rPr>
          <w:rFonts w:asciiTheme="minorHAnsi" w:hAnsiTheme="minorHAnsi" w:cstheme="minorHAnsi"/>
          <w:b/>
          <w:bCs/>
          <w:u w:val="single"/>
        </w:rPr>
      </w:pPr>
    </w:p>
    <w:p w14:paraId="4E06F1FF" w14:textId="238AFE3F" w:rsidR="008D0FD4" w:rsidRPr="003A6C49" w:rsidRDefault="008D0FD4" w:rsidP="006658B0">
      <w:pPr>
        <w:spacing w:line="276" w:lineRule="auto"/>
        <w:rPr>
          <w:rFonts w:asciiTheme="minorHAnsi" w:hAnsiTheme="minorHAnsi" w:cstheme="minorHAnsi"/>
          <w:b/>
          <w:bCs/>
          <w:u w:val="single"/>
        </w:rPr>
      </w:pPr>
      <w:r w:rsidRPr="003A6C49">
        <w:rPr>
          <w:rFonts w:asciiTheme="minorHAnsi" w:hAnsiTheme="minorHAnsi" w:cstheme="minorHAnsi"/>
          <w:b/>
          <w:bCs/>
          <w:u w:val="single"/>
        </w:rPr>
        <w:t>Toelichting:</w:t>
      </w:r>
    </w:p>
    <w:p w14:paraId="3C1C196B" w14:textId="75861BAC" w:rsidR="0033199A" w:rsidRDefault="00395513" w:rsidP="0064375C">
      <w:pPr>
        <w:pStyle w:val="Lijstalinea"/>
        <w:numPr>
          <w:ilvl w:val="0"/>
          <w:numId w:val="29"/>
        </w:numPr>
        <w:spacing w:line="276" w:lineRule="auto"/>
        <w:jc w:val="both"/>
        <w:rPr>
          <w:rFonts w:asciiTheme="minorHAnsi" w:hAnsiTheme="minorHAnsi" w:cstheme="minorHAnsi"/>
        </w:rPr>
      </w:pPr>
      <w:r w:rsidRPr="003A6C49">
        <w:rPr>
          <w:rFonts w:asciiTheme="minorHAnsi" w:hAnsiTheme="minorHAnsi" w:cstheme="minorHAnsi"/>
        </w:rPr>
        <w:t xml:space="preserve">Voor de referentieopdrachten moet de potentiële aanbieder gebruikmaken van </w:t>
      </w:r>
      <w:r w:rsidRPr="003A6C49">
        <w:rPr>
          <w:rFonts w:asciiTheme="minorHAnsi" w:hAnsiTheme="minorHAnsi" w:cstheme="minorHAnsi"/>
          <w:i/>
          <w:iCs/>
          <w:u w:val="single"/>
        </w:rPr>
        <w:t>deze</w:t>
      </w:r>
      <w:r w:rsidRPr="003A6C49">
        <w:rPr>
          <w:rFonts w:asciiTheme="minorHAnsi" w:hAnsiTheme="minorHAnsi" w:cstheme="minorHAnsi"/>
        </w:rPr>
        <w:t xml:space="preserve"> bijlage</w:t>
      </w:r>
      <w:r w:rsidR="0033199A">
        <w:rPr>
          <w:rFonts w:asciiTheme="minorHAnsi" w:hAnsiTheme="minorHAnsi" w:cstheme="minorHAnsi"/>
        </w:rPr>
        <w:t>;</w:t>
      </w:r>
    </w:p>
    <w:p w14:paraId="2589EBF1" w14:textId="02842BFA" w:rsidR="00395513" w:rsidRPr="003A6C49" w:rsidRDefault="0033199A" w:rsidP="0064375C">
      <w:pPr>
        <w:pStyle w:val="Lijstalinea"/>
        <w:numPr>
          <w:ilvl w:val="0"/>
          <w:numId w:val="29"/>
        </w:numPr>
        <w:spacing w:line="276" w:lineRule="auto"/>
        <w:jc w:val="both"/>
        <w:rPr>
          <w:rFonts w:asciiTheme="minorHAnsi" w:hAnsiTheme="minorHAnsi" w:cstheme="minorHAnsi"/>
        </w:rPr>
      </w:pPr>
      <w:r>
        <w:rPr>
          <w:rFonts w:asciiTheme="minorHAnsi" w:hAnsiTheme="minorHAnsi" w:cstheme="minorHAnsi"/>
        </w:rPr>
        <w:t>Op deze bijlage</w:t>
      </w:r>
      <w:r w:rsidR="00395513" w:rsidRPr="003A6C49">
        <w:rPr>
          <w:rFonts w:asciiTheme="minorHAnsi" w:hAnsiTheme="minorHAnsi" w:cstheme="minorHAnsi"/>
        </w:rPr>
        <w:t xml:space="preserve"> moet de potentiële aanbieder alle gevraagde gegevens invullen;</w:t>
      </w:r>
    </w:p>
    <w:p w14:paraId="1BB8389C" w14:textId="25EBF83A" w:rsidR="00341C60" w:rsidRPr="003A6C49" w:rsidRDefault="005238BD" w:rsidP="0064375C">
      <w:pPr>
        <w:pStyle w:val="Lijstalinea"/>
        <w:numPr>
          <w:ilvl w:val="0"/>
          <w:numId w:val="29"/>
        </w:numPr>
        <w:spacing w:line="276" w:lineRule="auto"/>
        <w:jc w:val="both"/>
        <w:rPr>
          <w:rFonts w:asciiTheme="minorHAnsi" w:hAnsiTheme="minorHAnsi" w:cstheme="minorHAnsi"/>
        </w:rPr>
      </w:pPr>
      <w:r>
        <w:rPr>
          <w:rFonts w:asciiTheme="minorHAnsi" w:hAnsiTheme="minorHAnsi" w:cstheme="minorHAnsi"/>
        </w:rPr>
        <w:t>Deze bijlage</w:t>
      </w:r>
      <w:r w:rsidR="006B2097" w:rsidRPr="003A6C49">
        <w:rPr>
          <w:rFonts w:asciiTheme="minorHAnsi" w:hAnsiTheme="minorHAnsi" w:cstheme="minorHAnsi"/>
        </w:rPr>
        <w:t xml:space="preserve"> </w:t>
      </w:r>
      <w:r w:rsidR="000E6986" w:rsidRPr="003A6C49">
        <w:rPr>
          <w:rFonts w:asciiTheme="minorHAnsi" w:hAnsiTheme="minorHAnsi" w:cstheme="minorHAnsi"/>
        </w:rPr>
        <w:t xml:space="preserve">moet </w:t>
      </w:r>
      <w:r w:rsidR="006B2097" w:rsidRPr="003A6C49">
        <w:rPr>
          <w:rFonts w:asciiTheme="minorHAnsi" w:hAnsiTheme="minorHAnsi" w:cstheme="minorHAnsi"/>
        </w:rPr>
        <w:t xml:space="preserve">door </w:t>
      </w:r>
      <w:r w:rsidR="0007747A" w:rsidRPr="003A6C49">
        <w:rPr>
          <w:rFonts w:asciiTheme="minorHAnsi" w:hAnsiTheme="minorHAnsi" w:cstheme="minorHAnsi"/>
        </w:rPr>
        <w:t xml:space="preserve">de </w:t>
      </w:r>
      <w:r w:rsidR="0005361B" w:rsidRPr="003A6C49">
        <w:rPr>
          <w:rFonts w:asciiTheme="minorHAnsi" w:hAnsiTheme="minorHAnsi" w:cstheme="minorHAnsi"/>
        </w:rPr>
        <w:t>potenti</w:t>
      </w:r>
      <w:r w:rsidR="0007747A" w:rsidRPr="003A6C49">
        <w:rPr>
          <w:rFonts w:asciiTheme="minorHAnsi" w:hAnsiTheme="minorHAnsi" w:cstheme="minorHAnsi"/>
        </w:rPr>
        <w:t>ë</w:t>
      </w:r>
      <w:r w:rsidR="0005361B" w:rsidRPr="003A6C49">
        <w:rPr>
          <w:rFonts w:asciiTheme="minorHAnsi" w:hAnsiTheme="minorHAnsi" w:cstheme="minorHAnsi"/>
        </w:rPr>
        <w:t>l</w:t>
      </w:r>
      <w:r w:rsidR="0007747A" w:rsidRPr="003A6C49">
        <w:rPr>
          <w:rFonts w:asciiTheme="minorHAnsi" w:hAnsiTheme="minorHAnsi" w:cstheme="minorHAnsi"/>
        </w:rPr>
        <w:t>e</w:t>
      </w:r>
      <w:r w:rsidR="0005361B" w:rsidRPr="003A6C49">
        <w:rPr>
          <w:rFonts w:asciiTheme="minorHAnsi" w:hAnsiTheme="minorHAnsi" w:cstheme="minorHAnsi"/>
        </w:rPr>
        <w:t xml:space="preserve"> aanbieder </w:t>
      </w:r>
      <w:r w:rsidR="006B2097" w:rsidRPr="003A6C49">
        <w:rPr>
          <w:rFonts w:asciiTheme="minorHAnsi" w:hAnsiTheme="minorHAnsi" w:cstheme="minorHAnsi"/>
        </w:rPr>
        <w:t>naar waarheid</w:t>
      </w:r>
      <w:r w:rsidR="000E6986" w:rsidRPr="003A6C49">
        <w:rPr>
          <w:rFonts w:asciiTheme="minorHAnsi" w:hAnsiTheme="minorHAnsi" w:cstheme="minorHAnsi"/>
        </w:rPr>
        <w:t xml:space="preserve"> </w:t>
      </w:r>
      <w:r w:rsidR="006B2097" w:rsidRPr="003A6C49">
        <w:rPr>
          <w:rFonts w:asciiTheme="minorHAnsi" w:hAnsiTheme="minorHAnsi" w:cstheme="minorHAnsi"/>
        </w:rPr>
        <w:t>worden ingevuld</w:t>
      </w:r>
      <w:r w:rsidR="0033199A">
        <w:rPr>
          <w:rFonts w:asciiTheme="minorHAnsi" w:hAnsiTheme="minorHAnsi" w:cstheme="minorHAnsi"/>
        </w:rPr>
        <w:t>.</w:t>
      </w:r>
    </w:p>
    <w:p w14:paraId="65FE3BE9" w14:textId="4812CD72" w:rsidR="00A011F8" w:rsidRPr="003A6C49" w:rsidRDefault="00A011F8" w:rsidP="00BE266B">
      <w:pPr>
        <w:pStyle w:val="Lijstalinea"/>
        <w:spacing w:line="276" w:lineRule="auto"/>
        <w:jc w:val="both"/>
        <w:rPr>
          <w:rFonts w:asciiTheme="minorHAnsi" w:hAnsiTheme="minorHAnsi" w:cstheme="minorHAnsi"/>
        </w:rPr>
      </w:pPr>
    </w:p>
    <w:p w14:paraId="5C44D768" w14:textId="77777777" w:rsidR="00A011F8" w:rsidRPr="003A6C49" w:rsidRDefault="00A011F8" w:rsidP="006658B0">
      <w:pPr>
        <w:spacing w:line="276" w:lineRule="auto"/>
        <w:jc w:val="both"/>
        <w:rPr>
          <w:rFonts w:asciiTheme="minorHAnsi" w:hAnsiTheme="minorHAnsi" w:cstheme="minorHAnsi"/>
          <w:b/>
          <w:bCs/>
          <w:u w:val="single"/>
        </w:rPr>
      </w:pPr>
      <w:r w:rsidRPr="003A6C49">
        <w:rPr>
          <w:rFonts w:asciiTheme="minorHAnsi" w:hAnsiTheme="minorHAnsi" w:cstheme="minorHAnsi"/>
          <w:b/>
          <w:bCs/>
          <w:u w:val="single"/>
        </w:rPr>
        <w:t>Aandachtspunten:</w:t>
      </w:r>
    </w:p>
    <w:p w14:paraId="696ACA21" w14:textId="77777777" w:rsidR="00E034D5" w:rsidRPr="00E034D5" w:rsidRDefault="00E034D5" w:rsidP="00E034D5">
      <w:pPr>
        <w:pStyle w:val="Lijstalinea"/>
        <w:numPr>
          <w:ilvl w:val="0"/>
          <w:numId w:val="30"/>
        </w:numPr>
        <w:spacing w:line="276" w:lineRule="auto"/>
        <w:rPr>
          <w:rFonts w:asciiTheme="minorHAnsi" w:hAnsiTheme="minorHAnsi" w:cstheme="minorHAnsi"/>
        </w:rPr>
      </w:pPr>
      <w:r w:rsidRPr="00E034D5">
        <w:rPr>
          <w:rFonts w:asciiTheme="minorHAnsi" w:hAnsiTheme="minorHAnsi" w:cstheme="minorHAnsi"/>
        </w:rPr>
        <w:t>De hierboven gevraagde kerncompetenties moeten blijken uit referentieopdrachten.</w:t>
      </w:r>
    </w:p>
    <w:p w14:paraId="40D953E4" w14:textId="77777777" w:rsidR="00E034D5" w:rsidRPr="00E034D5" w:rsidRDefault="00E034D5" w:rsidP="00E034D5">
      <w:pPr>
        <w:pStyle w:val="Lijstalinea"/>
        <w:numPr>
          <w:ilvl w:val="0"/>
          <w:numId w:val="30"/>
        </w:numPr>
        <w:spacing w:line="276" w:lineRule="auto"/>
        <w:rPr>
          <w:rFonts w:asciiTheme="minorHAnsi" w:hAnsiTheme="minorHAnsi" w:cstheme="minorHAnsi"/>
        </w:rPr>
      </w:pPr>
      <w:r w:rsidRPr="00E034D5">
        <w:rPr>
          <w:rFonts w:asciiTheme="minorHAnsi" w:hAnsiTheme="minorHAnsi" w:cstheme="minorHAnsi"/>
        </w:rPr>
        <w:t>De referentieopdrachten hoeven niet van de gemeente Ommen te zijn; ook opdrachten voor andere opdrachtgevers zijn toegestaan, mits voldaan wordt aan de gestelde eis.</w:t>
      </w:r>
    </w:p>
    <w:p w14:paraId="2D3482AB" w14:textId="77777777" w:rsidR="00DA3F8A" w:rsidRPr="003A6C49" w:rsidRDefault="00DA3F8A" w:rsidP="00DA3F8A">
      <w:pPr>
        <w:numPr>
          <w:ilvl w:val="0"/>
          <w:numId w:val="30"/>
        </w:numPr>
        <w:spacing w:line="276" w:lineRule="auto"/>
        <w:rPr>
          <w:rFonts w:asciiTheme="minorHAnsi" w:hAnsiTheme="minorHAnsi" w:cstheme="minorHAnsi"/>
          <w:color w:val="000000" w:themeColor="text1"/>
        </w:rPr>
      </w:pPr>
      <w:r w:rsidRPr="003A6C49">
        <w:rPr>
          <w:rFonts w:asciiTheme="minorHAnsi" w:hAnsiTheme="minorHAnsi" w:cstheme="minorHAnsi"/>
          <w:color w:val="000000" w:themeColor="text1"/>
        </w:rPr>
        <w:t>Referentie</w:t>
      </w:r>
      <w:r>
        <w:rPr>
          <w:rFonts w:asciiTheme="minorHAnsi" w:hAnsiTheme="minorHAnsi" w:cstheme="minorHAnsi"/>
          <w:color w:val="000000" w:themeColor="text1"/>
        </w:rPr>
        <w:t>s</w:t>
      </w:r>
      <w:r w:rsidRPr="003A6C49">
        <w:rPr>
          <w:rFonts w:asciiTheme="minorHAnsi" w:hAnsiTheme="minorHAnsi" w:cstheme="minorHAnsi"/>
          <w:color w:val="000000" w:themeColor="text1"/>
        </w:rPr>
        <w:t xml:space="preserve"> die door de potentiële aanbieder uitgevoerd zijn als onderaannemer zijn toegestaan;</w:t>
      </w:r>
    </w:p>
    <w:p w14:paraId="3E7BF1D4" w14:textId="77777777" w:rsidR="004967E9" w:rsidRPr="003A6C49" w:rsidRDefault="004967E9" w:rsidP="004967E9">
      <w:pPr>
        <w:pStyle w:val="Lijstalinea"/>
        <w:numPr>
          <w:ilvl w:val="0"/>
          <w:numId w:val="31"/>
        </w:numPr>
        <w:spacing w:line="276" w:lineRule="auto"/>
        <w:rPr>
          <w:rFonts w:asciiTheme="minorHAnsi" w:hAnsiTheme="minorHAnsi" w:cstheme="minorHAnsi"/>
        </w:rPr>
      </w:pPr>
      <w:r>
        <w:rPr>
          <w:rFonts w:asciiTheme="minorHAnsi" w:hAnsiTheme="minorHAnsi" w:cstheme="minorHAnsi"/>
        </w:rPr>
        <w:t>P</w:t>
      </w:r>
      <w:r w:rsidRPr="003A6C49">
        <w:rPr>
          <w:rFonts w:asciiTheme="minorHAnsi" w:hAnsiTheme="minorHAnsi" w:cstheme="minorHAnsi"/>
        </w:rPr>
        <w:t xml:space="preserve">otentiële aanbieder moet kunnen aantonen dat de referentieopdracht </w:t>
      </w:r>
      <w:r>
        <w:rPr>
          <w:rFonts w:asciiTheme="minorHAnsi" w:hAnsiTheme="minorHAnsi" w:cstheme="minorHAnsi"/>
        </w:rPr>
        <w:t>nog loopt, of is</w:t>
      </w:r>
      <w:r w:rsidRPr="003A6C49">
        <w:rPr>
          <w:rFonts w:asciiTheme="minorHAnsi" w:hAnsiTheme="minorHAnsi" w:cstheme="minorHAnsi"/>
        </w:rPr>
        <w:t xml:space="preserve"> uitgevoerd in de afgelopen drie ja</w:t>
      </w:r>
      <w:r>
        <w:rPr>
          <w:rFonts w:asciiTheme="minorHAnsi" w:hAnsiTheme="minorHAnsi" w:cstheme="minorHAnsi"/>
        </w:rPr>
        <w:t>ar</w:t>
      </w:r>
      <w:r w:rsidRPr="003A6C49">
        <w:rPr>
          <w:rFonts w:asciiTheme="minorHAnsi" w:hAnsiTheme="minorHAnsi" w:cstheme="minorHAnsi"/>
        </w:rPr>
        <w:t xml:space="preserve"> (te rekenen vanaf sluitingsdatum voor indiening van de inschrijving);</w:t>
      </w:r>
    </w:p>
    <w:p w14:paraId="334AA200" w14:textId="250295E6" w:rsidR="00395513" w:rsidRPr="003A6C49" w:rsidRDefault="00DB72C1" w:rsidP="0064375C">
      <w:pPr>
        <w:numPr>
          <w:ilvl w:val="0"/>
          <w:numId w:val="30"/>
        </w:numPr>
        <w:spacing w:line="276" w:lineRule="auto"/>
        <w:rPr>
          <w:rFonts w:asciiTheme="minorHAnsi" w:hAnsiTheme="minorHAnsi" w:cstheme="minorHAnsi"/>
        </w:rPr>
      </w:pPr>
      <w:r>
        <w:rPr>
          <w:rFonts w:asciiTheme="minorHAnsi" w:hAnsiTheme="minorHAnsi" w:cstheme="minorHAnsi"/>
        </w:rPr>
        <w:t>P</w:t>
      </w:r>
      <w:r w:rsidR="00395513" w:rsidRPr="003A6C49">
        <w:rPr>
          <w:rFonts w:asciiTheme="minorHAnsi" w:hAnsiTheme="minorHAnsi" w:cstheme="minorHAnsi"/>
        </w:rPr>
        <w:t xml:space="preserve">otentiële aanbieder mag één referentie gebruiken voor het aantonen van </w:t>
      </w:r>
      <w:r>
        <w:rPr>
          <w:rFonts w:asciiTheme="minorHAnsi" w:hAnsiTheme="minorHAnsi" w:cstheme="minorHAnsi"/>
        </w:rPr>
        <w:t>beide</w:t>
      </w:r>
      <w:r w:rsidR="00395513" w:rsidRPr="003A6C49">
        <w:rPr>
          <w:rFonts w:asciiTheme="minorHAnsi" w:hAnsiTheme="minorHAnsi" w:cstheme="minorHAnsi"/>
        </w:rPr>
        <w:t xml:space="preserve"> kerncompetenties;</w:t>
      </w:r>
    </w:p>
    <w:p w14:paraId="66D9DB29" w14:textId="1C1FB19F" w:rsidR="00395513" w:rsidRPr="003A6C49" w:rsidRDefault="00DB72C1" w:rsidP="0064375C">
      <w:pPr>
        <w:numPr>
          <w:ilvl w:val="0"/>
          <w:numId w:val="30"/>
        </w:numPr>
        <w:spacing w:line="276" w:lineRule="auto"/>
        <w:rPr>
          <w:rFonts w:asciiTheme="minorHAnsi" w:hAnsiTheme="minorHAnsi" w:cstheme="minorHAnsi"/>
        </w:rPr>
      </w:pPr>
      <w:r>
        <w:rPr>
          <w:rFonts w:asciiTheme="minorHAnsi" w:hAnsiTheme="minorHAnsi" w:cstheme="minorHAnsi"/>
        </w:rPr>
        <w:t>P</w:t>
      </w:r>
      <w:r w:rsidR="00395513" w:rsidRPr="003A6C49">
        <w:rPr>
          <w:rFonts w:asciiTheme="minorHAnsi" w:hAnsiTheme="minorHAnsi" w:cstheme="minorHAnsi"/>
        </w:rPr>
        <w:t>otentiële aanbieder mag per kerncompetentie maximaal één referentie indienen. Als de potentiële aanbieder meer dan één referentie opgeeft per kerncompetentie, wordt alleen de eerste geüploade referentie beoordeeld;</w:t>
      </w:r>
    </w:p>
    <w:p w14:paraId="7D552574" w14:textId="2285D613" w:rsidR="00A011F8" w:rsidRPr="003A6C49" w:rsidRDefault="00A011F8" w:rsidP="0064375C">
      <w:pPr>
        <w:numPr>
          <w:ilvl w:val="0"/>
          <w:numId w:val="30"/>
        </w:numPr>
        <w:spacing w:line="276" w:lineRule="auto"/>
        <w:rPr>
          <w:rFonts w:asciiTheme="minorHAnsi" w:hAnsiTheme="minorHAnsi" w:cstheme="minorHAnsi"/>
        </w:rPr>
      </w:pPr>
      <w:r w:rsidRPr="003A6C49">
        <w:rPr>
          <w:rFonts w:asciiTheme="minorHAnsi" w:hAnsiTheme="minorHAnsi" w:cstheme="minorHAnsi"/>
        </w:rPr>
        <w:t>De gemeent</w:t>
      </w:r>
      <w:r w:rsidR="003A6C49">
        <w:rPr>
          <w:rFonts w:asciiTheme="minorHAnsi" w:hAnsiTheme="minorHAnsi" w:cstheme="minorHAnsi"/>
        </w:rPr>
        <w:t>e</w:t>
      </w:r>
      <w:r w:rsidRPr="003A6C49">
        <w:rPr>
          <w:rFonts w:asciiTheme="minorHAnsi" w:hAnsiTheme="minorHAnsi" w:cstheme="minorHAnsi"/>
        </w:rPr>
        <w:t xml:space="preserve"> behoud</w:t>
      </w:r>
      <w:r w:rsidR="003A6C49">
        <w:rPr>
          <w:rFonts w:asciiTheme="minorHAnsi" w:hAnsiTheme="minorHAnsi" w:cstheme="minorHAnsi"/>
        </w:rPr>
        <w:t>t</w:t>
      </w:r>
      <w:r w:rsidRPr="003A6C49">
        <w:rPr>
          <w:rFonts w:asciiTheme="minorHAnsi" w:hAnsiTheme="minorHAnsi" w:cstheme="minorHAnsi"/>
        </w:rPr>
        <w:t xml:space="preserve"> zich het recht voor om de opgegeven referenties te verifiëren en indien nodig contact op te nemen met de referent. Indien uit deze controle blijkt dat de opgegeven informatie niet overeenkomt met de verklaring van de referentie-contactpersoon, </w:t>
      </w:r>
      <w:r w:rsidR="003A6C49">
        <w:rPr>
          <w:rFonts w:asciiTheme="minorHAnsi" w:hAnsiTheme="minorHAnsi" w:cstheme="minorHAnsi"/>
        </w:rPr>
        <w:t>kan de gemeente</w:t>
      </w:r>
      <w:r w:rsidRPr="003A6C49">
        <w:rPr>
          <w:rFonts w:asciiTheme="minorHAnsi" w:hAnsiTheme="minorHAnsi" w:cstheme="minorHAnsi"/>
        </w:rPr>
        <w:t xml:space="preserve"> besluiten de potentiële aanbieder uit te sluiten van verdere deelname aan de procedure.</w:t>
      </w:r>
    </w:p>
    <w:p w14:paraId="2D1C478F" w14:textId="77777777" w:rsidR="003A6C49" w:rsidRDefault="003A6C49" w:rsidP="00B3075E">
      <w:pPr>
        <w:spacing w:line="240" w:lineRule="auto"/>
        <w:rPr>
          <w:rFonts w:asciiTheme="minorHAnsi" w:hAnsiTheme="minorHAnsi" w:cstheme="minorHAnsi"/>
          <w:b/>
          <w:bCs/>
          <w:u w:val="single"/>
        </w:rPr>
      </w:pPr>
    </w:p>
    <w:p w14:paraId="625E3F9C" w14:textId="77777777" w:rsidR="00C75E29" w:rsidRDefault="00C75E29" w:rsidP="00B3075E">
      <w:pPr>
        <w:spacing w:line="240" w:lineRule="auto"/>
        <w:rPr>
          <w:rFonts w:asciiTheme="minorHAnsi" w:hAnsiTheme="minorHAnsi" w:cstheme="minorHAnsi"/>
          <w:b/>
          <w:bCs/>
          <w:u w:val="single"/>
        </w:rPr>
      </w:pPr>
    </w:p>
    <w:p w14:paraId="2C75D916" w14:textId="77777777" w:rsidR="00AF64EC" w:rsidRDefault="00AF64EC" w:rsidP="00B3075E">
      <w:pPr>
        <w:spacing w:line="240" w:lineRule="auto"/>
        <w:rPr>
          <w:rFonts w:asciiTheme="minorHAnsi" w:hAnsiTheme="minorHAnsi" w:cstheme="minorHAnsi"/>
          <w:b/>
          <w:bCs/>
          <w:u w:val="single"/>
        </w:rPr>
      </w:pPr>
    </w:p>
    <w:p w14:paraId="24F15E50" w14:textId="77777777" w:rsidR="00AF64EC" w:rsidRDefault="00AF64EC" w:rsidP="00B3075E">
      <w:pPr>
        <w:spacing w:line="240" w:lineRule="auto"/>
        <w:rPr>
          <w:rFonts w:asciiTheme="minorHAnsi" w:hAnsiTheme="minorHAnsi" w:cstheme="minorHAnsi"/>
          <w:b/>
          <w:bCs/>
          <w:u w:val="single"/>
        </w:rPr>
      </w:pPr>
    </w:p>
    <w:p w14:paraId="76F391D5" w14:textId="77777777" w:rsidR="00AF64EC" w:rsidRDefault="00AF64EC" w:rsidP="00B3075E">
      <w:pPr>
        <w:spacing w:line="240" w:lineRule="auto"/>
        <w:rPr>
          <w:rFonts w:asciiTheme="minorHAnsi" w:hAnsiTheme="minorHAnsi" w:cstheme="minorHAnsi"/>
          <w:b/>
          <w:bCs/>
          <w:u w:val="single"/>
        </w:rPr>
      </w:pPr>
    </w:p>
    <w:p w14:paraId="088CC151" w14:textId="77777777" w:rsidR="00AF64EC" w:rsidRDefault="00AF64EC" w:rsidP="00B3075E">
      <w:pPr>
        <w:spacing w:line="240" w:lineRule="auto"/>
        <w:rPr>
          <w:rFonts w:asciiTheme="minorHAnsi" w:hAnsiTheme="minorHAnsi" w:cstheme="minorHAnsi"/>
          <w:b/>
          <w:bCs/>
          <w:u w:val="single"/>
        </w:rPr>
      </w:pPr>
    </w:p>
    <w:p w14:paraId="40B510B7" w14:textId="77777777" w:rsidR="00AF64EC" w:rsidRDefault="00AF64EC" w:rsidP="00B3075E">
      <w:pPr>
        <w:spacing w:line="240" w:lineRule="auto"/>
        <w:rPr>
          <w:rFonts w:asciiTheme="minorHAnsi" w:hAnsiTheme="minorHAnsi" w:cstheme="minorHAnsi"/>
          <w:b/>
          <w:bCs/>
          <w:u w:val="single"/>
        </w:rPr>
      </w:pPr>
    </w:p>
    <w:p w14:paraId="5C4C2E27" w14:textId="77777777" w:rsidR="00AF64EC" w:rsidRDefault="00AF64EC" w:rsidP="00B3075E">
      <w:pPr>
        <w:spacing w:line="240" w:lineRule="auto"/>
        <w:rPr>
          <w:rFonts w:asciiTheme="minorHAnsi" w:hAnsiTheme="minorHAnsi" w:cstheme="minorHAnsi"/>
          <w:b/>
          <w:bCs/>
          <w:u w:val="single"/>
        </w:rPr>
      </w:pPr>
    </w:p>
    <w:p w14:paraId="40125A80" w14:textId="77777777" w:rsidR="00AF64EC" w:rsidRDefault="00AF64EC" w:rsidP="00B3075E">
      <w:pPr>
        <w:spacing w:line="240" w:lineRule="auto"/>
        <w:rPr>
          <w:rFonts w:asciiTheme="minorHAnsi" w:hAnsiTheme="minorHAnsi" w:cstheme="minorHAnsi"/>
          <w:b/>
          <w:bCs/>
          <w:u w:val="single"/>
        </w:rPr>
      </w:pPr>
    </w:p>
    <w:p w14:paraId="38686609" w14:textId="77777777" w:rsidR="00AF64EC" w:rsidRDefault="00AF64EC" w:rsidP="00B3075E">
      <w:pPr>
        <w:spacing w:line="240" w:lineRule="auto"/>
        <w:rPr>
          <w:rFonts w:asciiTheme="minorHAnsi" w:hAnsiTheme="minorHAnsi" w:cstheme="minorHAnsi"/>
          <w:b/>
          <w:bCs/>
          <w:u w:val="single"/>
        </w:rPr>
      </w:pPr>
    </w:p>
    <w:p w14:paraId="01E962A9" w14:textId="77777777" w:rsidR="00AF64EC" w:rsidRDefault="00AF64EC" w:rsidP="00B3075E">
      <w:pPr>
        <w:spacing w:line="240" w:lineRule="auto"/>
        <w:rPr>
          <w:rFonts w:asciiTheme="minorHAnsi" w:hAnsiTheme="minorHAnsi" w:cstheme="minorHAnsi"/>
          <w:b/>
          <w:bCs/>
          <w:u w:val="single"/>
        </w:rPr>
      </w:pPr>
    </w:p>
    <w:p w14:paraId="058EFE51" w14:textId="77777777" w:rsidR="00AF64EC" w:rsidRDefault="00AF64EC" w:rsidP="00B3075E">
      <w:pPr>
        <w:spacing w:line="240" w:lineRule="auto"/>
        <w:rPr>
          <w:rFonts w:asciiTheme="minorHAnsi" w:hAnsiTheme="minorHAnsi" w:cstheme="minorHAnsi"/>
          <w:b/>
          <w:bCs/>
          <w:u w:val="single"/>
        </w:rPr>
      </w:pPr>
    </w:p>
    <w:p w14:paraId="11017B68" w14:textId="77777777" w:rsidR="00AF64EC" w:rsidRDefault="00AF64EC" w:rsidP="00B3075E">
      <w:pPr>
        <w:spacing w:line="240" w:lineRule="auto"/>
        <w:rPr>
          <w:rFonts w:asciiTheme="minorHAnsi" w:hAnsiTheme="minorHAnsi" w:cstheme="minorHAnsi"/>
          <w:b/>
          <w:bCs/>
          <w:u w:val="single"/>
        </w:rPr>
      </w:pPr>
    </w:p>
    <w:p w14:paraId="608D323B" w14:textId="77777777" w:rsidR="00AF64EC" w:rsidRDefault="00AF64EC" w:rsidP="00B3075E">
      <w:pPr>
        <w:spacing w:line="240" w:lineRule="auto"/>
        <w:rPr>
          <w:rFonts w:asciiTheme="minorHAnsi" w:hAnsiTheme="minorHAnsi" w:cstheme="minorHAnsi"/>
          <w:b/>
          <w:bCs/>
          <w:u w:val="single"/>
        </w:rPr>
      </w:pPr>
    </w:p>
    <w:p w14:paraId="06411B58" w14:textId="77777777" w:rsidR="00AF64EC" w:rsidRDefault="00AF64EC" w:rsidP="00B3075E">
      <w:pPr>
        <w:spacing w:line="240" w:lineRule="auto"/>
        <w:rPr>
          <w:rFonts w:asciiTheme="minorHAnsi" w:hAnsiTheme="minorHAnsi" w:cstheme="minorHAnsi"/>
          <w:b/>
          <w:bCs/>
          <w:u w:val="single"/>
        </w:rPr>
      </w:pPr>
    </w:p>
    <w:p w14:paraId="6A0DF38A" w14:textId="77777777" w:rsidR="00AF64EC" w:rsidRDefault="00AF64EC" w:rsidP="00B3075E">
      <w:pPr>
        <w:spacing w:line="240" w:lineRule="auto"/>
        <w:rPr>
          <w:rFonts w:asciiTheme="minorHAnsi" w:hAnsiTheme="minorHAnsi" w:cstheme="minorHAnsi"/>
          <w:b/>
          <w:bCs/>
          <w:u w:val="single"/>
        </w:rPr>
      </w:pPr>
    </w:p>
    <w:p w14:paraId="54AFD3F9" w14:textId="77777777" w:rsidR="00AF64EC" w:rsidRDefault="00AF64EC" w:rsidP="00B3075E">
      <w:pPr>
        <w:spacing w:line="240" w:lineRule="auto"/>
        <w:rPr>
          <w:rFonts w:asciiTheme="minorHAnsi" w:hAnsiTheme="minorHAnsi" w:cstheme="minorHAnsi"/>
          <w:b/>
          <w:bCs/>
          <w:u w:val="single"/>
        </w:rPr>
      </w:pPr>
    </w:p>
    <w:p w14:paraId="72297B76" w14:textId="77777777" w:rsidR="00AF64EC" w:rsidRDefault="00AF64EC" w:rsidP="00B3075E">
      <w:pPr>
        <w:spacing w:line="240" w:lineRule="auto"/>
        <w:rPr>
          <w:rFonts w:asciiTheme="minorHAnsi" w:hAnsiTheme="minorHAnsi" w:cstheme="minorHAnsi"/>
          <w:b/>
          <w:bCs/>
          <w:u w:val="single"/>
        </w:rPr>
      </w:pPr>
    </w:p>
    <w:p w14:paraId="6A09EA38" w14:textId="77777777" w:rsidR="00C75E29" w:rsidRDefault="00C75E29" w:rsidP="00B3075E">
      <w:pPr>
        <w:spacing w:line="240" w:lineRule="auto"/>
        <w:rPr>
          <w:rFonts w:asciiTheme="minorHAnsi" w:hAnsiTheme="minorHAnsi" w:cstheme="minorHAnsi"/>
          <w:b/>
          <w:bCs/>
          <w:u w:val="single"/>
        </w:rPr>
        <w:sectPr w:rsidR="00C75E29" w:rsidSect="005E376E">
          <w:type w:val="continuous"/>
          <w:pgSz w:w="11906" w:h="16838" w:code="9"/>
          <w:pgMar w:top="1417" w:right="1417" w:bottom="1417" w:left="1417" w:header="0" w:footer="397" w:gutter="0"/>
          <w:pgNumType w:start="1"/>
          <w:cols w:space="720"/>
          <w:docGrid w:linePitch="272"/>
        </w:sectPr>
      </w:pPr>
    </w:p>
    <w:tbl>
      <w:tblPr>
        <w:tblStyle w:val="Tabelraster"/>
        <w:tblW w:w="0" w:type="auto"/>
        <w:tblLook w:val="04A0" w:firstRow="1" w:lastRow="0" w:firstColumn="1" w:lastColumn="0" w:noHBand="0" w:noVBand="1"/>
      </w:tblPr>
      <w:tblGrid>
        <w:gridCol w:w="4390"/>
        <w:gridCol w:w="4672"/>
      </w:tblGrid>
      <w:tr w:rsidR="00C717CE" w:rsidRPr="003A6C49" w14:paraId="363F6B00" w14:textId="77777777" w:rsidTr="005564B4">
        <w:tc>
          <w:tcPr>
            <w:tcW w:w="9062" w:type="dxa"/>
            <w:gridSpan w:val="2"/>
            <w:shd w:val="clear" w:color="auto" w:fill="0076A8"/>
          </w:tcPr>
          <w:p w14:paraId="53CE8E8C" w14:textId="2040CFCA" w:rsidR="00C717CE" w:rsidRPr="00AD6C74" w:rsidRDefault="00333227" w:rsidP="006658B0">
            <w:pPr>
              <w:spacing w:line="276" w:lineRule="auto"/>
              <w:rPr>
                <w:rFonts w:asciiTheme="minorHAnsi" w:hAnsiTheme="minorHAnsi" w:cstheme="minorHAnsi"/>
                <w:color w:val="FFFFFF" w:themeColor="background1"/>
              </w:rPr>
            </w:pPr>
            <w:r w:rsidRPr="003A6C49">
              <w:rPr>
                <w:rFonts w:asciiTheme="minorHAnsi" w:hAnsiTheme="minorHAnsi" w:cstheme="minorHAnsi"/>
                <w:b/>
                <w:bCs/>
                <w:color w:val="FFFFFF" w:themeColor="background1"/>
              </w:rPr>
              <w:t>Kerncompetentie</w:t>
            </w:r>
            <w:r w:rsidRPr="003A6C49">
              <w:rPr>
                <w:rFonts w:asciiTheme="minorHAnsi" w:hAnsiTheme="minorHAnsi" w:cstheme="minorHAnsi"/>
                <w:color w:val="FFFFFF" w:themeColor="background1"/>
              </w:rPr>
              <w:t xml:space="preserve">: </w:t>
            </w:r>
            <w:r w:rsidR="008C2AEB" w:rsidRPr="003A6C49">
              <w:rPr>
                <w:rFonts w:asciiTheme="minorHAnsi" w:hAnsiTheme="minorHAnsi" w:cstheme="minorHAnsi"/>
                <w:color w:val="FFFFFF" w:themeColor="background1"/>
              </w:rPr>
              <w:t xml:space="preserve"> </w:t>
            </w:r>
            <w:r w:rsidR="00AD6C74" w:rsidRPr="00AD6C74">
              <w:rPr>
                <w:rFonts w:asciiTheme="minorHAnsi" w:hAnsiTheme="minorHAnsi" w:cstheme="minorHAnsi"/>
                <w:color w:val="FFFFFF" w:themeColor="background1"/>
              </w:rPr>
              <w:t>Indien de potentiële aanbieder inschrijft voor het product individuele begeleiding: De potentiële aanbieder heeft individuele begeleiding ten behoeve van de uitvoering van de Wmo geleverd aan tenminste 10 cliënten in één jaar (aaneengesloten periode van 12 maanden).</w:t>
            </w:r>
          </w:p>
        </w:tc>
      </w:tr>
      <w:tr w:rsidR="00721E41" w:rsidRPr="003A6C49" w14:paraId="538069E8" w14:textId="77777777" w:rsidTr="005564B4">
        <w:tc>
          <w:tcPr>
            <w:tcW w:w="9062" w:type="dxa"/>
            <w:gridSpan w:val="2"/>
            <w:shd w:val="clear" w:color="auto" w:fill="0076A8"/>
          </w:tcPr>
          <w:p w14:paraId="130C21FC" w14:textId="3F234A69" w:rsidR="00721E41" w:rsidRPr="003A6C49" w:rsidRDefault="00721E41" w:rsidP="006658B0">
            <w:pPr>
              <w:spacing w:line="276" w:lineRule="auto"/>
              <w:rPr>
                <w:rFonts w:asciiTheme="minorHAnsi" w:hAnsiTheme="minorHAnsi" w:cstheme="minorHAnsi"/>
                <w:b/>
                <w:bCs/>
                <w:color w:val="FFFFFF" w:themeColor="background1"/>
              </w:rPr>
            </w:pPr>
            <w:r w:rsidRPr="003A6C49">
              <w:rPr>
                <w:rFonts w:asciiTheme="minorHAnsi" w:hAnsiTheme="minorHAnsi" w:cstheme="minorHAnsi"/>
                <w:b/>
                <w:bCs/>
                <w:color w:val="FFFFFF" w:themeColor="background1"/>
              </w:rPr>
              <w:t>Gegevens referent</w:t>
            </w:r>
            <w:r w:rsidR="001B079A" w:rsidRPr="003A6C49">
              <w:rPr>
                <w:rFonts w:asciiTheme="minorHAnsi" w:hAnsiTheme="minorHAnsi" w:cstheme="minorHAnsi"/>
                <w:b/>
                <w:bCs/>
                <w:color w:val="FFFFFF" w:themeColor="background1"/>
              </w:rPr>
              <w:t>ieopdracht</w:t>
            </w:r>
          </w:p>
        </w:tc>
      </w:tr>
      <w:tr w:rsidR="0072264B" w:rsidRPr="003A6C49" w14:paraId="7E07E457" w14:textId="77777777" w:rsidTr="0040228D">
        <w:tc>
          <w:tcPr>
            <w:tcW w:w="4390" w:type="dxa"/>
            <w:shd w:val="clear" w:color="auto" w:fill="C9E4FB"/>
          </w:tcPr>
          <w:p w14:paraId="006BCD51" w14:textId="02688794" w:rsidR="0072264B" w:rsidRPr="003A6C49" w:rsidRDefault="00721E41" w:rsidP="006658B0">
            <w:pPr>
              <w:spacing w:line="276" w:lineRule="auto"/>
              <w:rPr>
                <w:rFonts w:asciiTheme="minorHAnsi" w:hAnsiTheme="minorHAnsi" w:cstheme="minorHAnsi"/>
              </w:rPr>
            </w:pPr>
            <w:r w:rsidRPr="003A6C49">
              <w:rPr>
                <w:rFonts w:asciiTheme="minorHAnsi" w:hAnsiTheme="minorHAnsi" w:cstheme="minorHAnsi"/>
              </w:rPr>
              <w:t>Naam organisatie (</w:t>
            </w:r>
            <w:r w:rsidR="004D6B6A" w:rsidRPr="003A6C49">
              <w:rPr>
                <w:rFonts w:asciiTheme="minorHAnsi" w:hAnsiTheme="minorHAnsi" w:cstheme="minorHAnsi"/>
              </w:rPr>
              <w:t xml:space="preserve">de </w:t>
            </w:r>
            <w:r w:rsidRPr="003A6C49">
              <w:rPr>
                <w:rFonts w:asciiTheme="minorHAnsi" w:hAnsiTheme="minorHAnsi" w:cstheme="minorHAnsi"/>
              </w:rPr>
              <w:t>referent)</w:t>
            </w:r>
            <w:r w:rsidR="00930D1D" w:rsidRPr="003A6C49">
              <w:rPr>
                <w:rFonts w:asciiTheme="minorHAnsi" w:hAnsiTheme="minorHAnsi" w:cstheme="minorHAnsi"/>
              </w:rPr>
              <w:t xml:space="preserve"> </w:t>
            </w:r>
          </w:p>
        </w:tc>
        <w:tc>
          <w:tcPr>
            <w:tcW w:w="4672" w:type="dxa"/>
          </w:tcPr>
          <w:p w14:paraId="42B03C58" w14:textId="77777777" w:rsidR="0072264B" w:rsidRPr="003A6C49" w:rsidRDefault="0072264B" w:rsidP="006658B0">
            <w:pPr>
              <w:spacing w:line="276" w:lineRule="auto"/>
              <w:rPr>
                <w:rFonts w:asciiTheme="minorHAnsi" w:hAnsiTheme="minorHAnsi" w:cstheme="minorHAnsi"/>
              </w:rPr>
            </w:pPr>
          </w:p>
        </w:tc>
      </w:tr>
      <w:tr w:rsidR="0072264B" w:rsidRPr="003A6C49" w14:paraId="40E8111F" w14:textId="77777777" w:rsidTr="0040228D">
        <w:tc>
          <w:tcPr>
            <w:tcW w:w="4390" w:type="dxa"/>
            <w:shd w:val="clear" w:color="auto" w:fill="C9E4FB"/>
          </w:tcPr>
          <w:p w14:paraId="0FCFEA40" w14:textId="1B3D054D" w:rsidR="0072264B" w:rsidRPr="003A6C49" w:rsidRDefault="00721E41" w:rsidP="006658B0">
            <w:pPr>
              <w:spacing w:line="276" w:lineRule="auto"/>
              <w:rPr>
                <w:rFonts w:asciiTheme="minorHAnsi" w:hAnsiTheme="minorHAnsi" w:cstheme="minorHAnsi"/>
              </w:rPr>
            </w:pPr>
            <w:r w:rsidRPr="003A6C49">
              <w:rPr>
                <w:rFonts w:asciiTheme="minorHAnsi" w:hAnsiTheme="minorHAnsi" w:cstheme="minorHAnsi"/>
              </w:rPr>
              <w:t>Vestigingsplaats</w:t>
            </w:r>
          </w:p>
        </w:tc>
        <w:tc>
          <w:tcPr>
            <w:tcW w:w="4672" w:type="dxa"/>
          </w:tcPr>
          <w:p w14:paraId="365A4A7B" w14:textId="77777777" w:rsidR="0072264B" w:rsidRPr="003A6C49" w:rsidRDefault="0072264B" w:rsidP="006658B0">
            <w:pPr>
              <w:spacing w:line="276" w:lineRule="auto"/>
              <w:rPr>
                <w:rFonts w:asciiTheme="minorHAnsi" w:hAnsiTheme="minorHAnsi" w:cstheme="minorHAnsi"/>
              </w:rPr>
            </w:pPr>
          </w:p>
        </w:tc>
      </w:tr>
      <w:tr w:rsidR="0072264B" w:rsidRPr="003A6C49" w14:paraId="72528B7A" w14:textId="77777777" w:rsidTr="0040228D">
        <w:tc>
          <w:tcPr>
            <w:tcW w:w="4390" w:type="dxa"/>
            <w:shd w:val="clear" w:color="auto" w:fill="C9E4FB"/>
          </w:tcPr>
          <w:p w14:paraId="4971A8FB" w14:textId="77777777" w:rsidR="0072264B" w:rsidRDefault="00721E41" w:rsidP="006658B0">
            <w:pPr>
              <w:spacing w:line="276" w:lineRule="auto"/>
              <w:rPr>
                <w:rFonts w:asciiTheme="minorHAnsi" w:hAnsiTheme="minorHAnsi" w:cstheme="minorHAnsi"/>
              </w:rPr>
            </w:pPr>
            <w:r w:rsidRPr="003A6C49">
              <w:rPr>
                <w:rFonts w:asciiTheme="minorHAnsi" w:hAnsiTheme="minorHAnsi" w:cstheme="minorHAnsi"/>
              </w:rPr>
              <w:t>Naam contactpersoon bij referent</w:t>
            </w:r>
          </w:p>
          <w:p w14:paraId="7DD5E975" w14:textId="77777777" w:rsidR="005E7684" w:rsidRDefault="005E7684" w:rsidP="006658B0">
            <w:pPr>
              <w:spacing w:line="276" w:lineRule="auto"/>
              <w:rPr>
                <w:rFonts w:asciiTheme="minorHAnsi" w:hAnsiTheme="minorHAnsi" w:cstheme="minorHAnsi"/>
              </w:rPr>
            </w:pPr>
          </w:p>
          <w:p w14:paraId="21E5B432" w14:textId="789FDE08" w:rsidR="005E7684" w:rsidRPr="005E7684" w:rsidRDefault="005E7684" w:rsidP="006658B0">
            <w:pPr>
              <w:spacing w:line="276" w:lineRule="auto"/>
              <w:rPr>
                <w:rFonts w:asciiTheme="minorHAnsi" w:hAnsiTheme="minorHAnsi" w:cstheme="minorHAnsi"/>
                <w:i/>
                <w:iCs/>
              </w:rPr>
            </w:pPr>
            <w:r w:rsidRPr="005E7684">
              <w:rPr>
                <w:rFonts w:asciiTheme="minorHAnsi" w:hAnsiTheme="minorHAnsi" w:cstheme="minorHAnsi"/>
                <w:i/>
                <w:iCs/>
              </w:rPr>
              <w:t>(</w:t>
            </w:r>
            <w:r w:rsidR="009406A5">
              <w:rPr>
                <w:rFonts w:asciiTheme="minorHAnsi" w:hAnsiTheme="minorHAnsi" w:cstheme="minorHAnsi"/>
                <w:i/>
                <w:iCs/>
              </w:rPr>
              <w:t>Dit is</w:t>
            </w:r>
            <w:r>
              <w:rPr>
                <w:rFonts w:asciiTheme="minorHAnsi" w:hAnsiTheme="minorHAnsi" w:cstheme="minorHAnsi"/>
                <w:i/>
                <w:iCs/>
              </w:rPr>
              <w:t xml:space="preserve"> bijvoorbeeld</w:t>
            </w:r>
            <w:r w:rsidRPr="005E7684">
              <w:rPr>
                <w:rFonts w:asciiTheme="minorHAnsi" w:hAnsiTheme="minorHAnsi" w:cstheme="minorHAnsi"/>
                <w:i/>
                <w:iCs/>
              </w:rPr>
              <w:t xml:space="preserve"> een beleidsadviseur, Wmo-consulent </w:t>
            </w:r>
            <w:r w:rsidR="00A91A2C">
              <w:rPr>
                <w:rFonts w:asciiTheme="minorHAnsi" w:hAnsiTheme="minorHAnsi" w:cstheme="minorHAnsi"/>
                <w:i/>
                <w:iCs/>
              </w:rPr>
              <w:t xml:space="preserve">of </w:t>
            </w:r>
            <w:r w:rsidRPr="005E7684">
              <w:rPr>
                <w:rFonts w:asciiTheme="minorHAnsi" w:hAnsiTheme="minorHAnsi" w:cstheme="minorHAnsi"/>
                <w:i/>
                <w:iCs/>
              </w:rPr>
              <w:t>contractmanager</w:t>
            </w:r>
            <w:r w:rsidR="009406A5">
              <w:rPr>
                <w:rFonts w:asciiTheme="minorHAnsi" w:hAnsiTheme="minorHAnsi" w:cstheme="minorHAnsi"/>
                <w:i/>
                <w:iCs/>
              </w:rPr>
              <w:t>. Géén cliënt.</w:t>
            </w:r>
            <w:r w:rsidRPr="005E7684">
              <w:rPr>
                <w:rFonts w:asciiTheme="minorHAnsi" w:hAnsiTheme="minorHAnsi" w:cstheme="minorHAnsi"/>
                <w:i/>
                <w:iCs/>
              </w:rPr>
              <w:t xml:space="preserve">) </w:t>
            </w:r>
          </w:p>
        </w:tc>
        <w:tc>
          <w:tcPr>
            <w:tcW w:w="4672" w:type="dxa"/>
          </w:tcPr>
          <w:p w14:paraId="043EA527" w14:textId="77777777" w:rsidR="0072264B" w:rsidRPr="003A6C49" w:rsidRDefault="0072264B" w:rsidP="006658B0">
            <w:pPr>
              <w:spacing w:line="276" w:lineRule="auto"/>
              <w:rPr>
                <w:rFonts w:asciiTheme="minorHAnsi" w:hAnsiTheme="minorHAnsi" w:cstheme="minorHAnsi"/>
              </w:rPr>
            </w:pPr>
          </w:p>
        </w:tc>
      </w:tr>
      <w:tr w:rsidR="0072264B" w:rsidRPr="003A6C49" w14:paraId="082F9AF9" w14:textId="77777777" w:rsidTr="0040228D">
        <w:tc>
          <w:tcPr>
            <w:tcW w:w="4390" w:type="dxa"/>
            <w:shd w:val="clear" w:color="auto" w:fill="C9E4FB"/>
          </w:tcPr>
          <w:p w14:paraId="63BDBE01" w14:textId="275E9C7A"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Telefoonnummer contactpersoon</w:t>
            </w:r>
          </w:p>
        </w:tc>
        <w:tc>
          <w:tcPr>
            <w:tcW w:w="4672" w:type="dxa"/>
          </w:tcPr>
          <w:p w14:paraId="012F21C8" w14:textId="77777777" w:rsidR="0072264B" w:rsidRPr="003A6C49" w:rsidRDefault="0072264B" w:rsidP="006658B0">
            <w:pPr>
              <w:spacing w:line="276" w:lineRule="auto"/>
              <w:rPr>
                <w:rFonts w:asciiTheme="minorHAnsi" w:hAnsiTheme="minorHAnsi" w:cstheme="minorHAnsi"/>
              </w:rPr>
            </w:pPr>
          </w:p>
        </w:tc>
      </w:tr>
      <w:tr w:rsidR="0072264B" w:rsidRPr="003A6C49" w14:paraId="4CA61F17" w14:textId="77777777" w:rsidTr="0040228D">
        <w:tc>
          <w:tcPr>
            <w:tcW w:w="4390" w:type="dxa"/>
            <w:shd w:val="clear" w:color="auto" w:fill="C9E4FB"/>
          </w:tcPr>
          <w:p w14:paraId="25590778" w14:textId="483FA594"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E-mailadres contactpersoon</w:t>
            </w:r>
          </w:p>
        </w:tc>
        <w:tc>
          <w:tcPr>
            <w:tcW w:w="4672" w:type="dxa"/>
          </w:tcPr>
          <w:p w14:paraId="638050BC" w14:textId="77777777" w:rsidR="0072264B" w:rsidRPr="003A6C49" w:rsidRDefault="0072264B" w:rsidP="006658B0">
            <w:pPr>
              <w:spacing w:line="276" w:lineRule="auto"/>
              <w:rPr>
                <w:rFonts w:asciiTheme="minorHAnsi" w:hAnsiTheme="minorHAnsi" w:cstheme="minorHAnsi"/>
              </w:rPr>
            </w:pPr>
          </w:p>
        </w:tc>
      </w:tr>
      <w:tr w:rsidR="00B642A5" w:rsidRPr="003A6C49" w14:paraId="7AD2A775" w14:textId="77777777" w:rsidTr="005564B4">
        <w:tc>
          <w:tcPr>
            <w:tcW w:w="9062" w:type="dxa"/>
            <w:gridSpan w:val="2"/>
            <w:shd w:val="clear" w:color="auto" w:fill="0076A8"/>
          </w:tcPr>
          <w:p w14:paraId="4F90A339" w14:textId="536758FC" w:rsidR="00B642A5" w:rsidRPr="003A6C49" w:rsidRDefault="005564B4" w:rsidP="006658B0">
            <w:pPr>
              <w:spacing w:line="276" w:lineRule="auto"/>
              <w:rPr>
                <w:rFonts w:asciiTheme="minorHAnsi" w:hAnsiTheme="minorHAnsi" w:cstheme="minorHAnsi"/>
              </w:rPr>
            </w:pPr>
            <w:r w:rsidRPr="003A6C49">
              <w:rPr>
                <w:rFonts w:asciiTheme="minorHAnsi" w:hAnsiTheme="minorHAnsi" w:cstheme="minorHAnsi"/>
                <w:b/>
                <w:bCs/>
                <w:color w:val="FFFFFF" w:themeColor="background1"/>
              </w:rPr>
              <w:t>Informatie</w:t>
            </w:r>
            <w:r w:rsidR="00B642A5" w:rsidRPr="003A6C49">
              <w:rPr>
                <w:rFonts w:asciiTheme="minorHAnsi" w:hAnsiTheme="minorHAnsi" w:cstheme="minorHAnsi"/>
                <w:b/>
                <w:bCs/>
                <w:color w:val="FFFFFF" w:themeColor="background1"/>
              </w:rPr>
              <w:t xml:space="preserve"> referentieopdracht</w:t>
            </w:r>
          </w:p>
        </w:tc>
      </w:tr>
      <w:tr w:rsidR="0072264B" w:rsidRPr="003A6C49" w14:paraId="7DB3C791" w14:textId="77777777" w:rsidTr="0040228D">
        <w:tc>
          <w:tcPr>
            <w:tcW w:w="4390" w:type="dxa"/>
            <w:shd w:val="clear" w:color="auto" w:fill="C9E4FB"/>
          </w:tcPr>
          <w:p w14:paraId="5AFBF403" w14:textId="556548C4"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Mijlpalen van referentieopdracht</w:t>
            </w:r>
            <w:r w:rsidR="00712C99" w:rsidRPr="003A6C49">
              <w:rPr>
                <w:rFonts w:asciiTheme="minorHAnsi" w:hAnsiTheme="minorHAnsi" w:cstheme="minorHAnsi"/>
              </w:rPr>
              <w:t>:</w:t>
            </w:r>
          </w:p>
          <w:p w14:paraId="3748273D" w14:textId="02A5845E" w:rsidR="00712C99" w:rsidRPr="003A6C49" w:rsidRDefault="005E7684" w:rsidP="006658B0">
            <w:pPr>
              <w:pStyle w:val="Lijstalinea"/>
              <w:numPr>
                <w:ilvl w:val="0"/>
                <w:numId w:val="19"/>
              </w:numPr>
              <w:spacing w:line="276" w:lineRule="auto"/>
              <w:rPr>
                <w:rFonts w:asciiTheme="minorHAnsi" w:hAnsiTheme="minorHAnsi" w:cstheme="minorHAnsi"/>
              </w:rPr>
            </w:pPr>
            <w:r>
              <w:rPr>
                <w:rFonts w:asciiTheme="minorHAnsi" w:hAnsiTheme="minorHAnsi" w:cstheme="minorHAnsi"/>
              </w:rPr>
              <w:t>Startdatum</w:t>
            </w:r>
            <w:r w:rsidR="00712C99" w:rsidRPr="003A6C49">
              <w:rPr>
                <w:rFonts w:asciiTheme="minorHAnsi" w:hAnsiTheme="minorHAnsi" w:cstheme="minorHAnsi"/>
              </w:rPr>
              <w:t xml:space="preserve"> </w:t>
            </w:r>
            <w:r>
              <w:rPr>
                <w:rFonts w:asciiTheme="minorHAnsi" w:hAnsiTheme="minorHAnsi" w:cstheme="minorHAnsi"/>
              </w:rPr>
              <w:t>opdracht</w:t>
            </w:r>
            <w:r w:rsidR="00712C99" w:rsidRPr="003A6C49">
              <w:rPr>
                <w:rFonts w:asciiTheme="minorHAnsi" w:hAnsiTheme="minorHAnsi" w:cstheme="minorHAnsi"/>
              </w:rPr>
              <w:t>;</w:t>
            </w:r>
          </w:p>
          <w:p w14:paraId="4D2932A5" w14:textId="77777777" w:rsidR="005E7684" w:rsidRDefault="005E7684" w:rsidP="005E7684">
            <w:pPr>
              <w:pStyle w:val="Lijstalinea"/>
              <w:numPr>
                <w:ilvl w:val="0"/>
                <w:numId w:val="19"/>
              </w:numPr>
              <w:spacing w:line="276" w:lineRule="auto"/>
              <w:rPr>
                <w:rFonts w:asciiTheme="minorHAnsi" w:hAnsiTheme="minorHAnsi" w:cstheme="minorHAnsi"/>
              </w:rPr>
            </w:pPr>
            <w:r>
              <w:rPr>
                <w:rFonts w:asciiTheme="minorHAnsi" w:hAnsiTheme="minorHAnsi" w:cstheme="minorHAnsi"/>
              </w:rPr>
              <w:t>Einddatum</w:t>
            </w:r>
            <w:r w:rsidR="00712C99" w:rsidRPr="003A6C49">
              <w:rPr>
                <w:rFonts w:asciiTheme="minorHAnsi" w:hAnsiTheme="minorHAnsi" w:cstheme="minorHAnsi"/>
              </w:rPr>
              <w:t xml:space="preserve"> </w:t>
            </w:r>
            <w:r>
              <w:rPr>
                <w:rFonts w:asciiTheme="minorHAnsi" w:hAnsiTheme="minorHAnsi" w:cstheme="minorHAnsi"/>
              </w:rPr>
              <w:t>opdracht</w:t>
            </w:r>
            <w:r w:rsidR="00CF2FA6" w:rsidRPr="003A6C49">
              <w:rPr>
                <w:rFonts w:asciiTheme="minorHAnsi" w:hAnsiTheme="minorHAnsi" w:cstheme="minorHAnsi"/>
              </w:rPr>
              <w:t>;</w:t>
            </w:r>
          </w:p>
          <w:p w14:paraId="45EBBB35" w14:textId="39A36A13" w:rsidR="00002496" w:rsidRPr="005E7684" w:rsidRDefault="00002496"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 xml:space="preserve">Indien de opdracht nog lopend is, </w:t>
            </w:r>
            <w:r w:rsidR="00CF2FA6" w:rsidRPr="005E7684">
              <w:rPr>
                <w:rFonts w:asciiTheme="minorHAnsi" w:hAnsiTheme="minorHAnsi" w:cstheme="minorHAnsi"/>
              </w:rPr>
              <w:t>kunt</w:t>
            </w:r>
            <w:r w:rsidRPr="005E7684">
              <w:rPr>
                <w:rFonts w:asciiTheme="minorHAnsi" w:hAnsiTheme="minorHAnsi" w:cstheme="minorHAnsi"/>
              </w:rPr>
              <w:t xml:space="preserve"> u dat vermelden.</w:t>
            </w:r>
          </w:p>
        </w:tc>
        <w:tc>
          <w:tcPr>
            <w:tcW w:w="4672" w:type="dxa"/>
          </w:tcPr>
          <w:p w14:paraId="7F79C627" w14:textId="77777777" w:rsidR="0072264B" w:rsidRPr="003A6C49" w:rsidRDefault="0072264B" w:rsidP="006658B0">
            <w:pPr>
              <w:spacing w:line="276" w:lineRule="auto"/>
              <w:rPr>
                <w:rFonts w:asciiTheme="minorHAnsi" w:hAnsiTheme="minorHAnsi" w:cstheme="minorHAnsi"/>
              </w:rPr>
            </w:pPr>
          </w:p>
        </w:tc>
      </w:tr>
      <w:tr w:rsidR="0072264B" w:rsidRPr="003A6C49" w14:paraId="34A235EC" w14:textId="77777777" w:rsidTr="0040228D">
        <w:tc>
          <w:tcPr>
            <w:tcW w:w="4390" w:type="dxa"/>
            <w:shd w:val="clear" w:color="auto" w:fill="C9E4FB"/>
          </w:tcPr>
          <w:p w14:paraId="435FB947" w14:textId="77777777" w:rsidR="00262905" w:rsidRPr="003A6C49" w:rsidRDefault="00262905" w:rsidP="006658B0">
            <w:pPr>
              <w:spacing w:line="276" w:lineRule="auto"/>
              <w:rPr>
                <w:rFonts w:asciiTheme="minorHAnsi" w:hAnsiTheme="minorHAnsi" w:cstheme="minorHAnsi"/>
              </w:rPr>
            </w:pPr>
            <w:r w:rsidRPr="003A6C49">
              <w:rPr>
                <w:rFonts w:asciiTheme="minorHAnsi" w:hAnsiTheme="minorHAnsi" w:cstheme="minorHAnsi"/>
              </w:rPr>
              <w:t xml:space="preserve">Omschrijving van de referentieopdracht (maximaal 1 A4), waaruit in ieder geval het volgende blijkt: </w:t>
            </w:r>
          </w:p>
          <w:p w14:paraId="18DAA4AC" w14:textId="6B517D4F" w:rsidR="00214113" w:rsidRPr="003A6C49" w:rsidRDefault="00214113" w:rsidP="00214113">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Omschrijving van de</w:t>
            </w:r>
            <w:r>
              <w:rPr>
                <w:rFonts w:asciiTheme="minorHAnsi" w:hAnsiTheme="minorHAnsi" w:cstheme="minorHAnsi"/>
              </w:rPr>
              <w:t xml:space="preserve"> Wmo-dienstverlening</w:t>
            </w:r>
            <w:r>
              <w:rPr>
                <w:rFonts w:asciiTheme="minorHAnsi" w:hAnsiTheme="minorHAnsi" w:cstheme="minorHAnsi"/>
              </w:rPr>
              <w:t xml:space="preserve"> </w:t>
            </w:r>
          </w:p>
          <w:p w14:paraId="07AA9CC2" w14:textId="28AF98A0" w:rsidR="004A277C" w:rsidRPr="003A6C49" w:rsidRDefault="004A277C" w:rsidP="006658B0">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Aantal cliënten</w:t>
            </w:r>
            <w:r w:rsidR="007E0DFE" w:rsidRPr="003A6C49">
              <w:rPr>
                <w:rFonts w:asciiTheme="minorHAnsi" w:hAnsiTheme="minorHAnsi" w:cstheme="minorHAnsi"/>
              </w:rPr>
              <w:t xml:space="preserve"> </w:t>
            </w:r>
            <w:r w:rsidR="005E7684">
              <w:rPr>
                <w:rFonts w:asciiTheme="minorHAnsi" w:hAnsiTheme="minorHAnsi" w:cstheme="minorHAnsi"/>
              </w:rPr>
              <w:t>in de periode</w:t>
            </w:r>
          </w:p>
          <w:p w14:paraId="5505A089" w14:textId="0F68F054" w:rsidR="0072264B" w:rsidRPr="003A6C49" w:rsidRDefault="004A277C" w:rsidP="006658B0">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Periode (minimaal 12 maanden)</w:t>
            </w:r>
          </w:p>
        </w:tc>
        <w:tc>
          <w:tcPr>
            <w:tcW w:w="4672" w:type="dxa"/>
          </w:tcPr>
          <w:p w14:paraId="53EC8B20" w14:textId="77777777" w:rsidR="0072264B" w:rsidRPr="003A6C49" w:rsidRDefault="0072264B" w:rsidP="006658B0">
            <w:pPr>
              <w:spacing w:line="276" w:lineRule="auto"/>
              <w:rPr>
                <w:rFonts w:asciiTheme="minorHAnsi" w:hAnsiTheme="minorHAnsi" w:cstheme="minorHAnsi"/>
              </w:rPr>
            </w:pPr>
          </w:p>
        </w:tc>
      </w:tr>
      <w:tr w:rsidR="0072264B" w:rsidRPr="003A6C49" w14:paraId="0F340060" w14:textId="77777777" w:rsidTr="0040228D">
        <w:tc>
          <w:tcPr>
            <w:tcW w:w="4390" w:type="dxa"/>
            <w:shd w:val="clear" w:color="auto" w:fill="C9E4FB"/>
          </w:tcPr>
          <w:p w14:paraId="2C5EE92C" w14:textId="4B03D219" w:rsidR="0072264B" w:rsidRPr="003A6C49" w:rsidRDefault="00AE6FEE" w:rsidP="006658B0">
            <w:pPr>
              <w:spacing w:line="276" w:lineRule="auto"/>
              <w:rPr>
                <w:rFonts w:asciiTheme="minorHAnsi" w:hAnsiTheme="minorHAnsi" w:cstheme="minorHAnsi"/>
              </w:rPr>
            </w:pPr>
            <w:r w:rsidRPr="003A6C49">
              <w:rPr>
                <w:rFonts w:asciiTheme="minorHAnsi" w:hAnsiTheme="minorHAnsi" w:cstheme="minorHAnsi"/>
              </w:rPr>
              <w:t>Is de referentieopdracht 100% zelfstandig uitgevoerd</w:t>
            </w:r>
            <w:r w:rsidR="007E0DFE" w:rsidRPr="003A6C49">
              <w:rPr>
                <w:rFonts w:asciiTheme="minorHAnsi" w:hAnsiTheme="minorHAnsi" w:cstheme="minorHAnsi"/>
              </w:rPr>
              <w:t xml:space="preserve"> door de potentiële aanbieder</w:t>
            </w:r>
            <w:r w:rsidRPr="003A6C49">
              <w:rPr>
                <w:rFonts w:asciiTheme="minorHAnsi" w:hAnsiTheme="minorHAnsi" w:cstheme="minorHAnsi"/>
              </w:rPr>
              <w:t>?</w:t>
            </w:r>
          </w:p>
        </w:tc>
        <w:tc>
          <w:tcPr>
            <w:tcW w:w="4672" w:type="dxa"/>
          </w:tcPr>
          <w:p w14:paraId="36F4F11F" w14:textId="77777777" w:rsidR="0072264B" w:rsidRPr="003A6C49" w:rsidRDefault="00000000" w:rsidP="006658B0">
            <w:pPr>
              <w:spacing w:line="276" w:lineRule="auto"/>
              <w:rPr>
                <w:rFonts w:asciiTheme="minorHAnsi" w:hAnsiTheme="minorHAnsi" w:cstheme="minorHAnsi"/>
              </w:rPr>
            </w:pPr>
            <w:sdt>
              <w:sdtPr>
                <w:rPr>
                  <w:rFonts w:asciiTheme="minorHAnsi" w:hAnsiTheme="minorHAnsi" w:cstheme="minorHAnsi"/>
                </w:rPr>
                <w:id w:val="-1781177666"/>
                <w14:checkbox>
                  <w14:checked w14:val="0"/>
                  <w14:checkedState w14:val="2612" w14:font="MS Gothic"/>
                  <w14:uncheckedState w14:val="2610" w14:font="MS Gothic"/>
                </w14:checkbox>
              </w:sdtPr>
              <w:sdtContent>
                <w:r w:rsidR="00B642A5" w:rsidRPr="003A6C49">
                  <w:rPr>
                    <w:rFonts w:ascii="Segoe UI Symbol" w:eastAsia="MS Gothic" w:hAnsi="Segoe UI Symbol" w:cs="Segoe UI Symbol"/>
                  </w:rPr>
                  <w:t>☐</w:t>
                </w:r>
              </w:sdtContent>
            </w:sdt>
            <w:r w:rsidR="00B642A5" w:rsidRPr="003A6C49">
              <w:rPr>
                <w:rFonts w:asciiTheme="minorHAnsi" w:hAnsiTheme="minorHAnsi" w:cstheme="minorHAnsi"/>
              </w:rPr>
              <w:t xml:space="preserve"> Ja</w:t>
            </w:r>
          </w:p>
          <w:p w14:paraId="3915A3E4" w14:textId="77777777" w:rsidR="00B642A5" w:rsidRDefault="00000000" w:rsidP="006658B0">
            <w:pPr>
              <w:spacing w:line="276" w:lineRule="auto"/>
              <w:rPr>
                <w:rFonts w:asciiTheme="minorHAnsi" w:hAnsiTheme="minorHAnsi" w:cstheme="minorHAnsi"/>
              </w:rPr>
            </w:pPr>
            <w:sdt>
              <w:sdtPr>
                <w:rPr>
                  <w:rFonts w:asciiTheme="minorHAnsi" w:hAnsiTheme="minorHAnsi" w:cstheme="minorHAnsi"/>
                </w:rPr>
                <w:id w:val="-1669313501"/>
                <w14:checkbox>
                  <w14:checked w14:val="0"/>
                  <w14:checkedState w14:val="2612" w14:font="MS Gothic"/>
                  <w14:uncheckedState w14:val="2610" w14:font="MS Gothic"/>
                </w14:checkbox>
              </w:sdtPr>
              <w:sdtContent>
                <w:r w:rsidR="00B642A5" w:rsidRPr="003A6C49">
                  <w:rPr>
                    <w:rFonts w:ascii="Segoe UI Symbol" w:eastAsia="MS Gothic" w:hAnsi="Segoe UI Symbol" w:cs="Segoe UI Symbol"/>
                  </w:rPr>
                  <w:t>☐</w:t>
                </w:r>
              </w:sdtContent>
            </w:sdt>
            <w:r w:rsidR="00B642A5" w:rsidRPr="003A6C49">
              <w:rPr>
                <w:rFonts w:asciiTheme="minorHAnsi" w:hAnsiTheme="minorHAnsi" w:cstheme="minorHAnsi"/>
              </w:rPr>
              <w:t xml:space="preserve"> Nee </w:t>
            </w:r>
            <w:r w:rsidR="001165DD" w:rsidRPr="003A6C49">
              <w:rPr>
                <w:rFonts w:asciiTheme="minorHAnsi" w:hAnsiTheme="minorHAnsi" w:cstheme="minorHAnsi"/>
              </w:rPr>
              <w:t>(</w:t>
            </w:r>
            <w:r w:rsidR="001B45AC" w:rsidRPr="003A6C49">
              <w:rPr>
                <w:rFonts w:asciiTheme="minorHAnsi" w:hAnsiTheme="minorHAnsi" w:cstheme="minorHAnsi"/>
              </w:rPr>
              <w:t xml:space="preserve">indien nee, </w:t>
            </w:r>
            <w:r w:rsidR="001165DD" w:rsidRPr="003A6C49">
              <w:rPr>
                <w:rFonts w:asciiTheme="minorHAnsi" w:hAnsiTheme="minorHAnsi" w:cstheme="minorHAnsi"/>
              </w:rPr>
              <w:t>licht toe wie wat heeft uitgevoerd en wat de rol van</w:t>
            </w:r>
            <w:r w:rsidR="001B45AC" w:rsidRPr="003A6C49">
              <w:rPr>
                <w:rFonts w:asciiTheme="minorHAnsi" w:hAnsiTheme="minorHAnsi" w:cstheme="minorHAnsi"/>
              </w:rPr>
              <w:t xml:space="preserve"> de</w:t>
            </w:r>
            <w:r w:rsidR="001165DD" w:rsidRPr="003A6C49">
              <w:rPr>
                <w:rFonts w:asciiTheme="minorHAnsi" w:hAnsiTheme="minorHAnsi" w:cstheme="minorHAnsi"/>
              </w:rPr>
              <w:t xml:space="preserve"> </w:t>
            </w:r>
            <w:r w:rsidR="001B45AC" w:rsidRPr="003A6C49">
              <w:rPr>
                <w:rFonts w:asciiTheme="minorHAnsi" w:hAnsiTheme="minorHAnsi" w:cstheme="minorHAnsi"/>
              </w:rPr>
              <w:t>potentiële aanbieder</w:t>
            </w:r>
            <w:r w:rsidR="001165DD" w:rsidRPr="003A6C49">
              <w:rPr>
                <w:rFonts w:asciiTheme="minorHAnsi" w:hAnsiTheme="minorHAnsi" w:cstheme="minorHAnsi"/>
              </w:rPr>
              <w:t xml:space="preserve"> was)</w:t>
            </w:r>
          </w:p>
          <w:p w14:paraId="5A91EA0C" w14:textId="77777777" w:rsidR="00E23D9C" w:rsidRDefault="00E23D9C" w:rsidP="006658B0">
            <w:pPr>
              <w:spacing w:line="276" w:lineRule="auto"/>
              <w:rPr>
                <w:rFonts w:asciiTheme="minorHAnsi" w:hAnsiTheme="minorHAnsi" w:cstheme="minorHAnsi"/>
              </w:rPr>
            </w:pPr>
          </w:p>
          <w:p w14:paraId="5023F9D3" w14:textId="7FAC8821" w:rsidR="00B642A5" w:rsidRPr="003A6C49" w:rsidRDefault="00B642A5" w:rsidP="006658B0">
            <w:pPr>
              <w:spacing w:line="276" w:lineRule="auto"/>
              <w:rPr>
                <w:rFonts w:asciiTheme="minorHAnsi" w:hAnsiTheme="minorHAnsi" w:cstheme="minorHAnsi"/>
              </w:rPr>
            </w:pPr>
          </w:p>
        </w:tc>
      </w:tr>
      <w:tr w:rsidR="0072264B" w:rsidRPr="003A6C49" w14:paraId="0EBCCAF0" w14:textId="77777777" w:rsidTr="0040228D">
        <w:tc>
          <w:tcPr>
            <w:tcW w:w="4390" w:type="dxa"/>
            <w:shd w:val="clear" w:color="auto" w:fill="C9E4FB"/>
          </w:tcPr>
          <w:p w14:paraId="1C55A5B9" w14:textId="1B5B264A" w:rsidR="0072264B" w:rsidRPr="003A6C49" w:rsidRDefault="004D6B6A" w:rsidP="006658B0">
            <w:pPr>
              <w:spacing w:line="276" w:lineRule="auto"/>
              <w:rPr>
                <w:rFonts w:asciiTheme="minorHAnsi" w:hAnsiTheme="minorHAnsi" w:cstheme="minorHAnsi"/>
              </w:rPr>
            </w:pPr>
            <w:r w:rsidRPr="003A6C49">
              <w:rPr>
                <w:rFonts w:asciiTheme="minorHAnsi" w:hAnsiTheme="minorHAnsi" w:cstheme="minorHAnsi"/>
              </w:rPr>
              <w:t>Eventuele b</w:t>
            </w:r>
            <w:r w:rsidR="00B642A5" w:rsidRPr="003A6C49">
              <w:rPr>
                <w:rFonts w:asciiTheme="minorHAnsi" w:hAnsiTheme="minorHAnsi" w:cstheme="minorHAnsi"/>
              </w:rPr>
              <w:t>ijzonderheden</w:t>
            </w:r>
          </w:p>
        </w:tc>
        <w:tc>
          <w:tcPr>
            <w:tcW w:w="4672" w:type="dxa"/>
          </w:tcPr>
          <w:p w14:paraId="1CC36315" w14:textId="77777777" w:rsidR="0072264B" w:rsidRPr="003A6C49" w:rsidRDefault="0072264B" w:rsidP="006658B0">
            <w:pPr>
              <w:spacing w:line="276" w:lineRule="auto"/>
              <w:rPr>
                <w:rFonts w:asciiTheme="minorHAnsi" w:hAnsiTheme="minorHAnsi" w:cstheme="minorHAnsi"/>
              </w:rPr>
            </w:pPr>
          </w:p>
        </w:tc>
      </w:tr>
    </w:tbl>
    <w:p w14:paraId="15BFA3AE" w14:textId="77777777" w:rsidR="009420EB" w:rsidRPr="003A6C49" w:rsidRDefault="009420EB" w:rsidP="006658B0">
      <w:pPr>
        <w:spacing w:line="276" w:lineRule="auto"/>
        <w:jc w:val="both"/>
        <w:rPr>
          <w:rFonts w:asciiTheme="minorHAnsi" w:hAnsiTheme="minorHAnsi" w:cstheme="minorHAnsi"/>
        </w:rPr>
      </w:pPr>
    </w:p>
    <w:p w14:paraId="1F0AF241" w14:textId="4CADE0F8" w:rsidR="00B642A5" w:rsidRPr="003A6C49" w:rsidRDefault="00782018" w:rsidP="0072264B">
      <w:pPr>
        <w:jc w:val="both"/>
        <w:rPr>
          <w:rFonts w:asciiTheme="minorHAnsi" w:hAnsiTheme="minorHAnsi" w:cstheme="minorHAnsi"/>
        </w:rPr>
      </w:pPr>
      <w:r w:rsidRPr="003A6C49">
        <w:rPr>
          <w:rFonts w:asciiTheme="minorHAnsi" w:hAnsiTheme="minorHAnsi" w:cstheme="minorHAnsi"/>
        </w:rPr>
        <w:br w:type="column"/>
      </w:r>
    </w:p>
    <w:tbl>
      <w:tblPr>
        <w:tblStyle w:val="Tabelraster"/>
        <w:tblW w:w="0" w:type="auto"/>
        <w:tblLook w:val="04A0" w:firstRow="1" w:lastRow="0" w:firstColumn="1" w:lastColumn="0" w:noHBand="0" w:noVBand="1"/>
      </w:tblPr>
      <w:tblGrid>
        <w:gridCol w:w="4106"/>
        <w:gridCol w:w="4956"/>
      </w:tblGrid>
      <w:tr w:rsidR="00782018" w:rsidRPr="003A6C49" w14:paraId="14155561" w14:textId="77777777" w:rsidTr="00E863FD">
        <w:tc>
          <w:tcPr>
            <w:tcW w:w="9062" w:type="dxa"/>
            <w:gridSpan w:val="2"/>
            <w:shd w:val="clear" w:color="auto" w:fill="0076A8"/>
          </w:tcPr>
          <w:p w14:paraId="53022369" w14:textId="7B9C570F" w:rsidR="00782018" w:rsidRPr="001843DB" w:rsidRDefault="00782018" w:rsidP="00E863FD">
            <w:pPr>
              <w:spacing w:line="276" w:lineRule="auto"/>
              <w:rPr>
                <w:rFonts w:asciiTheme="minorHAnsi" w:hAnsiTheme="minorHAnsi" w:cstheme="minorHAnsi"/>
                <w:color w:val="FFFFFF" w:themeColor="background1"/>
              </w:rPr>
            </w:pPr>
            <w:r w:rsidRPr="003A6C49">
              <w:rPr>
                <w:rFonts w:asciiTheme="minorHAnsi" w:hAnsiTheme="minorHAnsi" w:cstheme="minorHAnsi"/>
                <w:b/>
                <w:bCs/>
                <w:color w:val="FFFFFF" w:themeColor="background1"/>
              </w:rPr>
              <w:t xml:space="preserve">Kerncompetentie:  </w:t>
            </w:r>
            <w:r w:rsidR="000666D4" w:rsidRPr="000666D4">
              <w:rPr>
                <w:rFonts w:asciiTheme="minorHAnsi" w:hAnsiTheme="minorHAnsi" w:cstheme="minorHAnsi"/>
                <w:color w:val="FFFFFF" w:themeColor="background1"/>
              </w:rPr>
              <w:t>Indien de potentiële aanbieder inschrijft voor het product dagbesteding: De potentiële aanbieder heeft dagbesteding ten behoeve van de uitvoering van de Wmo geleverd aan tenminste 5 cliënten in één jaar (aaneengesloten periode van 12 maanden)</w:t>
            </w:r>
          </w:p>
        </w:tc>
      </w:tr>
      <w:tr w:rsidR="00782018" w:rsidRPr="003A6C49" w14:paraId="6F365E7C" w14:textId="77777777" w:rsidTr="00E863FD">
        <w:tc>
          <w:tcPr>
            <w:tcW w:w="9062" w:type="dxa"/>
            <w:gridSpan w:val="2"/>
            <w:shd w:val="clear" w:color="auto" w:fill="0076A8"/>
          </w:tcPr>
          <w:p w14:paraId="117922BD" w14:textId="77777777" w:rsidR="00782018" w:rsidRPr="003A6C49" w:rsidRDefault="00782018" w:rsidP="00E863FD">
            <w:pPr>
              <w:spacing w:line="276" w:lineRule="auto"/>
              <w:rPr>
                <w:rFonts w:asciiTheme="minorHAnsi" w:hAnsiTheme="minorHAnsi" w:cstheme="minorHAnsi"/>
                <w:b/>
                <w:bCs/>
                <w:color w:val="FFFFFF" w:themeColor="background1"/>
              </w:rPr>
            </w:pPr>
            <w:r w:rsidRPr="003A6C49">
              <w:rPr>
                <w:rFonts w:asciiTheme="minorHAnsi" w:hAnsiTheme="minorHAnsi" w:cstheme="minorHAnsi"/>
                <w:b/>
                <w:bCs/>
                <w:color w:val="FFFFFF" w:themeColor="background1"/>
              </w:rPr>
              <w:t>Gegevens referentieopdracht</w:t>
            </w:r>
          </w:p>
        </w:tc>
      </w:tr>
      <w:tr w:rsidR="00782018" w:rsidRPr="003A6C49" w14:paraId="15A28FD3" w14:textId="77777777" w:rsidTr="00E863FD">
        <w:tc>
          <w:tcPr>
            <w:tcW w:w="4106" w:type="dxa"/>
            <w:shd w:val="clear" w:color="auto" w:fill="C9E4FB"/>
          </w:tcPr>
          <w:p w14:paraId="13D3B33C"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 xml:space="preserve">Naam organisatie (de referent) </w:t>
            </w:r>
          </w:p>
        </w:tc>
        <w:tc>
          <w:tcPr>
            <w:tcW w:w="4956" w:type="dxa"/>
          </w:tcPr>
          <w:p w14:paraId="3B8FC5C3" w14:textId="77777777" w:rsidR="00782018" w:rsidRPr="003A6C49" w:rsidRDefault="00782018" w:rsidP="00E863FD">
            <w:pPr>
              <w:spacing w:line="276" w:lineRule="auto"/>
              <w:rPr>
                <w:rFonts w:asciiTheme="minorHAnsi" w:hAnsiTheme="minorHAnsi" w:cstheme="minorHAnsi"/>
              </w:rPr>
            </w:pPr>
          </w:p>
        </w:tc>
      </w:tr>
      <w:tr w:rsidR="00782018" w:rsidRPr="003A6C49" w14:paraId="78A55843" w14:textId="77777777" w:rsidTr="00E863FD">
        <w:tc>
          <w:tcPr>
            <w:tcW w:w="4106" w:type="dxa"/>
            <w:shd w:val="clear" w:color="auto" w:fill="C9E4FB"/>
          </w:tcPr>
          <w:p w14:paraId="18745E28"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Vestigingsplaats</w:t>
            </w:r>
          </w:p>
        </w:tc>
        <w:tc>
          <w:tcPr>
            <w:tcW w:w="4956" w:type="dxa"/>
          </w:tcPr>
          <w:p w14:paraId="434CE977" w14:textId="77777777" w:rsidR="00782018" w:rsidRPr="003A6C49" w:rsidRDefault="00782018" w:rsidP="00E863FD">
            <w:pPr>
              <w:spacing w:line="276" w:lineRule="auto"/>
              <w:rPr>
                <w:rFonts w:asciiTheme="minorHAnsi" w:hAnsiTheme="minorHAnsi" w:cstheme="minorHAnsi"/>
              </w:rPr>
            </w:pPr>
          </w:p>
        </w:tc>
      </w:tr>
      <w:tr w:rsidR="00782018" w:rsidRPr="003A6C49" w14:paraId="36A33B20" w14:textId="77777777" w:rsidTr="00E863FD">
        <w:tc>
          <w:tcPr>
            <w:tcW w:w="4106" w:type="dxa"/>
            <w:shd w:val="clear" w:color="auto" w:fill="C9E4FB"/>
          </w:tcPr>
          <w:p w14:paraId="494DA3E0" w14:textId="77777777" w:rsidR="00782018" w:rsidRDefault="00782018" w:rsidP="00E863FD">
            <w:pPr>
              <w:spacing w:line="276" w:lineRule="auto"/>
              <w:rPr>
                <w:rFonts w:asciiTheme="minorHAnsi" w:hAnsiTheme="minorHAnsi" w:cstheme="minorHAnsi"/>
              </w:rPr>
            </w:pPr>
            <w:r w:rsidRPr="003A6C49">
              <w:rPr>
                <w:rFonts w:asciiTheme="minorHAnsi" w:hAnsiTheme="minorHAnsi" w:cstheme="minorHAnsi"/>
              </w:rPr>
              <w:t>Naam contactpersoon bij referent</w:t>
            </w:r>
          </w:p>
          <w:p w14:paraId="595684E7" w14:textId="77777777" w:rsidR="009406A5" w:rsidRDefault="009406A5" w:rsidP="00E863FD">
            <w:pPr>
              <w:spacing w:line="276" w:lineRule="auto"/>
              <w:rPr>
                <w:rFonts w:asciiTheme="minorHAnsi" w:hAnsiTheme="minorHAnsi" w:cstheme="minorHAnsi"/>
              </w:rPr>
            </w:pPr>
          </w:p>
          <w:p w14:paraId="7A3800F7" w14:textId="66FBC00F" w:rsidR="005E7684" w:rsidRPr="003A6C49" w:rsidRDefault="009406A5" w:rsidP="00E863FD">
            <w:pPr>
              <w:spacing w:line="276" w:lineRule="auto"/>
              <w:rPr>
                <w:rFonts w:asciiTheme="minorHAnsi" w:hAnsiTheme="minorHAnsi" w:cstheme="minorHAnsi"/>
              </w:rPr>
            </w:pPr>
            <w:r w:rsidRPr="005E7684">
              <w:rPr>
                <w:rFonts w:asciiTheme="minorHAnsi" w:hAnsiTheme="minorHAnsi" w:cstheme="minorHAnsi"/>
                <w:i/>
                <w:iCs/>
              </w:rPr>
              <w:t>(</w:t>
            </w:r>
            <w:r>
              <w:rPr>
                <w:rFonts w:asciiTheme="minorHAnsi" w:hAnsiTheme="minorHAnsi" w:cstheme="minorHAnsi"/>
                <w:i/>
                <w:iCs/>
              </w:rPr>
              <w:t>Dit is bijvoorbeeld</w:t>
            </w:r>
            <w:r w:rsidRPr="005E7684">
              <w:rPr>
                <w:rFonts w:asciiTheme="minorHAnsi" w:hAnsiTheme="minorHAnsi" w:cstheme="minorHAnsi"/>
                <w:i/>
                <w:iCs/>
              </w:rPr>
              <w:t xml:space="preserve"> een beleidsadviseur, Wmo-consulent </w:t>
            </w:r>
            <w:r>
              <w:rPr>
                <w:rFonts w:asciiTheme="minorHAnsi" w:hAnsiTheme="minorHAnsi" w:cstheme="minorHAnsi"/>
                <w:i/>
                <w:iCs/>
              </w:rPr>
              <w:t xml:space="preserve">of </w:t>
            </w:r>
            <w:r w:rsidRPr="005E7684">
              <w:rPr>
                <w:rFonts w:asciiTheme="minorHAnsi" w:hAnsiTheme="minorHAnsi" w:cstheme="minorHAnsi"/>
                <w:i/>
                <w:iCs/>
              </w:rPr>
              <w:t>contractmanager</w:t>
            </w:r>
            <w:r>
              <w:rPr>
                <w:rFonts w:asciiTheme="minorHAnsi" w:hAnsiTheme="minorHAnsi" w:cstheme="minorHAnsi"/>
                <w:i/>
                <w:iCs/>
              </w:rPr>
              <w:t>. Géén cliënt.</w:t>
            </w:r>
            <w:r w:rsidRPr="005E7684">
              <w:rPr>
                <w:rFonts w:asciiTheme="minorHAnsi" w:hAnsiTheme="minorHAnsi" w:cstheme="minorHAnsi"/>
                <w:i/>
                <w:iCs/>
              </w:rPr>
              <w:t>)</w:t>
            </w:r>
          </w:p>
        </w:tc>
        <w:tc>
          <w:tcPr>
            <w:tcW w:w="4956" w:type="dxa"/>
          </w:tcPr>
          <w:p w14:paraId="518A0308" w14:textId="77777777" w:rsidR="00782018" w:rsidRPr="003A6C49" w:rsidRDefault="00782018" w:rsidP="00E863FD">
            <w:pPr>
              <w:spacing w:line="276" w:lineRule="auto"/>
              <w:rPr>
                <w:rFonts w:asciiTheme="minorHAnsi" w:hAnsiTheme="minorHAnsi" w:cstheme="minorHAnsi"/>
              </w:rPr>
            </w:pPr>
          </w:p>
        </w:tc>
      </w:tr>
      <w:tr w:rsidR="00782018" w:rsidRPr="003A6C49" w14:paraId="4AB8E598" w14:textId="77777777" w:rsidTr="00E863FD">
        <w:tc>
          <w:tcPr>
            <w:tcW w:w="4106" w:type="dxa"/>
            <w:shd w:val="clear" w:color="auto" w:fill="C9E4FB"/>
          </w:tcPr>
          <w:p w14:paraId="2F1FFFB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Telefoonnummer contactpersoon</w:t>
            </w:r>
          </w:p>
        </w:tc>
        <w:tc>
          <w:tcPr>
            <w:tcW w:w="4956" w:type="dxa"/>
          </w:tcPr>
          <w:p w14:paraId="79A1AEB9" w14:textId="77777777" w:rsidR="00782018" w:rsidRPr="003A6C49" w:rsidRDefault="00782018" w:rsidP="00E863FD">
            <w:pPr>
              <w:spacing w:line="276" w:lineRule="auto"/>
              <w:rPr>
                <w:rFonts w:asciiTheme="minorHAnsi" w:hAnsiTheme="minorHAnsi" w:cstheme="minorHAnsi"/>
              </w:rPr>
            </w:pPr>
          </w:p>
        </w:tc>
      </w:tr>
      <w:tr w:rsidR="00782018" w:rsidRPr="003A6C49" w14:paraId="5651E616" w14:textId="77777777" w:rsidTr="00E863FD">
        <w:tc>
          <w:tcPr>
            <w:tcW w:w="4106" w:type="dxa"/>
            <w:shd w:val="clear" w:color="auto" w:fill="C9E4FB"/>
          </w:tcPr>
          <w:p w14:paraId="324CD1C2"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E-mailadres contactpersoon</w:t>
            </w:r>
          </w:p>
        </w:tc>
        <w:tc>
          <w:tcPr>
            <w:tcW w:w="4956" w:type="dxa"/>
          </w:tcPr>
          <w:p w14:paraId="4817DBA3" w14:textId="77777777" w:rsidR="00782018" w:rsidRPr="003A6C49" w:rsidRDefault="00782018" w:rsidP="00E863FD">
            <w:pPr>
              <w:spacing w:line="276" w:lineRule="auto"/>
              <w:rPr>
                <w:rFonts w:asciiTheme="minorHAnsi" w:hAnsiTheme="minorHAnsi" w:cstheme="minorHAnsi"/>
              </w:rPr>
            </w:pPr>
          </w:p>
        </w:tc>
      </w:tr>
      <w:tr w:rsidR="00782018" w:rsidRPr="003A6C49" w14:paraId="306C7878" w14:textId="77777777" w:rsidTr="00E863FD">
        <w:tc>
          <w:tcPr>
            <w:tcW w:w="9062" w:type="dxa"/>
            <w:gridSpan w:val="2"/>
            <w:shd w:val="clear" w:color="auto" w:fill="0076A8"/>
          </w:tcPr>
          <w:p w14:paraId="1EF4CD1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b/>
                <w:bCs/>
                <w:color w:val="FFFFFF" w:themeColor="background1"/>
              </w:rPr>
              <w:t>Informatie referentieopdracht</w:t>
            </w:r>
          </w:p>
        </w:tc>
      </w:tr>
      <w:tr w:rsidR="00782018" w:rsidRPr="003A6C49" w14:paraId="3EA72BD6" w14:textId="77777777" w:rsidTr="00E863FD">
        <w:tc>
          <w:tcPr>
            <w:tcW w:w="4106" w:type="dxa"/>
            <w:shd w:val="clear" w:color="auto" w:fill="C9E4FB"/>
          </w:tcPr>
          <w:p w14:paraId="4C566544"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Mijlpalen van referentieopdracht:</w:t>
            </w:r>
          </w:p>
          <w:p w14:paraId="5F468C05" w14:textId="77777777" w:rsidR="005E7684" w:rsidRPr="005E7684"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Startdatum opdracht;</w:t>
            </w:r>
          </w:p>
          <w:p w14:paraId="307673C9" w14:textId="77777777" w:rsidR="005E7684" w:rsidRPr="005E7684"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Einddatum opdracht;</w:t>
            </w:r>
          </w:p>
          <w:p w14:paraId="585AF0AA" w14:textId="4B44A2F0" w:rsidR="00782018" w:rsidRPr="003A6C49"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Indien de opdracht nog lopend is, kunt u dat vermelden.</w:t>
            </w:r>
          </w:p>
        </w:tc>
        <w:tc>
          <w:tcPr>
            <w:tcW w:w="4956" w:type="dxa"/>
          </w:tcPr>
          <w:p w14:paraId="33CF9C2D" w14:textId="77777777" w:rsidR="00782018" w:rsidRPr="003A6C49" w:rsidRDefault="00782018" w:rsidP="00E863FD">
            <w:pPr>
              <w:spacing w:line="276" w:lineRule="auto"/>
              <w:rPr>
                <w:rFonts w:asciiTheme="minorHAnsi" w:hAnsiTheme="minorHAnsi" w:cstheme="minorHAnsi"/>
              </w:rPr>
            </w:pPr>
          </w:p>
        </w:tc>
      </w:tr>
      <w:tr w:rsidR="00782018" w:rsidRPr="003A6C49" w14:paraId="1D27CD20" w14:textId="77777777" w:rsidTr="00E863FD">
        <w:tc>
          <w:tcPr>
            <w:tcW w:w="4106" w:type="dxa"/>
            <w:shd w:val="clear" w:color="auto" w:fill="C9E4FB"/>
          </w:tcPr>
          <w:p w14:paraId="2E498124"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 xml:space="preserve">Omschrijving van de referentieopdracht (maximaal 1 A4), waaruit in ieder geval het volgende blijkt: </w:t>
            </w:r>
          </w:p>
          <w:p w14:paraId="0D3E8387" w14:textId="77777777" w:rsidR="00214113" w:rsidRPr="003A6C49" w:rsidRDefault="00214113" w:rsidP="00214113">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Omschrijving van de</w:t>
            </w:r>
            <w:r>
              <w:rPr>
                <w:rFonts w:asciiTheme="minorHAnsi" w:hAnsiTheme="minorHAnsi" w:cstheme="minorHAnsi"/>
              </w:rPr>
              <w:t xml:space="preserve"> Wmo-dienstverlening</w:t>
            </w:r>
          </w:p>
          <w:p w14:paraId="2FF3179E" w14:textId="77777777" w:rsidR="0040228D" w:rsidRPr="003A6C49" w:rsidRDefault="0040228D" w:rsidP="0040228D">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 xml:space="preserve">Aantal cliënten </w:t>
            </w:r>
            <w:r>
              <w:rPr>
                <w:rFonts w:asciiTheme="minorHAnsi" w:hAnsiTheme="minorHAnsi" w:cstheme="minorHAnsi"/>
              </w:rPr>
              <w:t>in de periode</w:t>
            </w:r>
          </w:p>
          <w:p w14:paraId="4720DEF6" w14:textId="1BDDCA7D" w:rsidR="00782018" w:rsidRPr="00E6189D" w:rsidRDefault="0040228D" w:rsidP="0040228D">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Periode (minimaal 12 maanden)</w:t>
            </w:r>
          </w:p>
        </w:tc>
        <w:tc>
          <w:tcPr>
            <w:tcW w:w="4956" w:type="dxa"/>
          </w:tcPr>
          <w:p w14:paraId="531664D9" w14:textId="77777777" w:rsidR="00782018" w:rsidRPr="003A6C49" w:rsidRDefault="00782018" w:rsidP="00E863FD">
            <w:pPr>
              <w:spacing w:line="276" w:lineRule="auto"/>
              <w:rPr>
                <w:rFonts w:asciiTheme="minorHAnsi" w:hAnsiTheme="minorHAnsi" w:cstheme="minorHAnsi"/>
              </w:rPr>
            </w:pPr>
          </w:p>
        </w:tc>
      </w:tr>
      <w:tr w:rsidR="00782018" w:rsidRPr="003A6C49" w14:paraId="55E95A60" w14:textId="77777777" w:rsidTr="00E863FD">
        <w:tc>
          <w:tcPr>
            <w:tcW w:w="4106" w:type="dxa"/>
            <w:shd w:val="clear" w:color="auto" w:fill="C9E4FB"/>
          </w:tcPr>
          <w:p w14:paraId="1AF4F482"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Is de referentieopdracht 100% zelfstandig uitgevoerd door de potentiële aanbieder?</w:t>
            </w:r>
          </w:p>
        </w:tc>
        <w:tc>
          <w:tcPr>
            <w:tcW w:w="4956" w:type="dxa"/>
          </w:tcPr>
          <w:p w14:paraId="4254D553" w14:textId="77777777" w:rsidR="00782018" w:rsidRPr="003A6C49" w:rsidRDefault="00000000" w:rsidP="00E863FD">
            <w:pPr>
              <w:spacing w:line="276" w:lineRule="auto"/>
              <w:rPr>
                <w:rFonts w:asciiTheme="minorHAnsi" w:hAnsiTheme="minorHAnsi" w:cstheme="minorHAnsi"/>
              </w:rPr>
            </w:pPr>
            <w:sdt>
              <w:sdtPr>
                <w:rPr>
                  <w:rFonts w:asciiTheme="minorHAnsi" w:hAnsiTheme="minorHAnsi" w:cstheme="minorHAnsi"/>
                </w:rPr>
                <w:id w:val="-3370602"/>
                <w14:checkbox>
                  <w14:checked w14:val="0"/>
                  <w14:checkedState w14:val="2612" w14:font="MS Gothic"/>
                  <w14:uncheckedState w14:val="2610" w14:font="MS Gothic"/>
                </w14:checkbox>
              </w:sdtPr>
              <w:sdtContent>
                <w:r w:rsidR="00782018" w:rsidRPr="003A6C49">
                  <w:rPr>
                    <w:rFonts w:ascii="Segoe UI Symbol" w:eastAsia="MS Gothic" w:hAnsi="Segoe UI Symbol" w:cs="Segoe UI Symbol"/>
                  </w:rPr>
                  <w:t>☐</w:t>
                </w:r>
              </w:sdtContent>
            </w:sdt>
            <w:r w:rsidR="00782018" w:rsidRPr="003A6C49">
              <w:rPr>
                <w:rFonts w:asciiTheme="minorHAnsi" w:hAnsiTheme="minorHAnsi" w:cstheme="minorHAnsi"/>
              </w:rPr>
              <w:t xml:space="preserve"> Ja</w:t>
            </w:r>
          </w:p>
          <w:p w14:paraId="09D60D43" w14:textId="77777777" w:rsidR="00782018" w:rsidRDefault="00000000" w:rsidP="00E863FD">
            <w:pPr>
              <w:spacing w:line="276" w:lineRule="auto"/>
              <w:rPr>
                <w:rFonts w:asciiTheme="minorHAnsi" w:hAnsiTheme="minorHAnsi" w:cstheme="minorHAnsi"/>
              </w:rPr>
            </w:pPr>
            <w:sdt>
              <w:sdtPr>
                <w:rPr>
                  <w:rFonts w:asciiTheme="minorHAnsi" w:hAnsiTheme="minorHAnsi" w:cstheme="minorHAnsi"/>
                </w:rPr>
                <w:id w:val="-1792355295"/>
                <w14:checkbox>
                  <w14:checked w14:val="0"/>
                  <w14:checkedState w14:val="2612" w14:font="MS Gothic"/>
                  <w14:uncheckedState w14:val="2610" w14:font="MS Gothic"/>
                </w14:checkbox>
              </w:sdtPr>
              <w:sdtContent>
                <w:r w:rsidR="00782018" w:rsidRPr="003A6C49">
                  <w:rPr>
                    <w:rFonts w:ascii="Segoe UI Symbol" w:eastAsia="MS Gothic" w:hAnsi="Segoe UI Symbol" w:cs="Segoe UI Symbol"/>
                  </w:rPr>
                  <w:t>☐</w:t>
                </w:r>
              </w:sdtContent>
            </w:sdt>
            <w:r w:rsidR="00782018" w:rsidRPr="003A6C49">
              <w:rPr>
                <w:rFonts w:asciiTheme="minorHAnsi" w:hAnsiTheme="minorHAnsi" w:cstheme="minorHAnsi"/>
              </w:rPr>
              <w:t xml:space="preserve"> Nee (indien nee, licht toe wie wat heeft uitgevoerd en wat de rol van de potentiële aanbieder was)</w:t>
            </w:r>
          </w:p>
          <w:p w14:paraId="45AA6729" w14:textId="77777777" w:rsidR="00E23D9C" w:rsidRDefault="00E23D9C" w:rsidP="00E863FD">
            <w:pPr>
              <w:spacing w:line="276" w:lineRule="auto"/>
              <w:rPr>
                <w:rFonts w:asciiTheme="minorHAnsi" w:hAnsiTheme="minorHAnsi" w:cstheme="minorHAnsi"/>
              </w:rPr>
            </w:pPr>
          </w:p>
          <w:p w14:paraId="4B88B089" w14:textId="77777777" w:rsidR="00782018" w:rsidRPr="003A6C49" w:rsidRDefault="00782018" w:rsidP="00E863FD">
            <w:pPr>
              <w:spacing w:line="276" w:lineRule="auto"/>
              <w:rPr>
                <w:rFonts w:asciiTheme="minorHAnsi" w:hAnsiTheme="minorHAnsi" w:cstheme="minorHAnsi"/>
              </w:rPr>
            </w:pPr>
          </w:p>
        </w:tc>
      </w:tr>
      <w:tr w:rsidR="00782018" w:rsidRPr="003A6C49" w14:paraId="60F25B85" w14:textId="77777777" w:rsidTr="00E863FD">
        <w:tc>
          <w:tcPr>
            <w:tcW w:w="4106" w:type="dxa"/>
            <w:shd w:val="clear" w:color="auto" w:fill="C9E4FB"/>
          </w:tcPr>
          <w:p w14:paraId="743CF03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Eventuele bijzonderheden</w:t>
            </w:r>
          </w:p>
        </w:tc>
        <w:tc>
          <w:tcPr>
            <w:tcW w:w="4956" w:type="dxa"/>
          </w:tcPr>
          <w:p w14:paraId="60D83190" w14:textId="77777777" w:rsidR="00782018" w:rsidRPr="003A6C49" w:rsidRDefault="00782018" w:rsidP="00E863FD">
            <w:pPr>
              <w:spacing w:line="276" w:lineRule="auto"/>
              <w:rPr>
                <w:rFonts w:asciiTheme="minorHAnsi" w:hAnsiTheme="minorHAnsi" w:cstheme="minorHAnsi"/>
              </w:rPr>
            </w:pPr>
          </w:p>
        </w:tc>
      </w:tr>
    </w:tbl>
    <w:p w14:paraId="0E26C1D3" w14:textId="77777777" w:rsidR="00782018" w:rsidRPr="003A6C49" w:rsidRDefault="00782018" w:rsidP="0072264B">
      <w:pPr>
        <w:jc w:val="both"/>
        <w:rPr>
          <w:rFonts w:asciiTheme="minorHAnsi" w:hAnsiTheme="minorHAnsi" w:cstheme="minorHAnsi"/>
        </w:rPr>
      </w:pPr>
    </w:p>
    <w:p w14:paraId="4F8B1212" w14:textId="77777777" w:rsidR="008F5110" w:rsidRPr="003A6C49" w:rsidRDefault="008F5110" w:rsidP="0072264B">
      <w:pPr>
        <w:jc w:val="both"/>
        <w:rPr>
          <w:rFonts w:asciiTheme="minorHAnsi" w:hAnsiTheme="minorHAnsi" w:cstheme="minorHAnsi"/>
        </w:rPr>
      </w:pPr>
    </w:p>
    <w:p w14:paraId="502C1492" w14:textId="77777777" w:rsidR="008F5110" w:rsidRPr="003A6C49" w:rsidRDefault="008F5110" w:rsidP="0072264B">
      <w:pPr>
        <w:jc w:val="both"/>
        <w:rPr>
          <w:rFonts w:asciiTheme="minorHAnsi" w:hAnsiTheme="minorHAnsi" w:cstheme="minorHAnsi"/>
        </w:rPr>
      </w:pPr>
    </w:p>
    <w:p w14:paraId="06A57C7A" w14:textId="77777777" w:rsidR="008F5110" w:rsidRPr="003A6C49" w:rsidRDefault="008F5110" w:rsidP="0072264B">
      <w:pPr>
        <w:jc w:val="both"/>
        <w:rPr>
          <w:rFonts w:asciiTheme="minorHAnsi" w:hAnsiTheme="minorHAnsi" w:cstheme="minorHAnsi"/>
        </w:rPr>
      </w:pPr>
    </w:p>
    <w:p w14:paraId="763A5983" w14:textId="77777777" w:rsidR="008F5110" w:rsidRPr="003A6C49" w:rsidRDefault="008F5110" w:rsidP="0072264B">
      <w:pPr>
        <w:jc w:val="both"/>
        <w:rPr>
          <w:rFonts w:asciiTheme="minorHAnsi" w:hAnsiTheme="minorHAnsi" w:cstheme="minorHAnsi"/>
        </w:rPr>
      </w:pPr>
    </w:p>
    <w:sectPr w:rsidR="008F5110" w:rsidRPr="003A6C49" w:rsidSect="005E376E">
      <w:footerReference w:type="default" r:id="rId18"/>
      <w:type w:val="continuous"/>
      <w:pgSz w:w="11906" w:h="16838" w:code="9"/>
      <w:pgMar w:top="1417" w:right="1417" w:bottom="1417" w:left="1417"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73F93" w14:textId="77777777" w:rsidR="00F950DF" w:rsidRDefault="00F950DF">
      <w:r>
        <w:separator/>
      </w:r>
    </w:p>
  </w:endnote>
  <w:endnote w:type="continuationSeparator" w:id="0">
    <w:p w14:paraId="690E2BD0" w14:textId="77777777" w:rsidR="00F950DF" w:rsidRDefault="00F950DF">
      <w:r>
        <w:continuationSeparator/>
      </w:r>
    </w:p>
  </w:endnote>
  <w:endnote w:type="continuationNotice" w:id="1">
    <w:p w14:paraId="0CA51357" w14:textId="77777777" w:rsidR="00F950DF" w:rsidRDefault="00F950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verpass">
    <w:panose1 w:val="00000000000000000000"/>
    <w:charset w:val="00"/>
    <w:family w:val="auto"/>
    <w:pitch w:val="variable"/>
    <w:sig w:usb0="20000207" w:usb1="00000020" w:usb2="00000000" w:usb3="00000000" w:csb0="00000197"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40E515C9" w14:textId="72AFC972" w:rsidR="007D4137" w:rsidRDefault="007D4137" w:rsidP="007D4137">
            <w:pPr>
              <w:pStyle w:val="Voettekst"/>
              <w:pBdr>
                <w:bottom w:val="single" w:sz="6" w:space="1" w:color="auto"/>
              </w:pBdr>
              <w:jc w:val="right"/>
            </w:pPr>
          </w:p>
          <w:p w14:paraId="792EBE32" w14:textId="2EFA8E41" w:rsidR="005C1431" w:rsidRPr="007D4137" w:rsidRDefault="007D4137" w:rsidP="007D4137">
            <w:pPr>
              <w:pStyle w:val="Voettekst"/>
            </w:pPr>
            <w:r>
              <w:t xml:space="preserve">Verklaring </w:t>
            </w:r>
            <w:r w:rsidR="00DA26CA">
              <w:t>k</w:t>
            </w:r>
            <w:r>
              <w:t>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451525"/>
      <w:docPartObj>
        <w:docPartGallery w:val="Page Numbers (Bottom of Page)"/>
        <w:docPartUnique/>
      </w:docPartObj>
    </w:sdtPr>
    <w:sdtContent>
      <w:sdt>
        <w:sdtPr>
          <w:id w:val="-868521850"/>
          <w:docPartObj>
            <w:docPartGallery w:val="Page Numbers (Top of Page)"/>
            <w:docPartUnique/>
          </w:docPartObj>
        </w:sdtPr>
        <w:sdtContent>
          <w:p w14:paraId="1EEE4E7B" w14:textId="05172461" w:rsidR="00012A78" w:rsidRDefault="00012A78" w:rsidP="007D4137">
            <w:pPr>
              <w:pStyle w:val="Voettekst"/>
              <w:pBdr>
                <w:bottom w:val="single" w:sz="6" w:space="1" w:color="auto"/>
              </w:pBdr>
              <w:jc w:val="right"/>
            </w:pPr>
          </w:p>
          <w:p w14:paraId="37459216" w14:textId="4F3AF1D9" w:rsidR="00953753" w:rsidRDefault="00012A78">
            <w:pPr>
              <w:pStyle w:val="Voettekst"/>
            </w:pPr>
            <w:r>
              <w:t>Verklaring kerncompetenties</w:t>
            </w:r>
            <w:r>
              <w:tab/>
            </w:r>
            <w:r>
              <w:tab/>
              <w:t>Pagin</w:t>
            </w:r>
            <w:r w:rsidR="003A38C8">
              <w:t xml:space="preserve">a </w:t>
            </w:r>
            <w:r w:rsidR="00C22D7D">
              <w:rPr>
                <w:b/>
                <w:bCs/>
                <w:sz w:val="24"/>
                <w:szCs w:val="24"/>
              </w:rPr>
              <w:t>3</w:t>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535B1" w14:textId="77777777" w:rsidR="00F950DF" w:rsidRDefault="00F950DF">
      <w:r>
        <w:separator/>
      </w:r>
    </w:p>
  </w:footnote>
  <w:footnote w:type="continuationSeparator" w:id="0">
    <w:p w14:paraId="1C6B311C" w14:textId="77777777" w:rsidR="00F950DF" w:rsidRDefault="00F950DF">
      <w:r>
        <w:continuationSeparator/>
      </w:r>
    </w:p>
  </w:footnote>
  <w:footnote w:type="continuationNotice" w:id="1">
    <w:p w14:paraId="76C26346" w14:textId="77777777" w:rsidR="00F950DF" w:rsidRDefault="00F950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6B03F180"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3B24F452" w:rsidR="00713A38" w:rsidRDefault="004E7A23" w:rsidP="004E7A23">
    <w:pPr>
      <w:pStyle w:val="Koptekst"/>
      <w:jc w:val="right"/>
    </w:pPr>
    <w:r>
      <w:rPr>
        <w:noProof/>
      </w:rPr>
      <w:drawing>
        <wp:anchor distT="0" distB="0" distL="114300" distR="114300" simplePos="0" relativeHeight="251658240"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835692049" name="Afbeelding 835692049"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36611E"/>
    <w:multiLevelType w:val="hybridMultilevel"/>
    <w:tmpl w:val="F064E69A"/>
    <w:lvl w:ilvl="0" w:tplc="E9CCE2C4">
      <w:start w:val="1"/>
      <w:numFmt w:val="bullet"/>
      <w:lvlText w:val=""/>
      <w:lvlJc w:val="left"/>
      <w:pPr>
        <w:ind w:left="720" w:hanging="360"/>
      </w:pPr>
      <w:rPr>
        <w:rFonts w:ascii="Symbol" w:hAnsi="Symbol" w:hint="default"/>
      </w:rPr>
    </w:lvl>
    <w:lvl w:ilvl="1" w:tplc="394EBE82">
      <w:start w:val="1"/>
      <w:numFmt w:val="bullet"/>
      <w:lvlText w:val="o"/>
      <w:lvlJc w:val="left"/>
      <w:pPr>
        <w:ind w:left="1440" w:hanging="360"/>
      </w:pPr>
      <w:rPr>
        <w:rFonts w:ascii="Courier New" w:hAnsi="Courier New" w:hint="default"/>
      </w:rPr>
    </w:lvl>
    <w:lvl w:ilvl="2" w:tplc="1E5AAFFC">
      <w:start w:val="1"/>
      <w:numFmt w:val="bullet"/>
      <w:lvlText w:val=""/>
      <w:lvlJc w:val="left"/>
      <w:pPr>
        <w:ind w:left="2160" w:hanging="360"/>
      </w:pPr>
      <w:rPr>
        <w:rFonts w:ascii="Wingdings" w:hAnsi="Wingdings" w:hint="default"/>
      </w:rPr>
    </w:lvl>
    <w:lvl w:ilvl="3" w:tplc="DA962438">
      <w:start w:val="1"/>
      <w:numFmt w:val="bullet"/>
      <w:lvlText w:val=""/>
      <w:lvlJc w:val="left"/>
      <w:pPr>
        <w:ind w:left="2880" w:hanging="360"/>
      </w:pPr>
      <w:rPr>
        <w:rFonts w:ascii="Symbol" w:hAnsi="Symbol" w:hint="default"/>
      </w:rPr>
    </w:lvl>
    <w:lvl w:ilvl="4" w:tplc="F9CC8E54">
      <w:start w:val="1"/>
      <w:numFmt w:val="bullet"/>
      <w:lvlText w:val="o"/>
      <w:lvlJc w:val="left"/>
      <w:pPr>
        <w:ind w:left="3600" w:hanging="360"/>
      </w:pPr>
      <w:rPr>
        <w:rFonts w:ascii="Courier New" w:hAnsi="Courier New" w:hint="default"/>
      </w:rPr>
    </w:lvl>
    <w:lvl w:ilvl="5" w:tplc="8DD247D4">
      <w:start w:val="1"/>
      <w:numFmt w:val="bullet"/>
      <w:lvlText w:val=""/>
      <w:lvlJc w:val="left"/>
      <w:pPr>
        <w:ind w:left="4320" w:hanging="360"/>
      </w:pPr>
      <w:rPr>
        <w:rFonts w:ascii="Wingdings" w:hAnsi="Wingdings" w:hint="default"/>
      </w:rPr>
    </w:lvl>
    <w:lvl w:ilvl="6" w:tplc="215AFC72">
      <w:start w:val="1"/>
      <w:numFmt w:val="bullet"/>
      <w:lvlText w:val=""/>
      <w:lvlJc w:val="left"/>
      <w:pPr>
        <w:ind w:left="5040" w:hanging="360"/>
      </w:pPr>
      <w:rPr>
        <w:rFonts w:ascii="Symbol" w:hAnsi="Symbol" w:hint="default"/>
      </w:rPr>
    </w:lvl>
    <w:lvl w:ilvl="7" w:tplc="6E461196">
      <w:start w:val="1"/>
      <w:numFmt w:val="bullet"/>
      <w:lvlText w:val="o"/>
      <w:lvlJc w:val="left"/>
      <w:pPr>
        <w:ind w:left="5760" w:hanging="360"/>
      </w:pPr>
      <w:rPr>
        <w:rFonts w:ascii="Courier New" w:hAnsi="Courier New" w:hint="default"/>
      </w:rPr>
    </w:lvl>
    <w:lvl w:ilvl="8" w:tplc="166C7A90">
      <w:start w:val="1"/>
      <w:numFmt w:val="bullet"/>
      <w:lvlText w:val=""/>
      <w:lvlJc w:val="left"/>
      <w:pPr>
        <w:ind w:left="6480" w:hanging="360"/>
      </w:pPr>
      <w:rPr>
        <w:rFonts w:ascii="Wingdings" w:hAnsi="Wingdings" w:hint="default"/>
      </w:rPr>
    </w:lvl>
  </w:abstractNum>
  <w:abstractNum w:abstractNumId="4" w15:restartNumberingAfterBreak="0">
    <w:nsid w:val="03B6126A"/>
    <w:multiLevelType w:val="hybridMultilevel"/>
    <w:tmpl w:val="A5E26EF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C95FA0"/>
    <w:multiLevelType w:val="hybridMultilevel"/>
    <w:tmpl w:val="91028D3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E21CF9"/>
    <w:multiLevelType w:val="hybridMultilevel"/>
    <w:tmpl w:val="9C584E2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5F31A7"/>
    <w:multiLevelType w:val="hybridMultilevel"/>
    <w:tmpl w:val="0C321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FA549B"/>
    <w:multiLevelType w:val="hybridMultilevel"/>
    <w:tmpl w:val="0262D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744F91"/>
    <w:multiLevelType w:val="hybridMultilevel"/>
    <w:tmpl w:val="AE0C7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684D1D"/>
    <w:multiLevelType w:val="hybridMultilevel"/>
    <w:tmpl w:val="03E601B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680296"/>
    <w:multiLevelType w:val="hybridMultilevel"/>
    <w:tmpl w:val="4732B30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7"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894D41"/>
    <w:multiLevelType w:val="hybridMultilevel"/>
    <w:tmpl w:val="3CD65416"/>
    <w:lvl w:ilvl="0" w:tplc="B58C2C5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561236"/>
    <w:multiLevelType w:val="hybridMultilevel"/>
    <w:tmpl w:val="21063A16"/>
    <w:lvl w:ilvl="0" w:tplc="614ABB62">
      <w:start w:val="2"/>
      <w:numFmt w:val="bullet"/>
      <w:lvlText w:val="-"/>
      <w:lvlJc w:val="left"/>
      <w:pPr>
        <w:ind w:left="720" w:hanging="360"/>
      </w:pPr>
      <w:rPr>
        <w:rFonts w:ascii="Overpass" w:eastAsia="Times New Roman" w:hAnsi="Overpass"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2F5E82"/>
    <w:multiLevelType w:val="hybridMultilevel"/>
    <w:tmpl w:val="4AA40B2A"/>
    <w:lvl w:ilvl="0" w:tplc="2A9E49A4">
      <w:start w:val="1"/>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CA36F42"/>
    <w:multiLevelType w:val="hybridMultilevel"/>
    <w:tmpl w:val="DD12AA6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14"/>
  </w:num>
  <w:num w:numId="5" w16cid:durableId="242645616">
    <w:abstractNumId w:val="16"/>
  </w:num>
  <w:num w:numId="6" w16cid:durableId="1609652800">
    <w:abstractNumId w:val="16"/>
  </w:num>
  <w:num w:numId="7" w16cid:durableId="252252399">
    <w:abstractNumId w:val="16"/>
  </w:num>
  <w:num w:numId="8" w16cid:durableId="373896703">
    <w:abstractNumId w:val="16"/>
  </w:num>
  <w:num w:numId="9" w16cid:durableId="1121269540">
    <w:abstractNumId w:val="15"/>
  </w:num>
  <w:num w:numId="10" w16cid:durableId="1402824695">
    <w:abstractNumId w:val="15"/>
  </w:num>
  <w:num w:numId="11" w16cid:durableId="1010646487">
    <w:abstractNumId w:val="16"/>
  </w:num>
  <w:num w:numId="12" w16cid:durableId="2073774762">
    <w:abstractNumId w:val="16"/>
  </w:num>
  <w:num w:numId="13" w16cid:durableId="1982154370">
    <w:abstractNumId w:val="16"/>
  </w:num>
  <w:num w:numId="14" w16cid:durableId="858352435">
    <w:abstractNumId w:val="19"/>
  </w:num>
  <w:num w:numId="15" w16cid:durableId="2028094012">
    <w:abstractNumId w:val="24"/>
  </w:num>
  <w:num w:numId="16" w16cid:durableId="1566643480">
    <w:abstractNumId w:val="23"/>
  </w:num>
  <w:num w:numId="17" w16cid:durableId="316298915">
    <w:abstractNumId w:val="13"/>
  </w:num>
  <w:num w:numId="18" w16cid:durableId="1270551651">
    <w:abstractNumId w:val="17"/>
  </w:num>
  <w:num w:numId="19" w16cid:durableId="1691487529">
    <w:abstractNumId w:val="8"/>
  </w:num>
  <w:num w:numId="20" w16cid:durableId="244189761">
    <w:abstractNumId w:val="11"/>
  </w:num>
  <w:num w:numId="21" w16cid:durableId="740056261">
    <w:abstractNumId w:val="6"/>
  </w:num>
  <w:num w:numId="22" w16cid:durableId="1012993715">
    <w:abstractNumId w:val="5"/>
  </w:num>
  <w:num w:numId="23" w16cid:durableId="83964312">
    <w:abstractNumId w:val="18"/>
  </w:num>
  <w:num w:numId="24" w16cid:durableId="1743604815">
    <w:abstractNumId w:val="21"/>
  </w:num>
  <w:num w:numId="25" w16cid:durableId="41370428">
    <w:abstractNumId w:val="7"/>
  </w:num>
  <w:num w:numId="26" w16cid:durableId="1355106699">
    <w:abstractNumId w:val="9"/>
  </w:num>
  <w:num w:numId="27" w16cid:durableId="1963531028">
    <w:abstractNumId w:val="3"/>
  </w:num>
  <w:num w:numId="28" w16cid:durableId="1948808484">
    <w:abstractNumId w:val="20"/>
  </w:num>
  <w:num w:numId="29" w16cid:durableId="623924031">
    <w:abstractNumId w:val="4"/>
  </w:num>
  <w:num w:numId="30" w16cid:durableId="1982348531">
    <w:abstractNumId w:val="22"/>
  </w:num>
  <w:num w:numId="31" w16cid:durableId="1561014802">
    <w:abstractNumId w:val="12"/>
  </w:num>
  <w:num w:numId="32" w16cid:durableId="116162732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2496"/>
    <w:rsid w:val="00003003"/>
    <w:rsid w:val="0000596F"/>
    <w:rsid w:val="00012A78"/>
    <w:rsid w:val="000138D2"/>
    <w:rsid w:val="00021730"/>
    <w:rsid w:val="0002562A"/>
    <w:rsid w:val="00026BF3"/>
    <w:rsid w:val="000271DB"/>
    <w:rsid w:val="00045278"/>
    <w:rsid w:val="00046542"/>
    <w:rsid w:val="00052372"/>
    <w:rsid w:val="0005361B"/>
    <w:rsid w:val="0005540B"/>
    <w:rsid w:val="00062E5C"/>
    <w:rsid w:val="00064D2D"/>
    <w:rsid w:val="000652D2"/>
    <w:rsid w:val="000666D4"/>
    <w:rsid w:val="000700FE"/>
    <w:rsid w:val="000714F6"/>
    <w:rsid w:val="00071E77"/>
    <w:rsid w:val="00075B56"/>
    <w:rsid w:val="0007747A"/>
    <w:rsid w:val="00081E8B"/>
    <w:rsid w:val="00087CCD"/>
    <w:rsid w:val="00087F8F"/>
    <w:rsid w:val="00092266"/>
    <w:rsid w:val="000A1B93"/>
    <w:rsid w:val="000B0647"/>
    <w:rsid w:val="000C7BE4"/>
    <w:rsid w:val="000D2944"/>
    <w:rsid w:val="000D625D"/>
    <w:rsid w:val="000D7F29"/>
    <w:rsid w:val="000E1C17"/>
    <w:rsid w:val="000E3F54"/>
    <w:rsid w:val="000E51BB"/>
    <w:rsid w:val="000E669C"/>
    <w:rsid w:val="000E6986"/>
    <w:rsid w:val="000F2D4E"/>
    <w:rsid w:val="000F5E05"/>
    <w:rsid w:val="000F5F8B"/>
    <w:rsid w:val="000F728F"/>
    <w:rsid w:val="00101DFF"/>
    <w:rsid w:val="001100AB"/>
    <w:rsid w:val="001165DD"/>
    <w:rsid w:val="00130C9A"/>
    <w:rsid w:val="00146ED6"/>
    <w:rsid w:val="00151117"/>
    <w:rsid w:val="00153860"/>
    <w:rsid w:val="00155D2D"/>
    <w:rsid w:val="00155E6A"/>
    <w:rsid w:val="001737AD"/>
    <w:rsid w:val="001843DB"/>
    <w:rsid w:val="00185AD5"/>
    <w:rsid w:val="001876AA"/>
    <w:rsid w:val="001A1C14"/>
    <w:rsid w:val="001A476F"/>
    <w:rsid w:val="001A5141"/>
    <w:rsid w:val="001B079A"/>
    <w:rsid w:val="001B1F7E"/>
    <w:rsid w:val="001B45AC"/>
    <w:rsid w:val="001B65DE"/>
    <w:rsid w:val="001C03BE"/>
    <w:rsid w:val="001C5E61"/>
    <w:rsid w:val="001D1DCC"/>
    <w:rsid w:val="001D450F"/>
    <w:rsid w:val="001E2B72"/>
    <w:rsid w:val="001E2D3E"/>
    <w:rsid w:val="001F014C"/>
    <w:rsid w:val="001F10EA"/>
    <w:rsid w:val="00200155"/>
    <w:rsid w:val="00203F86"/>
    <w:rsid w:val="00214113"/>
    <w:rsid w:val="00222D71"/>
    <w:rsid w:val="002304A9"/>
    <w:rsid w:val="00235FD2"/>
    <w:rsid w:val="0023628B"/>
    <w:rsid w:val="002459D5"/>
    <w:rsid w:val="00245C63"/>
    <w:rsid w:val="00262905"/>
    <w:rsid w:val="002644B1"/>
    <w:rsid w:val="00270385"/>
    <w:rsid w:val="00281332"/>
    <w:rsid w:val="00290249"/>
    <w:rsid w:val="002936E3"/>
    <w:rsid w:val="00294087"/>
    <w:rsid w:val="002960F9"/>
    <w:rsid w:val="002A16DF"/>
    <w:rsid w:val="002A34A4"/>
    <w:rsid w:val="002A48DA"/>
    <w:rsid w:val="002B49A4"/>
    <w:rsid w:val="002B4E08"/>
    <w:rsid w:val="002D1748"/>
    <w:rsid w:val="002D1779"/>
    <w:rsid w:val="002E0806"/>
    <w:rsid w:val="002E1D90"/>
    <w:rsid w:val="002E3E7F"/>
    <w:rsid w:val="002E48FD"/>
    <w:rsid w:val="002E5E14"/>
    <w:rsid w:val="002F4685"/>
    <w:rsid w:val="002F6A5B"/>
    <w:rsid w:val="0030071D"/>
    <w:rsid w:val="003018AB"/>
    <w:rsid w:val="00304BE3"/>
    <w:rsid w:val="00317079"/>
    <w:rsid w:val="0032283E"/>
    <w:rsid w:val="00324DC8"/>
    <w:rsid w:val="00327914"/>
    <w:rsid w:val="0033199A"/>
    <w:rsid w:val="00333227"/>
    <w:rsid w:val="003369A3"/>
    <w:rsid w:val="0034183F"/>
    <w:rsid w:val="00341C60"/>
    <w:rsid w:val="00347083"/>
    <w:rsid w:val="00352E6E"/>
    <w:rsid w:val="00370A69"/>
    <w:rsid w:val="00373C81"/>
    <w:rsid w:val="00395513"/>
    <w:rsid w:val="003A38C8"/>
    <w:rsid w:val="003A4A36"/>
    <w:rsid w:val="003A6B3E"/>
    <w:rsid w:val="003A6C49"/>
    <w:rsid w:val="003B60A1"/>
    <w:rsid w:val="003D5597"/>
    <w:rsid w:val="003E0A90"/>
    <w:rsid w:val="003E1CA2"/>
    <w:rsid w:val="003F686D"/>
    <w:rsid w:val="0040228D"/>
    <w:rsid w:val="00413744"/>
    <w:rsid w:val="00415909"/>
    <w:rsid w:val="00416D0F"/>
    <w:rsid w:val="004178D8"/>
    <w:rsid w:val="00420B68"/>
    <w:rsid w:val="0042259D"/>
    <w:rsid w:val="00424A97"/>
    <w:rsid w:val="004266BA"/>
    <w:rsid w:val="004316B9"/>
    <w:rsid w:val="004317A3"/>
    <w:rsid w:val="004333B1"/>
    <w:rsid w:val="004423CD"/>
    <w:rsid w:val="00444721"/>
    <w:rsid w:val="00447929"/>
    <w:rsid w:val="00456E9B"/>
    <w:rsid w:val="004645C3"/>
    <w:rsid w:val="00464D2A"/>
    <w:rsid w:val="00471103"/>
    <w:rsid w:val="00472F1A"/>
    <w:rsid w:val="00482E3A"/>
    <w:rsid w:val="004830BA"/>
    <w:rsid w:val="00485442"/>
    <w:rsid w:val="004860EE"/>
    <w:rsid w:val="0049169D"/>
    <w:rsid w:val="00494E98"/>
    <w:rsid w:val="004967E9"/>
    <w:rsid w:val="004A1E05"/>
    <w:rsid w:val="004A277C"/>
    <w:rsid w:val="004A2836"/>
    <w:rsid w:val="004A589D"/>
    <w:rsid w:val="004B0A35"/>
    <w:rsid w:val="004B69C4"/>
    <w:rsid w:val="004B6E93"/>
    <w:rsid w:val="004D0F8F"/>
    <w:rsid w:val="004D6B6A"/>
    <w:rsid w:val="004E0145"/>
    <w:rsid w:val="004E0FD1"/>
    <w:rsid w:val="004E2F3F"/>
    <w:rsid w:val="004E50B3"/>
    <w:rsid w:val="004E7A23"/>
    <w:rsid w:val="004F2305"/>
    <w:rsid w:val="004F61C5"/>
    <w:rsid w:val="005238BD"/>
    <w:rsid w:val="00523D6F"/>
    <w:rsid w:val="00532FAC"/>
    <w:rsid w:val="00534F90"/>
    <w:rsid w:val="00543508"/>
    <w:rsid w:val="005437E2"/>
    <w:rsid w:val="00547595"/>
    <w:rsid w:val="005564B4"/>
    <w:rsid w:val="005576FD"/>
    <w:rsid w:val="00573DEF"/>
    <w:rsid w:val="005769AD"/>
    <w:rsid w:val="00592087"/>
    <w:rsid w:val="00595803"/>
    <w:rsid w:val="00597891"/>
    <w:rsid w:val="005B1943"/>
    <w:rsid w:val="005B6D4C"/>
    <w:rsid w:val="005B7589"/>
    <w:rsid w:val="005B79D5"/>
    <w:rsid w:val="005C1431"/>
    <w:rsid w:val="005C6AEB"/>
    <w:rsid w:val="005D04E3"/>
    <w:rsid w:val="005D4605"/>
    <w:rsid w:val="005D5BFC"/>
    <w:rsid w:val="005E376E"/>
    <w:rsid w:val="005E7684"/>
    <w:rsid w:val="005F77FB"/>
    <w:rsid w:val="006019E7"/>
    <w:rsid w:val="006029F6"/>
    <w:rsid w:val="00604419"/>
    <w:rsid w:val="006103EA"/>
    <w:rsid w:val="006114DD"/>
    <w:rsid w:val="00612F23"/>
    <w:rsid w:val="006139E7"/>
    <w:rsid w:val="00622BA1"/>
    <w:rsid w:val="006259A4"/>
    <w:rsid w:val="00625A55"/>
    <w:rsid w:val="006270D4"/>
    <w:rsid w:val="0064375C"/>
    <w:rsid w:val="006445DE"/>
    <w:rsid w:val="00644793"/>
    <w:rsid w:val="0064590D"/>
    <w:rsid w:val="00657D34"/>
    <w:rsid w:val="00663D80"/>
    <w:rsid w:val="006658B0"/>
    <w:rsid w:val="00665F82"/>
    <w:rsid w:val="0066793E"/>
    <w:rsid w:val="00676F05"/>
    <w:rsid w:val="006B2097"/>
    <w:rsid w:val="006C32F9"/>
    <w:rsid w:val="006C6C62"/>
    <w:rsid w:val="006D440D"/>
    <w:rsid w:val="006D679C"/>
    <w:rsid w:val="006D7F5E"/>
    <w:rsid w:val="006F29BF"/>
    <w:rsid w:val="00704C08"/>
    <w:rsid w:val="00712C99"/>
    <w:rsid w:val="00713A38"/>
    <w:rsid w:val="0071690A"/>
    <w:rsid w:val="00721E41"/>
    <w:rsid w:val="0072264B"/>
    <w:rsid w:val="00752E48"/>
    <w:rsid w:val="007576C2"/>
    <w:rsid w:val="00757750"/>
    <w:rsid w:val="00767FFA"/>
    <w:rsid w:val="00770F05"/>
    <w:rsid w:val="00781755"/>
    <w:rsid w:val="00782018"/>
    <w:rsid w:val="007825BE"/>
    <w:rsid w:val="00782C8C"/>
    <w:rsid w:val="007839C9"/>
    <w:rsid w:val="007866F0"/>
    <w:rsid w:val="0079107F"/>
    <w:rsid w:val="007B24EC"/>
    <w:rsid w:val="007B6342"/>
    <w:rsid w:val="007D21F3"/>
    <w:rsid w:val="007D4137"/>
    <w:rsid w:val="007D4666"/>
    <w:rsid w:val="007E0DFE"/>
    <w:rsid w:val="007F127B"/>
    <w:rsid w:val="007F2D04"/>
    <w:rsid w:val="00807EDB"/>
    <w:rsid w:val="00815F61"/>
    <w:rsid w:val="00816AF9"/>
    <w:rsid w:val="008320BC"/>
    <w:rsid w:val="0084090D"/>
    <w:rsid w:val="0084433E"/>
    <w:rsid w:val="00844487"/>
    <w:rsid w:val="00844BEB"/>
    <w:rsid w:val="00851215"/>
    <w:rsid w:val="0085611E"/>
    <w:rsid w:val="00860F05"/>
    <w:rsid w:val="008702E6"/>
    <w:rsid w:val="00874719"/>
    <w:rsid w:val="008760CE"/>
    <w:rsid w:val="00880CE9"/>
    <w:rsid w:val="0088501C"/>
    <w:rsid w:val="00893995"/>
    <w:rsid w:val="008A09B5"/>
    <w:rsid w:val="008A0A7D"/>
    <w:rsid w:val="008A19F5"/>
    <w:rsid w:val="008B5EB6"/>
    <w:rsid w:val="008C1078"/>
    <w:rsid w:val="008C2AEB"/>
    <w:rsid w:val="008D0FD4"/>
    <w:rsid w:val="008D33C4"/>
    <w:rsid w:val="008D4C91"/>
    <w:rsid w:val="008D70AA"/>
    <w:rsid w:val="008E4E82"/>
    <w:rsid w:val="008F5110"/>
    <w:rsid w:val="00900130"/>
    <w:rsid w:val="00905574"/>
    <w:rsid w:val="00907863"/>
    <w:rsid w:val="009102FE"/>
    <w:rsid w:val="00911E57"/>
    <w:rsid w:val="00913BD8"/>
    <w:rsid w:val="009234AF"/>
    <w:rsid w:val="00923CEE"/>
    <w:rsid w:val="009246DA"/>
    <w:rsid w:val="00926422"/>
    <w:rsid w:val="00930C49"/>
    <w:rsid w:val="00930D1D"/>
    <w:rsid w:val="00931745"/>
    <w:rsid w:val="009325FB"/>
    <w:rsid w:val="009406A5"/>
    <w:rsid w:val="009420EB"/>
    <w:rsid w:val="009449F7"/>
    <w:rsid w:val="00953753"/>
    <w:rsid w:val="00971779"/>
    <w:rsid w:val="00972AE5"/>
    <w:rsid w:val="009742A8"/>
    <w:rsid w:val="00981CC1"/>
    <w:rsid w:val="00982DBD"/>
    <w:rsid w:val="009856BF"/>
    <w:rsid w:val="00993528"/>
    <w:rsid w:val="009A0CE8"/>
    <w:rsid w:val="009A0D2B"/>
    <w:rsid w:val="009B5BA2"/>
    <w:rsid w:val="009C5116"/>
    <w:rsid w:val="009C72F0"/>
    <w:rsid w:val="009D102C"/>
    <w:rsid w:val="009F1BCA"/>
    <w:rsid w:val="009F5375"/>
    <w:rsid w:val="00A011F8"/>
    <w:rsid w:val="00A15FFA"/>
    <w:rsid w:val="00A1688D"/>
    <w:rsid w:val="00A20FF7"/>
    <w:rsid w:val="00A254C8"/>
    <w:rsid w:val="00A27FEE"/>
    <w:rsid w:val="00A323A8"/>
    <w:rsid w:val="00A3244B"/>
    <w:rsid w:val="00A34A14"/>
    <w:rsid w:val="00A53B15"/>
    <w:rsid w:val="00A55EEA"/>
    <w:rsid w:val="00A56C97"/>
    <w:rsid w:val="00A63179"/>
    <w:rsid w:val="00A73A83"/>
    <w:rsid w:val="00A77031"/>
    <w:rsid w:val="00A8313E"/>
    <w:rsid w:val="00A86902"/>
    <w:rsid w:val="00A9085C"/>
    <w:rsid w:val="00A91A2C"/>
    <w:rsid w:val="00A94A05"/>
    <w:rsid w:val="00A94BB4"/>
    <w:rsid w:val="00A96A06"/>
    <w:rsid w:val="00AA155D"/>
    <w:rsid w:val="00AA38FE"/>
    <w:rsid w:val="00AB2276"/>
    <w:rsid w:val="00AB4E68"/>
    <w:rsid w:val="00AB63E4"/>
    <w:rsid w:val="00AD296A"/>
    <w:rsid w:val="00AD6C74"/>
    <w:rsid w:val="00AE12B6"/>
    <w:rsid w:val="00AE6FEE"/>
    <w:rsid w:val="00AF1471"/>
    <w:rsid w:val="00AF48F9"/>
    <w:rsid w:val="00AF64EC"/>
    <w:rsid w:val="00B032EA"/>
    <w:rsid w:val="00B13A1B"/>
    <w:rsid w:val="00B26A40"/>
    <w:rsid w:val="00B3075E"/>
    <w:rsid w:val="00B33FCA"/>
    <w:rsid w:val="00B4408E"/>
    <w:rsid w:val="00B45CD8"/>
    <w:rsid w:val="00B47772"/>
    <w:rsid w:val="00B5403A"/>
    <w:rsid w:val="00B550B9"/>
    <w:rsid w:val="00B642A5"/>
    <w:rsid w:val="00B66B37"/>
    <w:rsid w:val="00B67D01"/>
    <w:rsid w:val="00B731E4"/>
    <w:rsid w:val="00B77818"/>
    <w:rsid w:val="00B80EC3"/>
    <w:rsid w:val="00B8655F"/>
    <w:rsid w:val="00B9730D"/>
    <w:rsid w:val="00BA51C5"/>
    <w:rsid w:val="00BA6D84"/>
    <w:rsid w:val="00BB1CB3"/>
    <w:rsid w:val="00BB3111"/>
    <w:rsid w:val="00BB71C1"/>
    <w:rsid w:val="00BB7570"/>
    <w:rsid w:val="00BC05D8"/>
    <w:rsid w:val="00BC2211"/>
    <w:rsid w:val="00BD0626"/>
    <w:rsid w:val="00BE266B"/>
    <w:rsid w:val="00BF0858"/>
    <w:rsid w:val="00BF0A34"/>
    <w:rsid w:val="00BF63CE"/>
    <w:rsid w:val="00C00E88"/>
    <w:rsid w:val="00C02C44"/>
    <w:rsid w:val="00C1011A"/>
    <w:rsid w:val="00C10DA1"/>
    <w:rsid w:val="00C14108"/>
    <w:rsid w:val="00C22D7D"/>
    <w:rsid w:val="00C24684"/>
    <w:rsid w:val="00C32970"/>
    <w:rsid w:val="00C359D3"/>
    <w:rsid w:val="00C42533"/>
    <w:rsid w:val="00C534A9"/>
    <w:rsid w:val="00C55656"/>
    <w:rsid w:val="00C60F9F"/>
    <w:rsid w:val="00C612F9"/>
    <w:rsid w:val="00C642D7"/>
    <w:rsid w:val="00C717CE"/>
    <w:rsid w:val="00C730FC"/>
    <w:rsid w:val="00C758C4"/>
    <w:rsid w:val="00C75E29"/>
    <w:rsid w:val="00C94519"/>
    <w:rsid w:val="00CA14F4"/>
    <w:rsid w:val="00CB4C4A"/>
    <w:rsid w:val="00CC036B"/>
    <w:rsid w:val="00CC381B"/>
    <w:rsid w:val="00CC406D"/>
    <w:rsid w:val="00CD36C7"/>
    <w:rsid w:val="00CD779C"/>
    <w:rsid w:val="00CF2FA6"/>
    <w:rsid w:val="00CF4522"/>
    <w:rsid w:val="00CF790A"/>
    <w:rsid w:val="00D042FE"/>
    <w:rsid w:val="00D05FC7"/>
    <w:rsid w:val="00D149FA"/>
    <w:rsid w:val="00D17E42"/>
    <w:rsid w:val="00D24AFC"/>
    <w:rsid w:val="00D27D17"/>
    <w:rsid w:val="00D335E8"/>
    <w:rsid w:val="00D40560"/>
    <w:rsid w:val="00D4268A"/>
    <w:rsid w:val="00D54DEA"/>
    <w:rsid w:val="00D57B19"/>
    <w:rsid w:val="00D61F2A"/>
    <w:rsid w:val="00D662EA"/>
    <w:rsid w:val="00D70258"/>
    <w:rsid w:val="00D7683D"/>
    <w:rsid w:val="00D8453C"/>
    <w:rsid w:val="00D902A6"/>
    <w:rsid w:val="00D933A6"/>
    <w:rsid w:val="00D94A94"/>
    <w:rsid w:val="00DA02BE"/>
    <w:rsid w:val="00DA26CA"/>
    <w:rsid w:val="00DA39D7"/>
    <w:rsid w:val="00DA3F8A"/>
    <w:rsid w:val="00DA4119"/>
    <w:rsid w:val="00DA7EF0"/>
    <w:rsid w:val="00DB72C1"/>
    <w:rsid w:val="00DC0D3C"/>
    <w:rsid w:val="00DC210E"/>
    <w:rsid w:val="00DC3AD8"/>
    <w:rsid w:val="00DC7A91"/>
    <w:rsid w:val="00DD1C06"/>
    <w:rsid w:val="00DE18FE"/>
    <w:rsid w:val="00DE3BEE"/>
    <w:rsid w:val="00DE71DE"/>
    <w:rsid w:val="00DF77B0"/>
    <w:rsid w:val="00E034D5"/>
    <w:rsid w:val="00E13E4E"/>
    <w:rsid w:val="00E23761"/>
    <w:rsid w:val="00E23D9C"/>
    <w:rsid w:val="00E240C1"/>
    <w:rsid w:val="00E247C0"/>
    <w:rsid w:val="00E32D90"/>
    <w:rsid w:val="00E33BAB"/>
    <w:rsid w:val="00E36C31"/>
    <w:rsid w:val="00E6189D"/>
    <w:rsid w:val="00E638F1"/>
    <w:rsid w:val="00E70C32"/>
    <w:rsid w:val="00E83488"/>
    <w:rsid w:val="00E9456E"/>
    <w:rsid w:val="00EA25EB"/>
    <w:rsid w:val="00EB1B5A"/>
    <w:rsid w:val="00EB4477"/>
    <w:rsid w:val="00EB4B3C"/>
    <w:rsid w:val="00EC29B5"/>
    <w:rsid w:val="00EC3AD8"/>
    <w:rsid w:val="00EC78F4"/>
    <w:rsid w:val="00ED3122"/>
    <w:rsid w:val="00ED3DEB"/>
    <w:rsid w:val="00ED6943"/>
    <w:rsid w:val="00ED7ACA"/>
    <w:rsid w:val="00EF2A43"/>
    <w:rsid w:val="00EF4603"/>
    <w:rsid w:val="00F10F4C"/>
    <w:rsid w:val="00F1227E"/>
    <w:rsid w:val="00F23CC1"/>
    <w:rsid w:val="00F349BD"/>
    <w:rsid w:val="00F36B52"/>
    <w:rsid w:val="00F4191A"/>
    <w:rsid w:val="00F44E31"/>
    <w:rsid w:val="00F468FA"/>
    <w:rsid w:val="00F46E1D"/>
    <w:rsid w:val="00F64E47"/>
    <w:rsid w:val="00F70DCF"/>
    <w:rsid w:val="00F8182A"/>
    <w:rsid w:val="00F860AD"/>
    <w:rsid w:val="00F92976"/>
    <w:rsid w:val="00F950DF"/>
    <w:rsid w:val="00F9531C"/>
    <w:rsid w:val="00F97258"/>
    <w:rsid w:val="00FA5214"/>
    <w:rsid w:val="00FA5FC8"/>
    <w:rsid w:val="00FB58B6"/>
    <w:rsid w:val="00FC7A75"/>
    <w:rsid w:val="00FF4188"/>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5E376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character" w:customStyle="1" w:styleId="LijstalineaChar">
    <w:name w:val="Lijstalinea Char"/>
    <w:aliases w:val="Reference List Char,Hoofdstuk 1 Char"/>
    <w:basedOn w:val="Standaardalinea-lettertype"/>
    <w:link w:val="Lijstalinea"/>
    <w:uiPriority w:val="34"/>
    <w:rsid w:val="001D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RCUS45HN67DU-974321440-395351</_dlc_DocId>
    <_dlc_DocIdUrl xmlns="558c601a-c172-4142-980b-33deeaa1e95d">
      <Url>https://sscons.sharepoint.com/sites/ORG-IC/_layouts/15/DocIdRedir.aspx?ID=RCUS45HN67DU-974321440-395351</Url>
      <Description>RCUS45HN67DU-974321440-395351</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Pad xmlns="128ee3f7-829e-4555-9a1a-4c53ac6fd304">
      <Url xsi:nil="true"/>
      <Description xsi:nil="true"/>
    </Pad>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D7E37484-2A8B-4C13-8AC4-6920D8BFCE4E}"/>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3d285abd-41e3-414d-89a0-903c8e3e25d6"/>
    <ds:schemaRef ds:uri="2d50a386-621f-4b43-8970-b35c506a096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685</Words>
  <Characters>3768</Characters>
  <Application>Microsoft Office Word</Application>
  <DocSecurity>0</DocSecurity>
  <Lines>31</Lines>
  <Paragraphs>8</Paragraphs>
  <ScaleCrop>false</ScaleCrop>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Jovana Urukalo</cp:lastModifiedBy>
  <cp:revision>67</cp:revision>
  <cp:lastPrinted>2025-05-26T14:40:00Z</cp:lastPrinted>
  <dcterms:created xsi:type="dcterms:W3CDTF">2025-04-30T12:39:00Z</dcterms:created>
  <dcterms:modified xsi:type="dcterms:W3CDTF">2025-05-26T15:14:00Z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9b7a85e8-3517-4c5d-9264-5456b5c42d14</vt:lpwstr>
  </property>
  <property fmtid="{D5CDD505-2E9C-101B-9397-08002B2CF9AE}" pid="4" name="MediaServiceImageTags">
    <vt:lpwstr/>
  </property>
</Properties>
</file>