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D74C8DF"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0351DA">
        <w:rPr>
          <w:b/>
          <w:bCs/>
          <w:sz w:val="28"/>
          <w:szCs w:val="28"/>
        </w:rPr>
        <w:t>N</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5F92A36E" w14:textId="5090FAE4" w:rsidR="00AF2084" w:rsidRPr="002B0389" w:rsidRDefault="00903F9E" w:rsidP="00903F9E">
      <w:pPr>
        <w:pStyle w:val="Titel12pt"/>
        <w:ind w:left="3178" w:right="-1118"/>
        <w:rPr>
          <w:sz w:val="28"/>
          <w:szCs w:val="28"/>
          <w:lang w:val="en-US"/>
        </w:rPr>
      </w:pPr>
      <w:r w:rsidRPr="002B0389">
        <w:rPr>
          <w:sz w:val="28"/>
          <w:szCs w:val="28"/>
          <w:lang w:val="en-US"/>
        </w:rPr>
        <w:t>IWR202</w:t>
      </w:r>
      <w:r w:rsidR="002C6DFE" w:rsidRPr="002B0389">
        <w:rPr>
          <w:sz w:val="28"/>
          <w:szCs w:val="28"/>
          <w:lang w:val="en-US"/>
        </w:rPr>
        <w:t>6</w:t>
      </w:r>
      <w:r w:rsidRPr="002B0389">
        <w:rPr>
          <w:sz w:val="28"/>
          <w:szCs w:val="28"/>
          <w:lang w:val="en-US"/>
        </w:rPr>
        <w:t>|Werkplek-hardware|</w:t>
      </w:r>
      <w:r w:rsidRPr="002B0389">
        <w:rPr>
          <w:sz w:val="28"/>
          <w:szCs w:val="28"/>
          <w:lang w:val="en-US"/>
        </w:rPr>
        <w:br/>
      </w:r>
      <w:r w:rsidR="002C6DFE" w:rsidRPr="002B0389">
        <w:rPr>
          <w:sz w:val="28"/>
          <w:szCs w:val="28"/>
          <w:lang w:val="en-US"/>
        </w:rPr>
        <w:t>iOS, iPadOS</w:t>
      </w:r>
      <w:r w:rsidR="002B0389">
        <w:rPr>
          <w:sz w:val="28"/>
          <w:szCs w:val="28"/>
          <w:lang w:val="en-US"/>
        </w:rPr>
        <w:t xml:space="preserve"> &amp;</w:t>
      </w:r>
      <w:r w:rsidR="002C6DFE" w:rsidRPr="002B0389">
        <w:rPr>
          <w:sz w:val="28"/>
          <w:szCs w:val="28"/>
          <w:lang w:val="en-US"/>
        </w:rPr>
        <w:t xml:space="preserve"> MacO</w:t>
      </w:r>
      <w:r w:rsidR="002B0389">
        <w:rPr>
          <w:sz w:val="28"/>
          <w:szCs w:val="28"/>
          <w:lang w:val="en-US"/>
        </w:rPr>
        <w:t>S</w:t>
      </w:r>
      <w:r w:rsidR="002C6DFE" w:rsidRPr="002B0389">
        <w:rPr>
          <w:sz w:val="28"/>
          <w:szCs w:val="28"/>
          <w:lang w:val="en-US"/>
        </w:rPr>
        <w:t xml:space="preserve"> Devices</w:t>
      </w:r>
    </w:p>
    <w:p w14:paraId="3BA7C697" w14:textId="7B2237B5" w:rsidR="00AF2084" w:rsidRPr="002B0389" w:rsidRDefault="00903F9E" w:rsidP="00903F9E">
      <w:pPr>
        <w:pStyle w:val="Titel12pt"/>
        <w:ind w:left="3178" w:right="-1118"/>
        <w:rPr>
          <w:sz w:val="28"/>
          <w:szCs w:val="28"/>
          <w:lang w:val="en-US"/>
        </w:rPr>
      </w:pPr>
      <w:r w:rsidRPr="002B0389">
        <w:rPr>
          <w:sz w:val="28"/>
          <w:szCs w:val="28"/>
          <w:lang w:val="en-US"/>
        </w:rPr>
        <w:t>(</w:t>
      </w:r>
      <w:proofErr w:type="spellStart"/>
      <w:r w:rsidRPr="002B0389">
        <w:rPr>
          <w:sz w:val="28"/>
          <w:szCs w:val="28"/>
          <w:lang w:val="en-US"/>
        </w:rPr>
        <w:t>inclusief</w:t>
      </w:r>
      <w:proofErr w:type="spellEnd"/>
      <w:r w:rsidRPr="002B0389">
        <w:rPr>
          <w:sz w:val="28"/>
          <w:szCs w:val="28"/>
          <w:lang w:val="en-US"/>
        </w:rPr>
        <w:t xml:space="preserve"> </w:t>
      </w:r>
      <w:proofErr w:type="spellStart"/>
      <w:r w:rsidR="002C6DFE" w:rsidRPr="002B0389">
        <w:rPr>
          <w:sz w:val="28"/>
          <w:szCs w:val="28"/>
          <w:lang w:val="en-US"/>
        </w:rPr>
        <w:t>optionele</w:t>
      </w:r>
      <w:proofErr w:type="spellEnd"/>
      <w:r w:rsidR="002C6DFE" w:rsidRPr="002B0389">
        <w:rPr>
          <w:sz w:val="28"/>
          <w:szCs w:val="28"/>
          <w:lang w:val="en-US"/>
        </w:rPr>
        <w:t xml:space="preserve"> </w:t>
      </w:r>
      <w:proofErr w:type="spellStart"/>
      <w:r w:rsidR="002C6DFE" w:rsidRPr="002B0389">
        <w:rPr>
          <w:sz w:val="28"/>
          <w:szCs w:val="28"/>
          <w:lang w:val="en-US"/>
        </w:rPr>
        <w:t>A</w:t>
      </w:r>
      <w:r w:rsidR="001402C9" w:rsidRPr="002B0389">
        <w:rPr>
          <w:sz w:val="28"/>
          <w:szCs w:val="28"/>
          <w:lang w:val="en-US"/>
        </w:rPr>
        <w:t>ccessoires</w:t>
      </w:r>
      <w:proofErr w:type="spellEnd"/>
      <w:r w:rsidR="001402C9" w:rsidRPr="002B0389">
        <w:rPr>
          <w:sz w:val="28"/>
          <w:szCs w:val="28"/>
          <w:lang w:val="en-US"/>
        </w:rPr>
        <w:t xml:space="preserve"> </w:t>
      </w:r>
    </w:p>
    <w:p w14:paraId="41414A2F" w14:textId="6AC01602" w:rsidR="00903F9E" w:rsidRDefault="001402C9" w:rsidP="00903F9E">
      <w:pPr>
        <w:pStyle w:val="Titel12pt"/>
        <w:ind w:left="3178" w:right="-1118"/>
        <w:rPr>
          <w:sz w:val="28"/>
          <w:szCs w:val="28"/>
        </w:rPr>
      </w:pPr>
      <w:r>
        <w:rPr>
          <w:sz w:val="28"/>
          <w:szCs w:val="28"/>
        </w:rPr>
        <w:t>en D</w:t>
      </w:r>
      <w:r w:rsidR="00903F9E">
        <w:rPr>
          <w:sz w:val="28"/>
          <w:szCs w:val="28"/>
        </w:rPr>
        <w:t>iensten)</w:t>
      </w:r>
    </w:p>
    <w:p w14:paraId="00C7B54F" w14:textId="77777777" w:rsidR="00903F9E" w:rsidRPr="0047160A" w:rsidRDefault="00903F9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62D78C5D" w14:textId="77777777" w:rsidR="002B0389" w:rsidRDefault="002B0389" w:rsidP="00903F9E">
      <w:pPr>
        <w:pStyle w:val="Datumstatusvoorblad"/>
        <w:ind w:right="-1118"/>
      </w:pPr>
    </w:p>
    <w:p w14:paraId="1D285581" w14:textId="428E2969"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1456E1">
        <w:t>1.</w:t>
      </w:r>
      <w:r>
        <w:t>0</w:t>
      </w:r>
    </w:p>
    <w:p w14:paraId="2F6500DE" w14:textId="53BC160C"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2C6DFE">
        <w:rPr>
          <w:lang w:val="de-DE"/>
        </w:rPr>
        <w:t>202505150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549950A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 xml:space="preserve">(o)n(en) is/zijn met een Russische nationaliteit en deze (rechts-) </w:t>
      </w:r>
      <w:proofErr w:type="spellStart"/>
      <w:r w:rsidRPr="000351DA">
        <w:t>perso</w:t>
      </w:r>
      <w:proofErr w:type="spellEnd"/>
      <w:r w:rsidRPr="000351DA">
        <w:t>(o)n(en)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7777777"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7777777" w:rsidR="00A862D2" w:rsidRPr="006B4A05" w:rsidRDefault="00A862D2" w:rsidP="00AF7262">
            <w:pPr>
              <w:spacing w:line="240" w:lineRule="exact"/>
            </w:pPr>
            <w:r w:rsidRPr="006B4A05">
              <w:t>Naam ondertekeningbevoegd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3"/>
      <w:headerReference w:type="default" r:id="rId14"/>
      <w:footerReference w:type="default" r:id="rId15"/>
      <w:headerReference w:type="first" r:id="rId16"/>
      <w:footerReference w:type="first" r:id="rId17"/>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E2D9" w14:textId="77777777" w:rsidR="00C6196F" w:rsidRDefault="00C6196F">
      <w:r>
        <w:separator/>
      </w:r>
    </w:p>
    <w:p w14:paraId="3AC58496" w14:textId="77777777" w:rsidR="00C6196F" w:rsidRDefault="00C6196F"/>
    <w:p w14:paraId="467C3B98" w14:textId="77777777" w:rsidR="00C6196F" w:rsidRDefault="00C6196F"/>
  </w:endnote>
  <w:endnote w:type="continuationSeparator" w:id="0">
    <w:p w14:paraId="5478C733" w14:textId="77777777" w:rsidR="00C6196F" w:rsidRDefault="00C6196F">
      <w:r>
        <w:continuationSeparator/>
      </w:r>
    </w:p>
    <w:p w14:paraId="387ECACA" w14:textId="77777777" w:rsidR="00C6196F" w:rsidRDefault="00C6196F"/>
    <w:p w14:paraId="73368A5C" w14:textId="77777777" w:rsidR="00C6196F" w:rsidRDefault="00C61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023A5C16"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0351DA">
      <w:rPr>
        <w:rStyle w:val="Paginanummer"/>
        <w:rFonts w:cs="Verdana"/>
        <w:sz w:val="16"/>
        <w:szCs w:val="16"/>
      </w:rPr>
      <w:t>N</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9A5580" w:rsidRPr="009A5580">
      <w:rPr>
        <w:rStyle w:val="Paginanummer"/>
        <w:sz w:val="16"/>
        <w:szCs w:val="16"/>
      </w:rPr>
      <w:t>IWR202</w:t>
    </w:r>
    <w:r w:rsidR="002C6DFE">
      <w:rPr>
        <w:rStyle w:val="Paginanummer"/>
        <w:sz w:val="16"/>
        <w:szCs w:val="16"/>
      </w:rPr>
      <w:t>6</w:t>
    </w:r>
    <w:r w:rsidR="009A5580" w:rsidRPr="009A5580">
      <w:rPr>
        <w:rStyle w:val="Paginanummer"/>
        <w:sz w:val="16"/>
        <w:szCs w:val="16"/>
      </w:rPr>
      <w:t>|</w:t>
    </w:r>
    <w:r w:rsidR="002C6DFE">
      <w:rPr>
        <w:rStyle w:val="Paginanummer"/>
        <w:sz w:val="16"/>
        <w:szCs w:val="16"/>
      </w:rPr>
      <w:t>Apple Devices</w:t>
    </w:r>
    <w:r w:rsidR="002C6DFE">
      <w:rPr>
        <w:rStyle w:val="Paginanummer"/>
        <w:sz w:val="16"/>
        <w:szCs w:val="16"/>
      </w:rPr>
      <w:tab/>
    </w:r>
    <w:r w:rsidR="002C6DFE">
      <w:rPr>
        <w:rStyle w:val="Paginanummer"/>
        <w:sz w:val="16"/>
        <w:szCs w:val="16"/>
      </w:rPr>
      <w:tab/>
    </w:r>
    <w:r w:rsidR="002C6DFE">
      <w:rPr>
        <w:rStyle w:val="Paginanummer"/>
        <w:sz w:val="16"/>
        <w:szCs w:val="16"/>
      </w:rPr>
      <w:tab/>
    </w:r>
    <w:r w:rsidR="002C6DFE">
      <w:rPr>
        <w:rStyle w:val="Paginanummer"/>
        <w:sz w:val="16"/>
        <w:szCs w:val="16"/>
      </w:rPr>
      <w:tab/>
    </w:r>
    <w:r w:rsidR="0089677F">
      <w:rPr>
        <w:rStyle w:val="Paginanummer"/>
        <w:sz w:val="16"/>
        <w:szCs w:val="16"/>
      </w:rPr>
      <w:tab/>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2B0389">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CC86" w14:textId="77777777" w:rsidR="00C6196F" w:rsidRDefault="00C6196F">
      <w:r>
        <w:separator/>
      </w:r>
    </w:p>
    <w:p w14:paraId="051B372E" w14:textId="77777777" w:rsidR="00C6196F" w:rsidRDefault="00C6196F"/>
    <w:p w14:paraId="002094FD" w14:textId="77777777" w:rsidR="00C6196F" w:rsidRDefault="00C6196F"/>
  </w:footnote>
  <w:footnote w:type="continuationSeparator" w:id="0">
    <w:p w14:paraId="137C7AF1" w14:textId="77777777" w:rsidR="00C6196F" w:rsidRDefault="00C6196F">
      <w:r>
        <w:continuationSeparator/>
      </w:r>
    </w:p>
    <w:p w14:paraId="29852EDE" w14:textId="77777777" w:rsidR="00C6196F" w:rsidRDefault="00C6196F"/>
    <w:p w14:paraId="7563C0C7" w14:textId="77777777" w:rsidR="00C6196F" w:rsidRDefault="00C619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56E1"/>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0389"/>
    <w:rsid w:val="002B153C"/>
    <w:rsid w:val="002B1966"/>
    <w:rsid w:val="002B219B"/>
    <w:rsid w:val="002B52FC"/>
    <w:rsid w:val="002B5F35"/>
    <w:rsid w:val="002B79D5"/>
    <w:rsid w:val="002C2830"/>
    <w:rsid w:val="002C2922"/>
    <w:rsid w:val="002C2E00"/>
    <w:rsid w:val="002C629C"/>
    <w:rsid w:val="002C6DFE"/>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529E"/>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281"/>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9F45E8"/>
    <w:rsid w:val="00A002E9"/>
    <w:rsid w:val="00A056DE"/>
    <w:rsid w:val="00A11087"/>
    <w:rsid w:val="00A1153B"/>
    <w:rsid w:val="00A12878"/>
    <w:rsid w:val="00A128AD"/>
    <w:rsid w:val="00A21E76"/>
    <w:rsid w:val="00A23BC8"/>
    <w:rsid w:val="00A26D1C"/>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6F"/>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2692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Vugt, M.E.D. van (Marliese)</cp:lastModifiedBy>
  <cp:revision>3</cp:revision>
  <cp:lastPrinted>2020-12-24T20:21:00Z</cp:lastPrinted>
  <dcterms:created xsi:type="dcterms:W3CDTF">2026-05-30T16:22:00Z</dcterms:created>
  <dcterms:modified xsi:type="dcterms:W3CDTF">2026-06-29T15:54:00Z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