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4076BE4E" w:rsidR="00EF38F4" w:rsidRDefault="00EF38F4" w:rsidP="00EF38F4">
      <w:pPr>
        <w:rPr>
          <w:b/>
          <w:bCs/>
          <w:sz w:val="28"/>
          <w:szCs w:val="28"/>
        </w:rPr>
      </w:pPr>
    </w:p>
    <w:p w14:paraId="266F9F3D" w14:textId="246602DD" w:rsidR="0039764C" w:rsidRDefault="0039764C" w:rsidP="00EF38F4">
      <w:pPr>
        <w:rPr>
          <w:b/>
          <w:bCs/>
          <w:sz w:val="28"/>
          <w:szCs w:val="28"/>
        </w:rPr>
      </w:pPr>
    </w:p>
    <w:p w14:paraId="78888BC2" w14:textId="77777777" w:rsidR="0039764C" w:rsidRPr="00FD3FD2" w:rsidRDefault="0039764C" w:rsidP="00EF38F4">
      <w:pPr>
        <w:rPr>
          <w:b/>
          <w:bCs/>
          <w:sz w:val="28"/>
          <w:szCs w:val="28"/>
        </w:rPr>
      </w:pPr>
    </w:p>
    <w:p w14:paraId="72912EAD" w14:textId="242CFC95"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A90105">
        <w:rPr>
          <w:b/>
          <w:bCs/>
          <w:sz w:val="28"/>
          <w:szCs w:val="28"/>
        </w:rPr>
        <w:t>D</w:t>
      </w:r>
      <w:r w:rsidR="00DD4EA5">
        <w:tab/>
      </w:r>
      <w:r w:rsidR="00DD4EA5">
        <w:tab/>
      </w:r>
      <w:r w:rsidR="00DD4EA5">
        <w:tab/>
      </w:r>
      <w:r w:rsidR="00DD4EA5">
        <w:tab/>
      </w:r>
      <w:r w:rsidR="00DD4EA5">
        <w:tab/>
      </w:r>
      <w:r w:rsidR="00DD4EA5">
        <w:tab/>
      </w:r>
      <w:r w:rsidR="00DD4EA5">
        <w:tab/>
      </w:r>
      <w:r w:rsidR="00DD4EA5">
        <w:tab/>
      </w:r>
      <w:r w:rsidR="00DD4EA5">
        <w:tab/>
      </w:r>
    </w:p>
    <w:p w14:paraId="4671909B" w14:textId="5AA8D8EE" w:rsidR="00A90105" w:rsidRDefault="00A90105" w:rsidP="00A90105">
      <w:pPr>
        <w:ind w:left="238" w:hanging="238"/>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Referentieverklaring</w:t>
      </w:r>
    </w:p>
    <w:p w14:paraId="0994E32F" w14:textId="1A2E8244" w:rsidR="00EF38F4" w:rsidRDefault="00EF38F4" w:rsidP="00EF38F4">
      <w:pPr>
        <w:rPr>
          <w:b/>
          <w:sz w:val="28"/>
          <w:szCs w:val="28"/>
        </w:rPr>
      </w:pPr>
    </w:p>
    <w:p w14:paraId="05483496" w14:textId="7800B27C" w:rsidR="00250DED" w:rsidRDefault="00250DED" w:rsidP="00EF38F4">
      <w:pPr>
        <w:rPr>
          <w:b/>
          <w:sz w:val="28"/>
          <w:szCs w:val="28"/>
        </w:rPr>
      </w:pPr>
    </w:p>
    <w:p w14:paraId="644D970B" w14:textId="0828E481" w:rsidR="00C50BDF" w:rsidRPr="00C50BDF" w:rsidRDefault="00C50BDF" w:rsidP="00C50BDF">
      <w:pPr>
        <w:ind w:left="3232"/>
        <w:rPr>
          <w:rFonts w:eastAsia="Calibri" w:cs="Calibri"/>
          <w:b/>
          <w:bCs/>
          <w:sz w:val="28"/>
          <w:szCs w:val="28"/>
        </w:rPr>
      </w:pPr>
      <w:bookmarkStart w:id="0" w:name="_Hlk123654572"/>
      <w:r w:rsidRPr="00C50BDF">
        <w:rPr>
          <w:rFonts w:eastAsia="Calibri" w:cs="Calibri"/>
          <w:b/>
          <w:bCs/>
          <w:sz w:val="28"/>
          <w:szCs w:val="28"/>
        </w:rPr>
        <w:t>IWR202</w:t>
      </w:r>
      <w:r w:rsidR="001D05E5">
        <w:rPr>
          <w:rFonts w:eastAsia="Calibri" w:cs="Calibri"/>
          <w:b/>
          <w:bCs/>
          <w:sz w:val="28"/>
          <w:szCs w:val="28"/>
        </w:rPr>
        <w:t>6</w:t>
      </w:r>
      <w:r w:rsidRPr="00C50BDF">
        <w:rPr>
          <w:rFonts w:eastAsia="Calibri" w:cs="Calibri"/>
          <w:b/>
          <w:bCs/>
          <w:sz w:val="28"/>
          <w:szCs w:val="28"/>
        </w:rPr>
        <w:t xml:space="preserve">|Werkplek-hardware|iOS, </w:t>
      </w:r>
      <w:proofErr w:type="spellStart"/>
      <w:r w:rsidRPr="00C50BDF">
        <w:rPr>
          <w:rFonts w:eastAsia="Calibri" w:cs="Calibri"/>
          <w:b/>
          <w:bCs/>
          <w:sz w:val="28"/>
          <w:szCs w:val="28"/>
        </w:rPr>
        <w:t>i</w:t>
      </w:r>
      <w:r w:rsidR="002D59A3">
        <w:rPr>
          <w:rFonts w:eastAsia="Calibri" w:cs="Calibri"/>
          <w:b/>
          <w:bCs/>
          <w:sz w:val="28"/>
          <w:szCs w:val="28"/>
        </w:rPr>
        <w:t>P</w:t>
      </w:r>
      <w:r w:rsidRPr="00C50BDF">
        <w:rPr>
          <w:rFonts w:eastAsia="Calibri" w:cs="Calibri"/>
          <w:b/>
          <w:bCs/>
          <w:sz w:val="28"/>
          <w:szCs w:val="28"/>
        </w:rPr>
        <w:t>adOS</w:t>
      </w:r>
      <w:proofErr w:type="spellEnd"/>
      <w:r w:rsidRPr="00C50BDF">
        <w:rPr>
          <w:rFonts w:eastAsia="Calibri" w:cs="Calibri"/>
          <w:b/>
          <w:bCs/>
          <w:sz w:val="28"/>
          <w:szCs w:val="28"/>
        </w:rPr>
        <w:t xml:space="preserve"> &amp; </w:t>
      </w:r>
      <w:proofErr w:type="spellStart"/>
      <w:r w:rsidRPr="00C50BDF">
        <w:rPr>
          <w:rFonts w:eastAsia="Calibri" w:cs="Calibri"/>
          <w:b/>
          <w:bCs/>
          <w:sz w:val="28"/>
          <w:szCs w:val="28"/>
        </w:rPr>
        <w:t>MacOS</w:t>
      </w:r>
      <w:proofErr w:type="spellEnd"/>
      <w:r w:rsidRPr="00C50BDF">
        <w:rPr>
          <w:rFonts w:eastAsia="Calibri" w:cs="Calibri"/>
          <w:b/>
          <w:bCs/>
          <w:sz w:val="28"/>
          <w:szCs w:val="28"/>
        </w:rPr>
        <w:t xml:space="preserve"> </w:t>
      </w:r>
      <w:proofErr w:type="spellStart"/>
      <w:r w:rsidR="001D05E5">
        <w:rPr>
          <w:rFonts w:eastAsia="Calibri" w:cs="Calibri"/>
          <w:b/>
          <w:bCs/>
          <w:sz w:val="28"/>
          <w:szCs w:val="28"/>
        </w:rPr>
        <w:t>D</w:t>
      </w:r>
      <w:r w:rsidR="004374CA">
        <w:rPr>
          <w:rFonts w:eastAsia="Calibri" w:cs="Calibri"/>
          <w:b/>
          <w:bCs/>
          <w:sz w:val="28"/>
          <w:szCs w:val="28"/>
        </w:rPr>
        <w:t>e</w:t>
      </w:r>
      <w:r w:rsidRPr="00C50BDF">
        <w:rPr>
          <w:rFonts w:eastAsia="Calibri" w:cs="Calibri"/>
          <w:b/>
          <w:bCs/>
          <w:sz w:val="28"/>
          <w:szCs w:val="28"/>
        </w:rPr>
        <w:t>vices</w:t>
      </w:r>
      <w:proofErr w:type="spellEnd"/>
      <w:r w:rsidRPr="00C50BDF">
        <w:rPr>
          <w:rFonts w:eastAsia="Calibri" w:cs="Calibri"/>
          <w:b/>
          <w:bCs/>
          <w:sz w:val="28"/>
          <w:szCs w:val="28"/>
        </w:rPr>
        <w:t xml:space="preserve"> (inclusief </w:t>
      </w:r>
      <w:r w:rsidR="00561A6C">
        <w:rPr>
          <w:rFonts w:eastAsia="Calibri" w:cs="Calibri"/>
          <w:b/>
          <w:bCs/>
          <w:sz w:val="28"/>
          <w:szCs w:val="28"/>
        </w:rPr>
        <w:t xml:space="preserve">optionele </w:t>
      </w:r>
      <w:r w:rsidR="001D05E5">
        <w:rPr>
          <w:rFonts w:eastAsia="Calibri" w:cs="Calibri"/>
          <w:b/>
          <w:bCs/>
          <w:sz w:val="28"/>
          <w:szCs w:val="28"/>
        </w:rPr>
        <w:t>A</w:t>
      </w:r>
      <w:r w:rsidRPr="00C50BDF">
        <w:rPr>
          <w:rFonts w:eastAsia="Calibri" w:cs="Calibri"/>
          <w:b/>
          <w:bCs/>
          <w:sz w:val="28"/>
          <w:szCs w:val="28"/>
        </w:rPr>
        <w:t xml:space="preserve">ccessoires en </w:t>
      </w:r>
      <w:r w:rsidR="001D05E5">
        <w:rPr>
          <w:rFonts w:eastAsia="Calibri" w:cs="Calibri"/>
          <w:b/>
          <w:bCs/>
          <w:sz w:val="28"/>
          <w:szCs w:val="28"/>
        </w:rPr>
        <w:t>D</w:t>
      </w:r>
      <w:r w:rsidRPr="00C50BDF">
        <w:rPr>
          <w:rFonts w:eastAsia="Calibri" w:cs="Calibri"/>
          <w:b/>
          <w:bCs/>
          <w:sz w:val="28"/>
          <w:szCs w:val="28"/>
        </w:rPr>
        <w:t>iensten)</w:t>
      </w:r>
    </w:p>
    <w:p w14:paraId="6B377106" w14:textId="77777777" w:rsidR="001A543F" w:rsidRPr="005916B8" w:rsidRDefault="001A543F" w:rsidP="001A543F">
      <w:pPr>
        <w:ind w:left="3261"/>
        <w:rPr>
          <w:sz w:val="28"/>
          <w:szCs w:val="28"/>
        </w:rPr>
      </w:pPr>
      <w:r>
        <w:tab/>
      </w:r>
      <w:r>
        <w:tab/>
      </w:r>
      <w:r>
        <w:tab/>
      </w:r>
      <w:r>
        <w:tab/>
      </w:r>
      <w:r>
        <w:tab/>
      </w:r>
      <w:r>
        <w:tab/>
      </w:r>
      <w:r>
        <w:tab/>
      </w:r>
      <w:r>
        <w:tab/>
      </w:r>
      <w:r>
        <w:tab/>
      </w:r>
      <w:r>
        <w:tab/>
      </w:r>
      <w:r>
        <w:tab/>
      </w:r>
      <w:r>
        <w:tab/>
      </w:r>
      <w:r>
        <w:tab/>
      </w:r>
      <w:r>
        <w:tab/>
      </w:r>
    </w:p>
    <w:p w14:paraId="48F7EBF7" w14:textId="77777777" w:rsidR="001A543F" w:rsidRDefault="001A543F" w:rsidP="001A543F">
      <w:pPr>
        <w:pStyle w:val="Titel12pt"/>
        <w:ind w:left="3261"/>
      </w:pPr>
      <w:r w:rsidRPr="00DB3EC3">
        <w:t>ICT Werkomgeving Rijk</w:t>
      </w:r>
    </w:p>
    <w:p w14:paraId="6A243513" w14:textId="77777777" w:rsidR="001A543F" w:rsidRPr="005916B8" w:rsidRDefault="001A543F" w:rsidP="001A543F">
      <w:pPr>
        <w:ind w:left="3261"/>
      </w:pPr>
    </w:p>
    <w:p w14:paraId="0A150BA6" w14:textId="77777777" w:rsidR="001A543F" w:rsidRPr="005916B8" w:rsidRDefault="001A543F" w:rsidP="001A543F">
      <w:pPr>
        <w:ind w:left="3261"/>
      </w:pPr>
      <w:r w:rsidRPr="005916B8">
        <w:tab/>
      </w:r>
    </w:p>
    <w:p w14:paraId="646C8870" w14:textId="77777777" w:rsidR="001A543F" w:rsidRPr="005916B8" w:rsidRDefault="001A543F" w:rsidP="001A543F">
      <w:pPr>
        <w:pStyle w:val="Titel12pt"/>
        <w:ind w:left="3261"/>
        <w:rPr>
          <w:highlight w:val="yellow"/>
        </w:rPr>
      </w:pPr>
    </w:p>
    <w:p w14:paraId="32BB262D" w14:textId="77777777" w:rsidR="001A543F" w:rsidRPr="005916B8" w:rsidRDefault="001A543F" w:rsidP="001A543F">
      <w:pPr>
        <w:pStyle w:val="Titel12pt"/>
        <w:ind w:left="3261"/>
      </w:pPr>
    </w:p>
    <w:p w14:paraId="50B45EFE" w14:textId="77777777" w:rsidR="001A543F" w:rsidRPr="005916B8" w:rsidRDefault="001A543F" w:rsidP="001A543F">
      <w:pPr>
        <w:pStyle w:val="Datumstatusvoorblad"/>
        <w:ind w:left="3261"/>
      </w:pPr>
    </w:p>
    <w:p w14:paraId="32AD1D87" w14:textId="2C893FF2" w:rsidR="001A543F" w:rsidRPr="005916B8" w:rsidRDefault="001A543F" w:rsidP="001A543F">
      <w:pPr>
        <w:pStyle w:val="Datumstatusvoorblad"/>
        <w:ind w:left="3261"/>
      </w:pPr>
      <w:r w:rsidRPr="005916B8">
        <w:t>Status:</w:t>
      </w:r>
      <w:r w:rsidRPr="005916B8">
        <w:tab/>
      </w:r>
      <w:r w:rsidRPr="005916B8">
        <w:tab/>
      </w:r>
      <w:r w:rsidRPr="005916B8">
        <w:tab/>
      </w:r>
      <w:r w:rsidRPr="005916B8">
        <w:tab/>
      </w:r>
      <w:r w:rsidRPr="005916B8">
        <w:tab/>
      </w:r>
      <w:r w:rsidR="002D59A3">
        <w:tab/>
      </w:r>
      <w:r w:rsidRPr="005916B8">
        <w:t xml:space="preserve">versie </w:t>
      </w:r>
      <w:r w:rsidR="001D05E5">
        <w:t xml:space="preserve">1.0 </w:t>
      </w:r>
    </w:p>
    <w:p w14:paraId="3652830F" w14:textId="276DBBB4" w:rsidR="001A543F" w:rsidRDefault="001A543F" w:rsidP="001A543F">
      <w:pPr>
        <w:pStyle w:val="Datumstatusvoorblad"/>
        <w:ind w:left="3261"/>
      </w:pPr>
      <w:r w:rsidRPr="00EC1FE6">
        <w:t xml:space="preserve">Referentie: </w:t>
      </w:r>
      <w:r w:rsidRPr="00EC1FE6">
        <w:tab/>
      </w:r>
      <w:r w:rsidRPr="00EC1FE6">
        <w:tab/>
      </w:r>
      <w:r w:rsidRPr="00EC1FE6">
        <w:tab/>
      </w:r>
      <w:r w:rsidRPr="00EC1FE6">
        <w:tab/>
      </w:r>
      <w:r>
        <w:t xml:space="preserve">IUC </w:t>
      </w:r>
      <w:r w:rsidR="001D05E5">
        <w:t>202505150</w:t>
      </w:r>
    </w:p>
    <w:bookmarkEnd w:id="0"/>
    <w:p w14:paraId="167AA713" w14:textId="77777777" w:rsidR="001A543F" w:rsidRDefault="001A543F" w:rsidP="001A543F">
      <w:pPr>
        <w:pStyle w:val="Datumstatusvoorblad"/>
        <w:rPr>
          <w:szCs w:val="18"/>
        </w:rPr>
      </w:pPr>
      <w:r>
        <w:tab/>
      </w:r>
      <w:r>
        <w:tab/>
      </w:r>
      <w:r>
        <w:tab/>
      </w:r>
      <w:r>
        <w:tab/>
      </w:r>
      <w:r>
        <w:tab/>
      </w:r>
      <w:r>
        <w:tab/>
      </w:r>
      <w:r>
        <w:tab/>
      </w:r>
      <w:r>
        <w:tab/>
      </w:r>
    </w:p>
    <w:p w14:paraId="4C0A1229" w14:textId="1DE664E6" w:rsidR="00EF38F4" w:rsidRPr="00250DED" w:rsidRDefault="009D68AE" w:rsidP="009D68AE">
      <w:pPr>
        <w:rPr>
          <w:b/>
          <w:bCs/>
          <w:sz w:val="28"/>
          <w:szCs w:val="28"/>
        </w:rPr>
      </w:pPr>
      <w:r>
        <w:tab/>
      </w:r>
      <w:r>
        <w:tab/>
      </w:r>
      <w:r>
        <w:tab/>
      </w:r>
      <w:r>
        <w:tab/>
      </w:r>
      <w:r>
        <w:tab/>
      </w:r>
      <w:r>
        <w:tab/>
      </w:r>
      <w:r>
        <w:tab/>
      </w:r>
      <w:r>
        <w:tab/>
      </w:r>
      <w:r>
        <w:tab/>
      </w:r>
      <w:r>
        <w:tab/>
      </w:r>
      <w:r>
        <w:tab/>
      </w:r>
      <w:r>
        <w:tab/>
      </w:r>
      <w:r>
        <w:tab/>
      </w:r>
      <w:r w:rsidR="00DD4EA5">
        <w:tab/>
      </w:r>
    </w:p>
    <w:p w14:paraId="396781FE" w14:textId="77777777" w:rsidR="00EF38F4" w:rsidRPr="00250DED" w:rsidRDefault="00EF38F4" w:rsidP="00EF38F4">
      <w:pPr>
        <w:rPr>
          <w:sz w:val="28"/>
          <w:szCs w:val="28"/>
        </w:rPr>
      </w:pPr>
    </w:p>
    <w:p w14:paraId="52F2B19B" w14:textId="77777777" w:rsidR="00EF38F4" w:rsidRPr="00250DED" w:rsidRDefault="00EF38F4" w:rsidP="00EF38F4"/>
    <w:p w14:paraId="43947A53" w14:textId="77777777" w:rsidR="00EF38F4" w:rsidRPr="00250DED" w:rsidRDefault="00EF38F4" w:rsidP="00EF38F4">
      <w:r w:rsidRPr="00250DED">
        <w:tab/>
      </w:r>
    </w:p>
    <w:p w14:paraId="32259506" w14:textId="77777777" w:rsidR="00075EEB" w:rsidRPr="00250DED" w:rsidRDefault="00075EEB" w:rsidP="00EF38F4">
      <w:pPr>
        <w:pStyle w:val="Titel12pt"/>
        <w:rPr>
          <w:highlight w:val="yellow"/>
        </w:rPr>
      </w:pPr>
    </w:p>
    <w:p w14:paraId="68E9E1A6" w14:textId="78BE843A" w:rsidR="00FE27B5" w:rsidRPr="00250DED" w:rsidRDefault="00FE27B5" w:rsidP="00FE27B5">
      <w:pPr>
        <w:pStyle w:val="Titel12pt"/>
        <w:ind w:left="0"/>
      </w:pPr>
    </w:p>
    <w:p w14:paraId="3FE3AABE" w14:textId="77777777" w:rsidR="009D68AE" w:rsidRPr="00250DED" w:rsidRDefault="009D68AE" w:rsidP="00FE27B5">
      <w:pPr>
        <w:pStyle w:val="Titel12pt"/>
        <w:ind w:left="0"/>
      </w:pPr>
    </w:p>
    <w:p w14:paraId="191D9DC0" w14:textId="77777777" w:rsidR="00EF38F4" w:rsidRPr="00250DED" w:rsidRDefault="00EF38F4" w:rsidP="00EF38F4">
      <w:pPr>
        <w:pStyle w:val="Datumstatusvoorblad"/>
      </w:pPr>
    </w:p>
    <w:p w14:paraId="20399902" w14:textId="77777777" w:rsidR="00EF38F4" w:rsidRPr="00250DED" w:rsidRDefault="00EF38F4" w:rsidP="00EF38F4">
      <w:pPr>
        <w:pStyle w:val="Datumstatusvoorblad"/>
      </w:pPr>
    </w:p>
    <w:p w14:paraId="14060EDE" w14:textId="77777777" w:rsidR="00EF38F4" w:rsidRPr="00FE43E7" w:rsidRDefault="00EF38F4" w:rsidP="00EF38F4"/>
    <w:p w14:paraId="2FA46067" w14:textId="50132B21" w:rsidR="00933085" w:rsidRPr="00FE43E7" w:rsidRDefault="00933085" w:rsidP="00933085"/>
    <w:p w14:paraId="0A6A776B" w14:textId="317402F6" w:rsidR="00933085" w:rsidRPr="00FE43E7" w:rsidRDefault="00933085" w:rsidP="00933085"/>
    <w:p w14:paraId="4AA26EF5" w14:textId="548793CE" w:rsidR="00933085" w:rsidRPr="00FE43E7" w:rsidRDefault="00933085" w:rsidP="00933085"/>
    <w:p w14:paraId="217B8608" w14:textId="77777777" w:rsidR="00146743" w:rsidRPr="00703624" w:rsidRDefault="00146743" w:rsidP="00146743">
      <w:pPr>
        <w:rPr>
          <w:b/>
          <w:sz w:val="28"/>
          <w:szCs w:val="28"/>
        </w:rPr>
      </w:pPr>
      <w:r w:rsidRPr="00703624">
        <w:rPr>
          <w:b/>
          <w:sz w:val="28"/>
          <w:szCs w:val="28"/>
        </w:rPr>
        <w:lastRenderedPageBreak/>
        <w:t>Inhoudsopgave</w:t>
      </w:r>
    </w:p>
    <w:p w14:paraId="1AD19283" w14:textId="77777777" w:rsidR="00146743" w:rsidRPr="00D53B5E" w:rsidRDefault="00146743" w:rsidP="00146743"/>
    <w:p w14:paraId="490E2F08" w14:textId="6108E7E3" w:rsidR="004F7ACA" w:rsidRDefault="00146743">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r>
        <w:fldChar w:fldCharType="begin"/>
      </w:r>
      <w:r>
        <w:rPr>
          <w:rStyle w:val="Hyperlink"/>
          <w:noProof/>
        </w:rPr>
        <w:instrText xml:space="preserve"> TOC \o "1-3" \h \z \u </w:instrText>
      </w:r>
      <w:r>
        <w:fldChar w:fldCharType="separate"/>
      </w:r>
      <w:hyperlink w:anchor="_Toc230963067" w:history="1">
        <w:r w:rsidR="004F7ACA" w:rsidRPr="001D2941">
          <w:rPr>
            <w:rStyle w:val="Hyperlink"/>
            <w:rFonts w:eastAsia="MS Mincho"/>
            <w:noProof/>
          </w:rPr>
          <w:t>1</w:t>
        </w:r>
        <w:r w:rsidR="004F7ACA">
          <w:rPr>
            <w:rFonts w:asciiTheme="minorHAnsi" w:eastAsiaTheme="minorEastAsia" w:hAnsiTheme="minorHAnsi" w:cstheme="minorBidi"/>
            <w:noProof/>
            <w:kern w:val="2"/>
            <w:sz w:val="24"/>
            <w:szCs w:val="24"/>
            <w:lang w:eastAsia="nl-NL"/>
            <w14:ligatures w14:val="standardContextual"/>
          </w:rPr>
          <w:tab/>
        </w:r>
        <w:r w:rsidR="004F7ACA" w:rsidRPr="001D2941">
          <w:rPr>
            <w:rStyle w:val="Hyperlink"/>
            <w:rFonts w:eastAsia="MS Mincho"/>
            <w:noProof/>
          </w:rPr>
          <w:t>Voorwaarden bij referentieverklaring</w:t>
        </w:r>
        <w:r w:rsidR="004F7ACA">
          <w:rPr>
            <w:noProof/>
            <w:webHidden/>
          </w:rPr>
          <w:tab/>
        </w:r>
        <w:r w:rsidR="004F7ACA">
          <w:rPr>
            <w:noProof/>
            <w:webHidden/>
          </w:rPr>
          <w:fldChar w:fldCharType="begin"/>
        </w:r>
        <w:r w:rsidR="004F7ACA">
          <w:rPr>
            <w:noProof/>
            <w:webHidden/>
          </w:rPr>
          <w:instrText xml:space="preserve"> PAGEREF _Toc230963067 \h </w:instrText>
        </w:r>
        <w:r w:rsidR="004F7ACA">
          <w:rPr>
            <w:noProof/>
            <w:webHidden/>
          </w:rPr>
        </w:r>
        <w:r w:rsidR="004F7ACA">
          <w:rPr>
            <w:noProof/>
            <w:webHidden/>
          </w:rPr>
          <w:fldChar w:fldCharType="separate"/>
        </w:r>
        <w:r w:rsidR="004F7ACA">
          <w:rPr>
            <w:noProof/>
            <w:webHidden/>
          </w:rPr>
          <w:t>3</w:t>
        </w:r>
        <w:r w:rsidR="004F7ACA">
          <w:rPr>
            <w:noProof/>
            <w:webHidden/>
          </w:rPr>
          <w:fldChar w:fldCharType="end"/>
        </w:r>
      </w:hyperlink>
    </w:p>
    <w:p w14:paraId="402F34BA" w14:textId="0D649273" w:rsidR="004F7ACA" w:rsidRDefault="004F7ACA">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230963068" w:history="1">
        <w:r w:rsidRPr="001D2941">
          <w:rPr>
            <w:rStyle w:val="Hyperlink"/>
            <w:rFonts w:eastAsia="MS Mincho"/>
            <w:noProof/>
          </w:rPr>
          <w:t>2</w:t>
        </w:r>
        <w:r>
          <w:rPr>
            <w:rFonts w:asciiTheme="minorHAnsi" w:eastAsiaTheme="minorEastAsia" w:hAnsiTheme="minorHAnsi" w:cstheme="minorBidi"/>
            <w:noProof/>
            <w:kern w:val="2"/>
            <w:sz w:val="24"/>
            <w:szCs w:val="24"/>
            <w:lang w:eastAsia="nl-NL"/>
            <w14:ligatures w14:val="standardContextual"/>
          </w:rPr>
          <w:tab/>
        </w:r>
        <w:r w:rsidRPr="001D2941">
          <w:rPr>
            <w:rStyle w:val="Hyperlink"/>
            <w:rFonts w:eastAsia="MS Mincho"/>
            <w:noProof/>
          </w:rPr>
          <w:t>Kerncompetenties</w:t>
        </w:r>
        <w:r>
          <w:rPr>
            <w:noProof/>
            <w:webHidden/>
          </w:rPr>
          <w:tab/>
        </w:r>
        <w:r>
          <w:rPr>
            <w:noProof/>
            <w:webHidden/>
          </w:rPr>
          <w:fldChar w:fldCharType="begin"/>
        </w:r>
        <w:r>
          <w:rPr>
            <w:noProof/>
            <w:webHidden/>
          </w:rPr>
          <w:instrText xml:space="preserve"> PAGEREF _Toc230963068 \h </w:instrText>
        </w:r>
        <w:r>
          <w:rPr>
            <w:noProof/>
            <w:webHidden/>
          </w:rPr>
        </w:r>
        <w:r>
          <w:rPr>
            <w:noProof/>
            <w:webHidden/>
          </w:rPr>
          <w:fldChar w:fldCharType="separate"/>
        </w:r>
        <w:r>
          <w:rPr>
            <w:noProof/>
            <w:webHidden/>
          </w:rPr>
          <w:t>3</w:t>
        </w:r>
        <w:r>
          <w:rPr>
            <w:noProof/>
            <w:webHidden/>
          </w:rPr>
          <w:fldChar w:fldCharType="end"/>
        </w:r>
      </w:hyperlink>
    </w:p>
    <w:p w14:paraId="6E068FD8" w14:textId="17A9EA5E" w:rsidR="004F7ACA" w:rsidRDefault="004F7ACA">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230963069" w:history="1">
        <w:r w:rsidRPr="001D2941">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1D2941">
          <w:rPr>
            <w:rStyle w:val="Hyperlink"/>
            <w:noProof/>
          </w:rPr>
          <w:t>Referenties</w:t>
        </w:r>
        <w:r>
          <w:rPr>
            <w:noProof/>
            <w:webHidden/>
          </w:rPr>
          <w:tab/>
        </w:r>
        <w:r>
          <w:rPr>
            <w:noProof/>
            <w:webHidden/>
          </w:rPr>
          <w:fldChar w:fldCharType="begin"/>
        </w:r>
        <w:r>
          <w:rPr>
            <w:noProof/>
            <w:webHidden/>
          </w:rPr>
          <w:instrText xml:space="preserve"> PAGEREF _Toc230963069 \h </w:instrText>
        </w:r>
        <w:r>
          <w:rPr>
            <w:noProof/>
            <w:webHidden/>
          </w:rPr>
        </w:r>
        <w:r>
          <w:rPr>
            <w:noProof/>
            <w:webHidden/>
          </w:rPr>
          <w:fldChar w:fldCharType="separate"/>
        </w:r>
        <w:r>
          <w:rPr>
            <w:noProof/>
            <w:webHidden/>
          </w:rPr>
          <w:t>6</w:t>
        </w:r>
        <w:r>
          <w:rPr>
            <w:noProof/>
            <w:webHidden/>
          </w:rPr>
          <w:fldChar w:fldCharType="end"/>
        </w:r>
      </w:hyperlink>
    </w:p>
    <w:p w14:paraId="0CC94E3A" w14:textId="0A172858" w:rsidR="004F7ACA" w:rsidRDefault="004F7ACA">
      <w:pPr>
        <w:pStyle w:val="Inhopg1"/>
        <w:tabs>
          <w:tab w:val="left" w:pos="400"/>
          <w:tab w:val="right" w:leader="dot" w:pos="7519"/>
        </w:tabs>
        <w:rPr>
          <w:rFonts w:asciiTheme="minorHAnsi" w:eastAsiaTheme="minorEastAsia" w:hAnsiTheme="minorHAnsi" w:cstheme="minorBidi"/>
          <w:noProof/>
          <w:kern w:val="2"/>
          <w:sz w:val="24"/>
          <w:szCs w:val="24"/>
          <w:lang w:eastAsia="nl-NL"/>
          <w14:ligatures w14:val="standardContextual"/>
        </w:rPr>
      </w:pPr>
      <w:hyperlink w:anchor="_Toc230963070" w:history="1">
        <w:r w:rsidRPr="001D2941">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1D2941">
          <w:rPr>
            <w:rStyle w:val="Hyperlink"/>
            <w:noProof/>
          </w:rPr>
          <w:t>Ondertekening</w:t>
        </w:r>
        <w:r>
          <w:rPr>
            <w:noProof/>
            <w:webHidden/>
          </w:rPr>
          <w:tab/>
        </w:r>
        <w:r>
          <w:rPr>
            <w:noProof/>
            <w:webHidden/>
          </w:rPr>
          <w:fldChar w:fldCharType="begin"/>
        </w:r>
        <w:r>
          <w:rPr>
            <w:noProof/>
            <w:webHidden/>
          </w:rPr>
          <w:instrText xml:space="preserve"> PAGEREF _Toc230963070 \h </w:instrText>
        </w:r>
        <w:r>
          <w:rPr>
            <w:noProof/>
            <w:webHidden/>
          </w:rPr>
        </w:r>
        <w:r>
          <w:rPr>
            <w:noProof/>
            <w:webHidden/>
          </w:rPr>
          <w:fldChar w:fldCharType="separate"/>
        </w:r>
        <w:r>
          <w:rPr>
            <w:noProof/>
            <w:webHidden/>
          </w:rPr>
          <w:t>18</w:t>
        </w:r>
        <w:r>
          <w:rPr>
            <w:noProof/>
            <w:webHidden/>
          </w:rPr>
          <w:fldChar w:fldCharType="end"/>
        </w:r>
      </w:hyperlink>
    </w:p>
    <w:p w14:paraId="44FCA2F1" w14:textId="21CACB2F" w:rsidR="00146743" w:rsidRDefault="00146743" w:rsidP="00146743">
      <w:pPr>
        <w:rPr>
          <w:rFonts w:eastAsia="MS Mincho"/>
          <w:b/>
          <w:bCs/>
        </w:rPr>
      </w:pPr>
      <w:r>
        <w:fldChar w:fldCharType="end"/>
      </w:r>
      <w:r>
        <w:rPr>
          <w:rFonts w:eastAsia="MS Mincho"/>
          <w:b/>
          <w:bCs/>
        </w:rPr>
        <w:br w:type="page"/>
      </w:r>
    </w:p>
    <w:p w14:paraId="2B03CBD9" w14:textId="77777777" w:rsidR="00146743" w:rsidRDefault="00146743" w:rsidP="00146743">
      <w:pPr>
        <w:pStyle w:val="Kop1"/>
        <w:rPr>
          <w:rFonts w:eastAsia="MS Mincho"/>
        </w:rPr>
      </w:pPr>
      <w:bookmarkStart w:id="1" w:name="_Toc230963067"/>
      <w:r w:rsidRPr="00151D7A">
        <w:rPr>
          <w:rFonts w:eastAsia="MS Mincho"/>
        </w:rPr>
        <w:lastRenderedPageBreak/>
        <w:t>Voorwaarden bij referentieverklaring</w:t>
      </w:r>
      <w:bookmarkEnd w:id="1"/>
    </w:p>
    <w:p w14:paraId="4BB00492"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waarde van de referentieopdracht dient uitgedrukt te worden in Euro’s exclusief btw</w:t>
      </w:r>
      <w:r>
        <w:rPr>
          <w:rFonts w:eastAsia="MS Mincho"/>
        </w:rPr>
        <w:t>.</w:t>
      </w:r>
    </w:p>
    <w:p w14:paraId="3AAC2C7B"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 xml:space="preserve">e waarde van de referentieopdracht betreft slechts de onder eigen verantwoordelijkheid van Inschrijver uitgevoerde opdrachten. Indien het een opdracht in </w:t>
      </w:r>
      <w:proofErr w:type="spellStart"/>
      <w:r w:rsidRPr="00814F2F">
        <w:rPr>
          <w:rFonts w:eastAsia="MS Mincho"/>
        </w:rPr>
        <w:t>Onderaanneming</w:t>
      </w:r>
      <w:proofErr w:type="spellEnd"/>
      <w:r w:rsidRPr="00814F2F">
        <w:rPr>
          <w:rFonts w:eastAsia="MS Mincho"/>
        </w:rPr>
        <w:t xml:space="preserve"> betreft dient dit te worden vermeld</w:t>
      </w:r>
      <w:r>
        <w:rPr>
          <w:rFonts w:eastAsia="MS Mincho"/>
        </w:rPr>
        <w:t>.</w:t>
      </w:r>
    </w:p>
    <w:p w14:paraId="7A33438C"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r>
        <w:rPr>
          <w:rFonts w:eastAsia="MS Mincho"/>
        </w:rPr>
        <w:t>I</w:t>
      </w:r>
      <w:r w:rsidRPr="00814F2F">
        <w:rPr>
          <w:rFonts w:eastAsia="MS Mincho"/>
        </w:rPr>
        <w:t xml:space="preserve">nschrijving door een Combinatie dienen alle passende referenties van de verschillende </w:t>
      </w:r>
      <w:proofErr w:type="spellStart"/>
      <w:r w:rsidRPr="00814F2F">
        <w:rPr>
          <w:rFonts w:eastAsia="MS Mincho"/>
        </w:rPr>
        <w:t>Combinanten</w:t>
      </w:r>
      <w:proofErr w:type="spellEnd"/>
      <w:r w:rsidRPr="00814F2F">
        <w:rPr>
          <w:rFonts w:eastAsia="MS Mincho"/>
        </w:rPr>
        <w:t xml:space="preserve"> te worden overlegd met dien verstande dat de gestelde referentie-eis geldt voor de Combinatie in zijn geheel</w:t>
      </w:r>
      <w:r>
        <w:rPr>
          <w:rFonts w:eastAsia="MS Mincho"/>
        </w:rPr>
        <w:t>.</w:t>
      </w:r>
    </w:p>
    <w:p w14:paraId="1BB33C09"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proofErr w:type="spellStart"/>
      <w:r w:rsidRPr="00814F2F">
        <w:rPr>
          <w:rFonts w:eastAsia="MS Mincho"/>
        </w:rPr>
        <w:t>Onderaanneming</w:t>
      </w:r>
      <w:proofErr w:type="spellEnd"/>
      <w:r w:rsidRPr="00814F2F">
        <w:rPr>
          <w:rFonts w:eastAsia="MS Mincho"/>
        </w:rPr>
        <w:t xml:space="preserve"> en er beroep wordt gedaan op de ervaring en middelen van een Onderaannemer, dient Inschrijver in aanvulling op de informatie m.b.t. de Inschrijver/hoofdaannemer ook de relevante informatie te vermelden m.b.t. de Onderaannemer</w:t>
      </w:r>
      <w:r>
        <w:rPr>
          <w:rFonts w:eastAsia="MS Mincho"/>
        </w:rPr>
        <w:t>.</w:t>
      </w:r>
    </w:p>
    <w:p w14:paraId="4612E795"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aangeleverde gegevens dienen op eerste verzoek van Aanbestedende dienst te kunnen worden geverifieerd. Inschrijver dient hiertoe alle medewerking te verlenen</w:t>
      </w:r>
      <w:r>
        <w:rPr>
          <w:rFonts w:eastAsia="MS Mincho"/>
        </w:rPr>
        <w:t>.</w:t>
      </w:r>
    </w:p>
    <w:p w14:paraId="5E4B0F73"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verklaring dient ondertekend te zijn door een voor de Inschrijver tekeningsbevoegd persoon</w:t>
      </w:r>
      <w:r>
        <w:rPr>
          <w:rFonts w:eastAsia="MS Mincho"/>
        </w:rPr>
        <w:t>.</w:t>
      </w:r>
    </w:p>
    <w:p w14:paraId="009CA432" w14:textId="3B193C28" w:rsidR="00146743"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G</w:t>
      </w:r>
      <w:r w:rsidRPr="00814F2F">
        <w:rPr>
          <w:rFonts w:eastAsia="MS Mincho"/>
        </w:rPr>
        <w:t>econstateerde onjuistheden aangaande deze verklaring kunnen leiden tot uitsluiting of afwijzing.</w:t>
      </w:r>
    </w:p>
    <w:p w14:paraId="7FCA3340" w14:textId="1278F36D" w:rsidR="00AE3F44" w:rsidRPr="00AE3F44" w:rsidRDefault="00AE3F44" w:rsidP="00AE3F44">
      <w:pPr>
        <w:pStyle w:val="Lijstalinea"/>
        <w:numPr>
          <w:ilvl w:val="0"/>
          <w:numId w:val="9"/>
        </w:numPr>
        <w:rPr>
          <w:rFonts w:eastAsia="MS Mincho"/>
        </w:rPr>
      </w:pPr>
      <w:r w:rsidRPr="00AE3F44">
        <w:rPr>
          <w:rFonts w:eastAsia="MS Mincho"/>
        </w:rPr>
        <w:t>Zie tevens het beschrijvend document 4.3.2.</w:t>
      </w:r>
      <w:r w:rsidR="001D05E5">
        <w:rPr>
          <w:rFonts w:eastAsia="MS Mincho"/>
        </w:rPr>
        <w:t xml:space="preserve"> </w:t>
      </w:r>
      <w:r w:rsidRPr="00AE3F44">
        <w:rPr>
          <w:rFonts w:eastAsia="MS Mincho"/>
        </w:rPr>
        <w:t>Technische bekwaamheid en beroepsbekwaamheid.</w:t>
      </w:r>
    </w:p>
    <w:p w14:paraId="522597A2" w14:textId="77777777" w:rsidR="00AE3F44" w:rsidRPr="00814F2F" w:rsidRDefault="00AE3F44" w:rsidP="00AE3F44">
      <w:pPr>
        <w:widowControl w:val="0"/>
        <w:tabs>
          <w:tab w:val="left" w:pos="2422"/>
        </w:tabs>
        <w:overflowPunct w:val="0"/>
        <w:autoSpaceDE w:val="0"/>
        <w:autoSpaceDN w:val="0"/>
        <w:adjustRightInd w:val="0"/>
        <w:spacing w:line="240" w:lineRule="exact"/>
        <w:ind w:left="360"/>
        <w:textAlignment w:val="baseline"/>
        <w:rPr>
          <w:rFonts w:eastAsia="MS Mincho"/>
        </w:rPr>
      </w:pPr>
    </w:p>
    <w:p w14:paraId="1453B77B" w14:textId="77777777" w:rsidR="00146743" w:rsidRDefault="00146743" w:rsidP="00146743">
      <w:pPr>
        <w:pStyle w:val="Kop1"/>
        <w:rPr>
          <w:rFonts w:eastAsia="MS Mincho"/>
        </w:rPr>
      </w:pPr>
      <w:bookmarkStart w:id="2" w:name="_Toc230963068"/>
      <w:r>
        <w:rPr>
          <w:rFonts w:eastAsia="MS Mincho"/>
        </w:rPr>
        <w:t>Kerncompetenties</w:t>
      </w:r>
      <w:bookmarkEnd w:id="2"/>
    </w:p>
    <w:p w14:paraId="1C38AF92" w14:textId="6C5D19D8" w:rsidR="00146743" w:rsidRPr="00044A00" w:rsidRDefault="00BB1DA6" w:rsidP="00044A00">
      <w:pPr>
        <w:spacing w:line="240" w:lineRule="exact"/>
        <w:ind w:left="6" w:right="-1260" w:hanging="6"/>
        <w:rPr>
          <w:b/>
          <w:bCs/>
          <w:szCs w:val="20"/>
        </w:rPr>
      </w:pPr>
      <w:r w:rsidRPr="0099735A">
        <w:rPr>
          <w:szCs w:val="20"/>
        </w:rPr>
        <w:t>Als Geschiktheidseis geldt dat de Inschrijver – al dan niet in Combinatie/</w:t>
      </w:r>
      <w:r>
        <w:rPr>
          <w:szCs w:val="20"/>
        </w:rPr>
        <w:t xml:space="preserve"> </w:t>
      </w:r>
      <w:proofErr w:type="spellStart"/>
      <w:r w:rsidRPr="0099735A">
        <w:rPr>
          <w:szCs w:val="20"/>
        </w:rPr>
        <w:t>onderaanneming</w:t>
      </w:r>
      <w:proofErr w:type="spellEnd"/>
      <w:r w:rsidRPr="0099735A">
        <w:rPr>
          <w:szCs w:val="20"/>
        </w:rPr>
        <w:t xml:space="preserve"> – minimaal </w:t>
      </w:r>
      <w:r w:rsidR="001D05E5">
        <w:rPr>
          <w:szCs w:val="20"/>
        </w:rPr>
        <w:t>één (</w:t>
      </w:r>
      <w:r w:rsidRPr="0099735A">
        <w:rPr>
          <w:szCs w:val="20"/>
        </w:rPr>
        <w:t>1</w:t>
      </w:r>
      <w:r w:rsidR="001D05E5" w:rsidRPr="001D05E5">
        <w:rPr>
          <w:szCs w:val="20"/>
        </w:rPr>
        <w:t>)</w:t>
      </w:r>
      <w:r w:rsidRPr="001D05E5">
        <w:rPr>
          <w:szCs w:val="20"/>
        </w:rPr>
        <w:t xml:space="preserve"> en maximaal </w:t>
      </w:r>
      <w:r w:rsidR="00295828" w:rsidRPr="001D05E5">
        <w:rPr>
          <w:b/>
          <w:bCs/>
          <w:szCs w:val="20"/>
        </w:rPr>
        <w:t>twaalf</w:t>
      </w:r>
      <w:r w:rsidRPr="001D05E5">
        <w:rPr>
          <w:szCs w:val="20"/>
        </w:rPr>
        <w:t xml:space="preserve"> </w:t>
      </w:r>
      <w:r w:rsidR="001D05E5" w:rsidRPr="001D05E5">
        <w:rPr>
          <w:szCs w:val="20"/>
        </w:rPr>
        <w:t xml:space="preserve">(12) </w:t>
      </w:r>
      <w:r w:rsidRPr="001D05E5">
        <w:rPr>
          <w:b/>
          <w:bCs/>
          <w:szCs w:val="20"/>
        </w:rPr>
        <w:t xml:space="preserve">referentie </w:t>
      </w:r>
      <w:r w:rsidRPr="001D05E5">
        <w:rPr>
          <w:szCs w:val="20"/>
        </w:rPr>
        <w:t>opdrachten dient bij te voegen als</w:t>
      </w:r>
      <w:r w:rsidRPr="0099735A">
        <w:rPr>
          <w:szCs w:val="20"/>
        </w:rPr>
        <w:t xml:space="preserve"> Bijlage D bij de Inschrijving, die voldoen aan het </w:t>
      </w:r>
      <w:r w:rsidR="00044A00">
        <w:rPr>
          <w:szCs w:val="20"/>
        </w:rPr>
        <w:t>onderstaande.</w:t>
      </w:r>
      <w:r w:rsidRPr="0099735A">
        <w:rPr>
          <w:szCs w:val="20"/>
        </w:rPr>
        <w:t xml:space="preserve"> </w:t>
      </w:r>
      <w:r w:rsidR="00146743" w:rsidRPr="00DC5054">
        <w:t>Uit de gezamenlijke ingediende referentieopdrachten dient te blijken, dat de Inschrijver ervaring heeft met in de onderstaande opdrachten:</w:t>
      </w:r>
    </w:p>
    <w:p w14:paraId="469194CE" w14:textId="77777777" w:rsidR="00146743" w:rsidRPr="007C00B7" w:rsidRDefault="00146743" w:rsidP="00146743">
      <w:pPr>
        <w:spacing w:line="240" w:lineRule="exact"/>
        <w:ind w:left="6"/>
        <w:rPr>
          <w:highlight w:val="yellow"/>
        </w:rPr>
      </w:pPr>
    </w:p>
    <w:p w14:paraId="45DBEC83" w14:textId="594099BB" w:rsidR="00044A00" w:rsidRPr="00044A00" w:rsidRDefault="00044A00" w:rsidP="00044A00">
      <w:pPr>
        <w:ind w:right="-1260"/>
        <w:rPr>
          <w:rFonts w:eastAsia="Calibri"/>
          <w:szCs w:val="18"/>
          <w:lang w:eastAsia="en-US"/>
        </w:rPr>
      </w:pPr>
      <w:r w:rsidRPr="00044A00">
        <w:rPr>
          <w:rFonts w:eastAsia="Calibri"/>
          <w:szCs w:val="18"/>
          <w:lang w:eastAsia="en-US"/>
        </w:rPr>
        <w:t xml:space="preserve">Ieder van </w:t>
      </w:r>
      <w:r>
        <w:rPr>
          <w:rFonts w:eastAsia="Calibri"/>
          <w:szCs w:val="18"/>
          <w:lang w:eastAsia="en-US"/>
        </w:rPr>
        <w:t xml:space="preserve">hieronder </w:t>
      </w:r>
      <w:r w:rsidRPr="00044A00">
        <w:rPr>
          <w:rFonts w:eastAsia="Calibri"/>
          <w:szCs w:val="18"/>
          <w:lang w:eastAsia="en-US"/>
        </w:rPr>
        <w:t>genoemde kerncompetenties dient ten minste éénmaal voor te komen binnen het totaal van de aangeleverde referentieopdrachten.</w:t>
      </w:r>
    </w:p>
    <w:p w14:paraId="210D4A76" w14:textId="77777777" w:rsidR="00044A00" w:rsidRPr="00044A00" w:rsidRDefault="00044A00" w:rsidP="00044A00">
      <w:pPr>
        <w:spacing w:line="240" w:lineRule="exact"/>
        <w:ind w:left="6" w:right="-1260" w:hanging="6"/>
        <w:rPr>
          <w:rFonts w:ascii="Calibri" w:eastAsia="Calibri" w:hAnsi="Calibri"/>
          <w:sz w:val="22"/>
          <w:szCs w:val="20"/>
          <w:lang w:eastAsia="en-US"/>
        </w:rPr>
      </w:pPr>
    </w:p>
    <w:p w14:paraId="15EE67C9" w14:textId="77777777" w:rsidR="00044A00" w:rsidRPr="00044A00" w:rsidRDefault="00044A00" w:rsidP="00044A00">
      <w:pPr>
        <w:ind w:right="-1260"/>
        <w:rPr>
          <w:rFonts w:eastAsia="Calibri"/>
          <w:szCs w:val="18"/>
          <w:lang w:eastAsia="en-US"/>
        </w:rPr>
      </w:pPr>
      <w:r w:rsidRPr="00044A00">
        <w:rPr>
          <w:rFonts w:eastAsia="Calibri"/>
          <w:szCs w:val="18"/>
          <w:lang w:eastAsia="en-US"/>
        </w:rPr>
        <w:t>Indien gebruik wordt gemaakt van een nog niet geheel afgeronde opdracht, gelden alleen de werkelijk behaalde resultaten van de lopende opdracht.</w:t>
      </w:r>
    </w:p>
    <w:p w14:paraId="76105877" w14:textId="77777777" w:rsidR="00044A00" w:rsidRPr="00044A00" w:rsidRDefault="00044A00" w:rsidP="00044A00">
      <w:pPr>
        <w:ind w:left="6" w:right="-1260"/>
        <w:rPr>
          <w:rFonts w:eastAsia="Calibri"/>
          <w:szCs w:val="18"/>
          <w:lang w:eastAsia="en-US"/>
        </w:rPr>
      </w:pPr>
    </w:p>
    <w:p w14:paraId="6C1ED440" w14:textId="77777777" w:rsidR="00044A00" w:rsidRPr="00044A00" w:rsidRDefault="00044A00" w:rsidP="00044A00">
      <w:pPr>
        <w:ind w:left="6" w:right="-1260"/>
        <w:rPr>
          <w:rFonts w:eastAsia="Calibri"/>
          <w:szCs w:val="18"/>
          <w:lang w:eastAsia="en-US"/>
        </w:rPr>
      </w:pPr>
      <w:r w:rsidRPr="00044A00">
        <w:rPr>
          <w:rFonts w:eastAsia="Calibri"/>
          <w:szCs w:val="18"/>
          <w:lang w:eastAsia="en-US"/>
        </w:rPr>
        <w:t xml:space="preserve">De referentieopdracht(-en) moet(-en) uitgevoerd of afgerond zijn in de afgelopen </w:t>
      </w:r>
      <w:r w:rsidRPr="00044A00">
        <w:rPr>
          <w:rFonts w:eastAsia="Calibri"/>
          <w:b/>
          <w:bCs/>
          <w:szCs w:val="18"/>
          <w:lang w:eastAsia="en-US"/>
        </w:rPr>
        <w:t>drie jaar</w:t>
      </w:r>
      <w:r w:rsidRPr="00044A00">
        <w:rPr>
          <w:rFonts w:eastAsia="Calibri"/>
          <w:szCs w:val="18"/>
          <w:lang w:eastAsia="en-US"/>
        </w:rPr>
        <w:t xml:space="preserve">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53E1C711" w14:textId="60249732"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76C93FF6" w14:textId="204291EF"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34E53D97" w14:textId="3AEFBF8C"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1A9422F2" w14:textId="4E6B6B63"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6C63D97" w14:textId="77777777" w:rsidR="00146743"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B340C6">
        <w:rPr>
          <w:rFonts w:eastAsia="MS Mincho"/>
        </w:rPr>
        <w:lastRenderedPageBreak/>
        <w:t xml:space="preserve">Uit de gezamenlijke ingediende referentieopdrachten dient te blijken dat Inschrijver kennis heeft van en ervaring heeft met: </w:t>
      </w:r>
    </w:p>
    <w:p w14:paraId="34D22F65" w14:textId="77777777" w:rsidR="001D05E5" w:rsidRPr="00B340C6" w:rsidRDefault="001D05E5"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tbl>
      <w:tblPr>
        <w:tblStyle w:val="Tabelraster"/>
        <w:tblW w:w="9351" w:type="dxa"/>
        <w:tblLook w:val="04A0" w:firstRow="1" w:lastRow="0" w:firstColumn="1" w:lastColumn="0" w:noHBand="0" w:noVBand="1"/>
      </w:tblPr>
      <w:tblGrid>
        <w:gridCol w:w="603"/>
        <w:gridCol w:w="4107"/>
        <w:gridCol w:w="4641"/>
      </w:tblGrid>
      <w:tr w:rsidR="00146743" w:rsidRPr="00B340C6" w14:paraId="23A8DF2F" w14:textId="77777777" w:rsidTr="004F7ACA">
        <w:trPr>
          <w:trHeight w:val="509"/>
          <w:tblHeader/>
        </w:trPr>
        <w:tc>
          <w:tcPr>
            <w:tcW w:w="603" w:type="dxa"/>
            <w:vAlign w:val="center"/>
          </w:tcPr>
          <w:p w14:paraId="3D25DAB2"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p>
        </w:tc>
        <w:tc>
          <w:tcPr>
            <w:tcW w:w="4107" w:type="dxa"/>
            <w:vAlign w:val="center"/>
          </w:tcPr>
          <w:p w14:paraId="7043B31B"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r w:rsidRPr="00DC5054">
              <w:rPr>
                <w:b/>
                <w:color w:val="000000" w:themeColor="text1"/>
              </w:rPr>
              <w:t>Kerncompetentie</w:t>
            </w:r>
          </w:p>
        </w:tc>
        <w:tc>
          <w:tcPr>
            <w:tcW w:w="4641" w:type="dxa"/>
            <w:vAlign w:val="center"/>
          </w:tcPr>
          <w:p w14:paraId="703B07D8" w14:textId="77777777" w:rsidR="00146743" w:rsidRPr="00DC5054" w:rsidRDefault="00146743" w:rsidP="00146743">
            <w:pPr>
              <w:widowControl w:val="0"/>
              <w:tabs>
                <w:tab w:val="left" w:pos="0"/>
              </w:tabs>
              <w:overflowPunct w:val="0"/>
              <w:autoSpaceDE w:val="0"/>
              <w:autoSpaceDN w:val="0"/>
              <w:adjustRightInd w:val="0"/>
              <w:spacing w:line="240" w:lineRule="exact"/>
              <w:textAlignment w:val="baseline"/>
              <w:rPr>
                <w:b/>
                <w:color w:val="000000" w:themeColor="text1"/>
              </w:rPr>
            </w:pPr>
            <w:r w:rsidRPr="00DC5054">
              <w:rPr>
                <w:b/>
                <w:color w:val="000000" w:themeColor="text1"/>
              </w:rPr>
              <w:t>Zie referentie hieronder *)</w:t>
            </w:r>
          </w:p>
        </w:tc>
      </w:tr>
      <w:tr w:rsidR="00146743" w:rsidRPr="00B340C6" w14:paraId="59F5B993" w14:textId="77777777" w:rsidTr="004F7ACA">
        <w:trPr>
          <w:trHeight w:val="227"/>
          <w:tblHeader/>
        </w:trPr>
        <w:tc>
          <w:tcPr>
            <w:tcW w:w="603" w:type="dxa"/>
            <w:vAlign w:val="center"/>
          </w:tcPr>
          <w:p w14:paraId="2086CF57" w14:textId="1840BC04" w:rsidR="00146743" w:rsidRPr="00B340C6" w:rsidRDefault="004F7ACA" w:rsidP="00146743">
            <w:pPr>
              <w:widowControl w:val="0"/>
              <w:tabs>
                <w:tab w:val="num" w:pos="0"/>
                <w:tab w:val="left" w:pos="2422"/>
              </w:tabs>
              <w:overflowPunct w:val="0"/>
              <w:autoSpaceDE w:val="0"/>
              <w:autoSpaceDN w:val="0"/>
              <w:adjustRightInd w:val="0"/>
              <w:spacing w:line="240" w:lineRule="exact"/>
              <w:textAlignment w:val="baseline"/>
            </w:pPr>
            <w:r>
              <w:t>a.</w:t>
            </w:r>
          </w:p>
        </w:tc>
        <w:tc>
          <w:tcPr>
            <w:tcW w:w="4107" w:type="dxa"/>
            <w:vAlign w:val="center"/>
          </w:tcPr>
          <w:p w14:paraId="7C379BBB" w14:textId="77777777" w:rsidR="00146743" w:rsidRDefault="00295828" w:rsidP="0023563B">
            <w:pPr>
              <w:spacing w:line="240" w:lineRule="exact"/>
              <w:rPr>
                <w:rFonts w:cs="Verdana"/>
              </w:rPr>
            </w:pPr>
            <w:r w:rsidRPr="001D05E5">
              <w:t xml:space="preserve">Het onder 1 of meerdere overeenkomsten </w:t>
            </w:r>
            <w:r w:rsidRPr="001D05E5">
              <w:rPr>
                <w:rFonts w:cs="Verdana"/>
              </w:rPr>
              <w:t xml:space="preserve">leveren van </w:t>
            </w:r>
            <w:r w:rsidRPr="001D05E5">
              <w:rPr>
                <w:rFonts w:cs="Verdana"/>
                <w:b/>
                <w:bCs/>
              </w:rPr>
              <w:t>minimaal 5.000</w:t>
            </w:r>
            <w:r w:rsidRPr="001D05E5">
              <w:rPr>
                <w:rFonts w:cs="Verdana"/>
              </w:rPr>
              <w:t xml:space="preserve"> iOS </w:t>
            </w:r>
            <w:proofErr w:type="spellStart"/>
            <w:r w:rsidR="001D05E5">
              <w:rPr>
                <w:rFonts w:cs="Verdana"/>
              </w:rPr>
              <w:t>d</w:t>
            </w:r>
            <w:r w:rsidRPr="001D05E5">
              <w:rPr>
                <w:rFonts w:cs="Verdana"/>
              </w:rPr>
              <w:t>evices</w:t>
            </w:r>
            <w:proofErr w:type="spellEnd"/>
            <w:r w:rsidRPr="001D05E5">
              <w:rPr>
                <w:rFonts w:cs="Verdana"/>
              </w:rPr>
              <w:t xml:space="preserve"> en een daarbij horend gebruikelijk assortiment aan bijbehorende Accessoires. Accessoires zijn producten, die bij een geleverd device passen (bijv. adapter, (bescherm)hoes, oortjes </w:t>
            </w:r>
            <w:proofErr w:type="spellStart"/>
            <w:r w:rsidRPr="001D05E5">
              <w:rPr>
                <w:rFonts w:cs="Verdana"/>
              </w:rPr>
              <w:t>bedraad</w:t>
            </w:r>
            <w:proofErr w:type="spellEnd"/>
            <w:r w:rsidRPr="001D05E5">
              <w:rPr>
                <w:rFonts w:cs="Verdana"/>
              </w:rPr>
              <w:t xml:space="preserve"> en draadloos).</w:t>
            </w:r>
          </w:p>
          <w:p w14:paraId="4856B976" w14:textId="7369E1B8" w:rsidR="001D05E5" w:rsidRPr="001D05E5" w:rsidRDefault="001D05E5" w:rsidP="0023563B">
            <w:pPr>
              <w:spacing w:line="240" w:lineRule="exact"/>
            </w:pPr>
          </w:p>
        </w:tc>
        <w:tc>
          <w:tcPr>
            <w:tcW w:w="4641" w:type="dxa"/>
            <w:vAlign w:val="center"/>
          </w:tcPr>
          <w:p w14:paraId="37CD781A" w14:textId="3BFA97DD" w:rsidR="00146743" w:rsidRDefault="00146743" w:rsidP="00146743">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2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3  </w:t>
            </w:r>
            <w:r w:rsidRPr="00B340C6">
              <w:tab/>
            </w:r>
            <w:r w:rsidRPr="00B340C6">
              <w:fldChar w:fldCharType="begin">
                <w:ffData>
                  <w:name w:val="Selectievakje2"/>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4 </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5</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6</w:t>
            </w:r>
            <w:r w:rsidR="00044A00">
              <w:t xml:space="preserve"> </w:t>
            </w:r>
            <w:r w:rsidR="00044A00" w:rsidRPr="00B340C6">
              <w:fldChar w:fldCharType="begin">
                <w:ffData>
                  <w:name w:val="Selectievakje2"/>
                  <w:enabled/>
                  <w:calcOnExit w:val="0"/>
                  <w:checkBox>
                    <w:sizeAuto/>
                    <w:default w:val="0"/>
                  </w:checkBox>
                </w:ffData>
              </w:fldChar>
            </w:r>
            <w:r w:rsidR="00044A00" w:rsidRPr="00B340C6">
              <w:instrText xml:space="preserve"> FORMCHECKBOX </w:instrText>
            </w:r>
            <w:r w:rsidR="00044A00" w:rsidRPr="00B340C6">
              <w:fldChar w:fldCharType="separate"/>
            </w:r>
            <w:r w:rsidR="00044A00" w:rsidRPr="00B340C6">
              <w:fldChar w:fldCharType="end"/>
            </w:r>
            <w:r w:rsidR="00044A00" w:rsidRPr="00B340C6">
              <w:t xml:space="preserve"> </w:t>
            </w:r>
            <w:r w:rsidR="00044A00">
              <w:t xml:space="preserve">7 </w:t>
            </w:r>
          </w:p>
          <w:p w14:paraId="47329D45" w14:textId="77777777" w:rsidR="005770CD" w:rsidRDefault="005770CD" w:rsidP="00146743">
            <w:pPr>
              <w:widowControl w:val="0"/>
              <w:tabs>
                <w:tab w:val="left" w:pos="0"/>
              </w:tabs>
              <w:overflowPunct w:val="0"/>
              <w:autoSpaceDE w:val="0"/>
              <w:autoSpaceDN w:val="0"/>
              <w:adjustRightInd w:val="0"/>
              <w:spacing w:line="240" w:lineRule="exact"/>
              <w:textAlignment w:val="baseline"/>
            </w:pPr>
          </w:p>
          <w:p w14:paraId="4215D0BD" w14:textId="7968F857" w:rsidR="005770CD" w:rsidRPr="00B340C6" w:rsidRDefault="005770CD" w:rsidP="00146743">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8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9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10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11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12</w:t>
            </w:r>
          </w:p>
        </w:tc>
      </w:tr>
      <w:tr w:rsidR="00146743" w:rsidRPr="00B340C6" w14:paraId="33B54628" w14:textId="77777777" w:rsidTr="004F7ACA">
        <w:trPr>
          <w:trHeight w:val="227"/>
          <w:tblHeader/>
        </w:trPr>
        <w:tc>
          <w:tcPr>
            <w:tcW w:w="603" w:type="dxa"/>
            <w:vAlign w:val="center"/>
          </w:tcPr>
          <w:p w14:paraId="42DD3137" w14:textId="05C6A7C7" w:rsidR="00146743" w:rsidRPr="00B340C6" w:rsidRDefault="004F7ACA" w:rsidP="00146743">
            <w:pPr>
              <w:widowControl w:val="0"/>
              <w:tabs>
                <w:tab w:val="num" w:pos="0"/>
                <w:tab w:val="left" w:pos="2422"/>
              </w:tabs>
              <w:overflowPunct w:val="0"/>
              <w:autoSpaceDE w:val="0"/>
              <w:autoSpaceDN w:val="0"/>
              <w:adjustRightInd w:val="0"/>
              <w:spacing w:line="240" w:lineRule="exact"/>
              <w:textAlignment w:val="baseline"/>
            </w:pPr>
            <w:r>
              <w:t xml:space="preserve">b. </w:t>
            </w:r>
          </w:p>
        </w:tc>
        <w:tc>
          <w:tcPr>
            <w:tcW w:w="4107" w:type="dxa"/>
            <w:vAlign w:val="center"/>
          </w:tcPr>
          <w:p w14:paraId="38FF9E69" w14:textId="77777777" w:rsidR="0077547C" w:rsidRDefault="00295828" w:rsidP="0023563B">
            <w:pPr>
              <w:spacing w:line="240" w:lineRule="exact"/>
              <w:rPr>
                <w:rFonts w:cs="Verdana"/>
              </w:rPr>
            </w:pPr>
            <w:r w:rsidRPr="001D05E5">
              <w:t xml:space="preserve">Het onder 1 of meerdere overeenkomsten </w:t>
            </w:r>
            <w:r w:rsidRPr="001D05E5">
              <w:rPr>
                <w:rFonts w:cs="Verdana"/>
              </w:rPr>
              <w:t xml:space="preserve">leveren van </w:t>
            </w:r>
            <w:r w:rsidRPr="001D05E5">
              <w:rPr>
                <w:rFonts w:cs="Verdana"/>
                <w:b/>
                <w:bCs/>
              </w:rPr>
              <w:t>minimaal 2.500</w:t>
            </w:r>
            <w:r w:rsidRPr="001D05E5">
              <w:rPr>
                <w:rFonts w:cs="Verdana"/>
              </w:rPr>
              <w:t xml:space="preserve"> </w:t>
            </w:r>
            <w:proofErr w:type="spellStart"/>
            <w:r w:rsidRPr="001D05E5">
              <w:rPr>
                <w:rFonts w:cs="Verdana"/>
              </w:rPr>
              <w:t>iPadOS</w:t>
            </w:r>
            <w:proofErr w:type="spellEnd"/>
            <w:r w:rsidRPr="001D05E5">
              <w:rPr>
                <w:rFonts w:cs="Verdana"/>
              </w:rPr>
              <w:t xml:space="preserve"> </w:t>
            </w:r>
            <w:proofErr w:type="spellStart"/>
            <w:r w:rsidR="001D05E5">
              <w:rPr>
                <w:rFonts w:cs="Verdana"/>
              </w:rPr>
              <w:t>D</w:t>
            </w:r>
            <w:r w:rsidRPr="001D05E5">
              <w:rPr>
                <w:rFonts w:cs="Verdana"/>
              </w:rPr>
              <w:t>evices</w:t>
            </w:r>
            <w:proofErr w:type="spellEnd"/>
            <w:r w:rsidRPr="001D05E5">
              <w:rPr>
                <w:rFonts w:cs="Verdana"/>
              </w:rPr>
              <w:t xml:space="preserve"> en een breed assortiment aan bijbehorende Accessoires. Accessoires zijn producten, die bij een geleverd device passen (bijv. adapter, (bescherm)hoes en toetsenbord).</w:t>
            </w:r>
          </w:p>
          <w:p w14:paraId="701DB231" w14:textId="53AB41F5" w:rsidR="001D05E5" w:rsidRPr="001D05E5" w:rsidRDefault="001D05E5" w:rsidP="0023563B">
            <w:pPr>
              <w:spacing w:line="240" w:lineRule="exact"/>
            </w:pPr>
          </w:p>
        </w:tc>
        <w:tc>
          <w:tcPr>
            <w:tcW w:w="4641" w:type="dxa"/>
            <w:vAlign w:val="center"/>
          </w:tcPr>
          <w:p w14:paraId="3B898D7E" w14:textId="092492A4" w:rsidR="005770CD"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2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3  </w:t>
            </w:r>
            <w:r w:rsidRPr="00B340C6">
              <w:tab/>
            </w:r>
            <w:r w:rsidRPr="00B340C6">
              <w:fldChar w:fldCharType="begin">
                <w:ffData>
                  <w:name w:val="Selectievakje2"/>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4 </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5</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7 </w:t>
            </w:r>
          </w:p>
          <w:p w14:paraId="2705FD3B" w14:textId="77777777" w:rsidR="005770CD" w:rsidRDefault="005770CD" w:rsidP="005770CD">
            <w:pPr>
              <w:widowControl w:val="0"/>
              <w:tabs>
                <w:tab w:val="left" w:pos="0"/>
              </w:tabs>
              <w:overflowPunct w:val="0"/>
              <w:autoSpaceDE w:val="0"/>
              <w:autoSpaceDN w:val="0"/>
              <w:adjustRightInd w:val="0"/>
              <w:spacing w:line="240" w:lineRule="exact"/>
              <w:textAlignment w:val="baseline"/>
            </w:pPr>
          </w:p>
          <w:p w14:paraId="3E49E3CF" w14:textId="2D5CD990" w:rsidR="00146743" w:rsidRPr="00B340C6"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8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9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10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11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12</w:t>
            </w:r>
          </w:p>
        </w:tc>
      </w:tr>
      <w:tr w:rsidR="00146743" w:rsidRPr="00B340C6" w14:paraId="0AAAD070" w14:textId="77777777" w:rsidTr="004F7ACA">
        <w:trPr>
          <w:trHeight w:val="227"/>
          <w:tblHeader/>
        </w:trPr>
        <w:tc>
          <w:tcPr>
            <w:tcW w:w="603" w:type="dxa"/>
            <w:vAlign w:val="center"/>
          </w:tcPr>
          <w:p w14:paraId="1FEE4858" w14:textId="15709DCD" w:rsidR="00146743" w:rsidRPr="00B340C6" w:rsidRDefault="004F7ACA" w:rsidP="00146743">
            <w:pPr>
              <w:widowControl w:val="0"/>
              <w:tabs>
                <w:tab w:val="num" w:pos="0"/>
                <w:tab w:val="left" w:pos="2422"/>
              </w:tabs>
              <w:overflowPunct w:val="0"/>
              <w:autoSpaceDE w:val="0"/>
              <w:autoSpaceDN w:val="0"/>
              <w:adjustRightInd w:val="0"/>
              <w:spacing w:line="240" w:lineRule="exact"/>
              <w:textAlignment w:val="baseline"/>
            </w:pPr>
            <w:r>
              <w:t xml:space="preserve">c. </w:t>
            </w:r>
          </w:p>
        </w:tc>
        <w:tc>
          <w:tcPr>
            <w:tcW w:w="4107" w:type="dxa"/>
            <w:vAlign w:val="center"/>
          </w:tcPr>
          <w:p w14:paraId="4E646666" w14:textId="77777777" w:rsidR="0077547C" w:rsidRDefault="002D416A" w:rsidP="00271AA0">
            <w:pPr>
              <w:spacing w:line="240" w:lineRule="exact"/>
              <w:rPr>
                <w:rFonts w:cs="Verdana"/>
              </w:rPr>
            </w:pPr>
            <w:r w:rsidRPr="001D05E5">
              <w:t xml:space="preserve">Het onder 1 of meerdere overeenkomsten </w:t>
            </w:r>
            <w:r w:rsidRPr="001D05E5">
              <w:rPr>
                <w:rFonts w:cs="Verdana"/>
              </w:rPr>
              <w:t xml:space="preserve">leveren van </w:t>
            </w:r>
            <w:r w:rsidRPr="001D05E5">
              <w:rPr>
                <w:rFonts w:cs="Verdana"/>
                <w:b/>
                <w:bCs/>
              </w:rPr>
              <w:t>minimaal 500</w:t>
            </w:r>
            <w:r w:rsidRPr="001D05E5">
              <w:rPr>
                <w:rFonts w:cs="Verdana"/>
              </w:rPr>
              <w:t xml:space="preserve"> </w:t>
            </w:r>
            <w:proofErr w:type="spellStart"/>
            <w:r w:rsidRPr="001D05E5">
              <w:rPr>
                <w:rFonts w:cs="Verdana"/>
              </w:rPr>
              <w:t>MacOS</w:t>
            </w:r>
            <w:proofErr w:type="spellEnd"/>
            <w:r w:rsidRPr="001D05E5">
              <w:rPr>
                <w:rFonts w:cs="Verdana"/>
              </w:rPr>
              <w:t xml:space="preserve"> </w:t>
            </w:r>
            <w:proofErr w:type="spellStart"/>
            <w:r w:rsidR="001D05E5">
              <w:rPr>
                <w:rFonts w:cs="Verdana"/>
              </w:rPr>
              <w:t>D</w:t>
            </w:r>
            <w:r w:rsidRPr="001D05E5">
              <w:rPr>
                <w:rFonts w:cs="Verdana"/>
              </w:rPr>
              <w:t>evices</w:t>
            </w:r>
            <w:proofErr w:type="spellEnd"/>
            <w:r w:rsidRPr="001D05E5">
              <w:rPr>
                <w:rFonts w:cs="Verdana"/>
              </w:rPr>
              <w:t xml:space="preserve"> en een breed assortiment aan bijbehorende Accessoires. Accessoires zijn producten, die bij een geleverd device passen (bijv. muis, muismat, tas/hoes, toetsenbord).</w:t>
            </w:r>
          </w:p>
          <w:p w14:paraId="135A1710" w14:textId="797C5771" w:rsidR="001D05E5" w:rsidRPr="001D05E5" w:rsidRDefault="001D05E5" w:rsidP="00271AA0">
            <w:pPr>
              <w:spacing w:line="240" w:lineRule="exact"/>
            </w:pPr>
          </w:p>
        </w:tc>
        <w:tc>
          <w:tcPr>
            <w:tcW w:w="4641" w:type="dxa"/>
            <w:vAlign w:val="center"/>
          </w:tcPr>
          <w:p w14:paraId="2D5B1D77" w14:textId="24A5E7F5" w:rsidR="005770CD"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2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3  </w:t>
            </w:r>
            <w:r w:rsidRPr="00B340C6">
              <w:tab/>
            </w:r>
            <w:r w:rsidRPr="00B340C6">
              <w:fldChar w:fldCharType="begin">
                <w:ffData>
                  <w:name w:val="Selectievakje2"/>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4 </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5</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7 </w:t>
            </w:r>
          </w:p>
          <w:p w14:paraId="1B863048" w14:textId="77777777" w:rsidR="005770CD" w:rsidRDefault="005770CD" w:rsidP="005770CD">
            <w:pPr>
              <w:widowControl w:val="0"/>
              <w:tabs>
                <w:tab w:val="left" w:pos="0"/>
              </w:tabs>
              <w:overflowPunct w:val="0"/>
              <w:autoSpaceDE w:val="0"/>
              <w:autoSpaceDN w:val="0"/>
              <w:adjustRightInd w:val="0"/>
              <w:spacing w:line="240" w:lineRule="exact"/>
              <w:textAlignment w:val="baseline"/>
            </w:pPr>
          </w:p>
          <w:p w14:paraId="0233720B" w14:textId="05F6E9AA" w:rsidR="00146743" w:rsidRPr="00B340C6"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8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9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10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11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12</w:t>
            </w:r>
          </w:p>
        </w:tc>
      </w:tr>
      <w:tr w:rsidR="00146743" w:rsidRPr="00B340C6" w14:paraId="5DC14E8A" w14:textId="77777777" w:rsidTr="004F7ACA">
        <w:trPr>
          <w:trHeight w:val="227"/>
          <w:tblHeader/>
        </w:trPr>
        <w:tc>
          <w:tcPr>
            <w:tcW w:w="603" w:type="dxa"/>
            <w:vAlign w:val="center"/>
          </w:tcPr>
          <w:p w14:paraId="45D03D64" w14:textId="0904F641" w:rsidR="00146743" w:rsidRPr="00B340C6" w:rsidRDefault="004F7ACA" w:rsidP="00146743">
            <w:pPr>
              <w:widowControl w:val="0"/>
              <w:tabs>
                <w:tab w:val="num" w:pos="0"/>
                <w:tab w:val="left" w:pos="2422"/>
              </w:tabs>
              <w:overflowPunct w:val="0"/>
              <w:autoSpaceDE w:val="0"/>
              <w:autoSpaceDN w:val="0"/>
              <w:adjustRightInd w:val="0"/>
              <w:spacing w:line="240" w:lineRule="exact"/>
              <w:textAlignment w:val="baseline"/>
            </w:pPr>
            <w:r>
              <w:t xml:space="preserve">d. </w:t>
            </w:r>
          </w:p>
        </w:tc>
        <w:tc>
          <w:tcPr>
            <w:tcW w:w="4107" w:type="dxa"/>
            <w:vAlign w:val="center"/>
          </w:tcPr>
          <w:p w14:paraId="6B181368" w14:textId="77777777" w:rsidR="00146743" w:rsidRDefault="00815A8A" w:rsidP="00271AA0">
            <w:pPr>
              <w:spacing w:line="240" w:lineRule="exact"/>
              <w:rPr>
                <w:rFonts w:cs="Verdana"/>
              </w:rPr>
            </w:pPr>
            <w:r w:rsidRPr="001D05E5">
              <w:rPr>
                <w:rFonts w:cs="Verdana"/>
              </w:rPr>
              <w:t xml:space="preserve">Het </w:t>
            </w:r>
            <w:r w:rsidRPr="001D05E5">
              <w:t xml:space="preserve">onder 1 of meerdere overeenkomsten </w:t>
            </w:r>
            <w:r w:rsidRPr="001D05E5">
              <w:rPr>
                <w:rFonts w:cs="Verdana"/>
              </w:rPr>
              <w:t xml:space="preserve">leveren van de iOS, </w:t>
            </w:r>
            <w:proofErr w:type="spellStart"/>
            <w:r w:rsidRPr="001D05E5">
              <w:rPr>
                <w:rFonts w:cs="Verdana"/>
              </w:rPr>
              <w:t>iPadOS</w:t>
            </w:r>
            <w:proofErr w:type="spellEnd"/>
            <w:r w:rsidRPr="001D05E5">
              <w:rPr>
                <w:rFonts w:cs="Verdana"/>
              </w:rPr>
              <w:t xml:space="preserve"> en </w:t>
            </w:r>
            <w:proofErr w:type="spellStart"/>
            <w:r w:rsidRPr="001D05E5">
              <w:rPr>
                <w:rFonts w:cs="Verdana"/>
              </w:rPr>
              <w:t>MacOS</w:t>
            </w:r>
            <w:proofErr w:type="spellEnd"/>
            <w:r w:rsidRPr="001D05E5">
              <w:rPr>
                <w:rFonts w:cs="Verdana"/>
              </w:rPr>
              <w:t xml:space="preserve"> </w:t>
            </w:r>
            <w:proofErr w:type="spellStart"/>
            <w:r w:rsidR="001D05E5">
              <w:rPr>
                <w:rFonts w:cs="Verdana"/>
              </w:rPr>
              <w:t>D</w:t>
            </w:r>
            <w:r w:rsidRPr="001D05E5">
              <w:rPr>
                <w:rFonts w:cs="Verdana"/>
              </w:rPr>
              <w:t>evices</w:t>
            </w:r>
            <w:proofErr w:type="spellEnd"/>
            <w:r w:rsidRPr="001D05E5">
              <w:rPr>
                <w:rFonts w:cs="Verdana"/>
              </w:rPr>
              <w:t xml:space="preserve"> waarbij op verzoek van Opdrachtgever Apple Device </w:t>
            </w:r>
            <w:proofErr w:type="spellStart"/>
            <w:r w:rsidRPr="001D05E5">
              <w:rPr>
                <w:rFonts w:cs="Verdana"/>
              </w:rPr>
              <w:t>Enrollment</w:t>
            </w:r>
            <w:proofErr w:type="spellEnd"/>
            <w:r w:rsidRPr="001D05E5">
              <w:rPr>
                <w:rFonts w:cs="Verdana"/>
              </w:rPr>
              <w:t xml:space="preserve"> Program (DEP) als onderdeel van Apple Business Manager is ingesteld. </w:t>
            </w:r>
          </w:p>
          <w:p w14:paraId="60CFFB1F" w14:textId="0A3AFED5" w:rsidR="001D05E5" w:rsidRPr="001D05E5" w:rsidRDefault="001D05E5" w:rsidP="00271AA0">
            <w:pPr>
              <w:spacing w:line="240" w:lineRule="exact"/>
            </w:pPr>
          </w:p>
        </w:tc>
        <w:tc>
          <w:tcPr>
            <w:tcW w:w="4641" w:type="dxa"/>
            <w:vAlign w:val="center"/>
          </w:tcPr>
          <w:p w14:paraId="641977FB" w14:textId="2642DC38" w:rsidR="005770CD"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2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3  </w:t>
            </w:r>
            <w:r w:rsidRPr="00B340C6">
              <w:tab/>
            </w:r>
            <w:r w:rsidRPr="00B340C6">
              <w:fldChar w:fldCharType="begin">
                <w:ffData>
                  <w:name w:val="Selectievakje2"/>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4 </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5</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7 </w:t>
            </w:r>
          </w:p>
          <w:p w14:paraId="401CBF49" w14:textId="77777777" w:rsidR="005770CD" w:rsidRDefault="005770CD" w:rsidP="005770CD">
            <w:pPr>
              <w:widowControl w:val="0"/>
              <w:tabs>
                <w:tab w:val="left" w:pos="0"/>
              </w:tabs>
              <w:overflowPunct w:val="0"/>
              <w:autoSpaceDE w:val="0"/>
              <w:autoSpaceDN w:val="0"/>
              <w:adjustRightInd w:val="0"/>
              <w:spacing w:line="240" w:lineRule="exact"/>
              <w:textAlignment w:val="baseline"/>
            </w:pPr>
          </w:p>
          <w:p w14:paraId="25E1AD47" w14:textId="29E32AF6" w:rsidR="00146743" w:rsidRPr="00B340C6"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8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9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10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11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12</w:t>
            </w:r>
          </w:p>
        </w:tc>
      </w:tr>
    </w:tbl>
    <w:p w14:paraId="45A3D9A5" w14:textId="77777777" w:rsidR="004F7ACA" w:rsidRDefault="004F7ACA">
      <w:r>
        <w:br w:type="page"/>
      </w:r>
    </w:p>
    <w:tbl>
      <w:tblPr>
        <w:tblStyle w:val="Tabelraster"/>
        <w:tblW w:w="9351" w:type="dxa"/>
        <w:tblLook w:val="04A0" w:firstRow="1" w:lastRow="0" w:firstColumn="1" w:lastColumn="0" w:noHBand="0" w:noVBand="1"/>
      </w:tblPr>
      <w:tblGrid>
        <w:gridCol w:w="603"/>
        <w:gridCol w:w="4107"/>
        <w:gridCol w:w="4641"/>
      </w:tblGrid>
      <w:tr w:rsidR="004F7ACA" w:rsidRPr="00B340C6" w14:paraId="26F0A7BB" w14:textId="77777777" w:rsidTr="004F7ACA">
        <w:trPr>
          <w:trHeight w:val="509"/>
        </w:trPr>
        <w:tc>
          <w:tcPr>
            <w:tcW w:w="603" w:type="dxa"/>
            <w:vAlign w:val="center"/>
          </w:tcPr>
          <w:p w14:paraId="239B4DB9" w14:textId="073CE182" w:rsidR="004F7ACA" w:rsidRPr="00DC5054" w:rsidRDefault="004F7ACA" w:rsidP="002B6326">
            <w:pPr>
              <w:widowControl w:val="0"/>
              <w:tabs>
                <w:tab w:val="num" w:pos="0"/>
                <w:tab w:val="left" w:pos="2422"/>
              </w:tabs>
              <w:overflowPunct w:val="0"/>
              <w:autoSpaceDE w:val="0"/>
              <w:autoSpaceDN w:val="0"/>
              <w:adjustRightInd w:val="0"/>
              <w:spacing w:line="240" w:lineRule="exact"/>
              <w:textAlignment w:val="baseline"/>
              <w:rPr>
                <w:b/>
                <w:color w:val="000000" w:themeColor="text1"/>
              </w:rPr>
            </w:pPr>
          </w:p>
        </w:tc>
        <w:tc>
          <w:tcPr>
            <w:tcW w:w="4107" w:type="dxa"/>
            <w:vAlign w:val="center"/>
          </w:tcPr>
          <w:p w14:paraId="1801660F" w14:textId="77777777" w:rsidR="004F7ACA" w:rsidRPr="00DC5054" w:rsidRDefault="004F7ACA" w:rsidP="002B6326">
            <w:pPr>
              <w:widowControl w:val="0"/>
              <w:tabs>
                <w:tab w:val="num" w:pos="0"/>
                <w:tab w:val="left" w:pos="2422"/>
              </w:tabs>
              <w:overflowPunct w:val="0"/>
              <w:autoSpaceDE w:val="0"/>
              <w:autoSpaceDN w:val="0"/>
              <w:adjustRightInd w:val="0"/>
              <w:spacing w:line="240" w:lineRule="exact"/>
              <w:textAlignment w:val="baseline"/>
              <w:rPr>
                <w:b/>
                <w:color w:val="000000" w:themeColor="text1"/>
              </w:rPr>
            </w:pPr>
            <w:r w:rsidRPr="00DC5054">
              <w:rPr>
                <w:b/>
                <w:color w:val="000000" w:themeColor="text1"/>
              </w:rPr>
              <w:t>Kerncompetentie</w:t>
            </w:r>
          </w:p>
        </w:tc>
        <w:tc>
          <w:tcPr>
            <w:tcW w:w="4641" w:type="dxa"/>
            <w:vAlign w:val="center"/>
          </w:tcPr>
          <w:p w14:paraId="08B51B9A" w14:textId="77777777" w:rsidR="004F7ACA" w:rsidRPr="00DC5054" w:rsidRDefault="004F7ACA" w:rsidP="002B6326">
            <w:pPr>
              <w:widowControl w:val="0"/>
              <w:tabs>
                <w:tab w:val="left" w:pos="0"/>
              </w:tabs>
              <w:overflowPunct w:val="0"/>
              <w:autoSpaceDE w:val="0"/>
              <w:autoSpaceDN w:val="0"/>
              <w:adjustRightInd w:val="0"/>
              <w:spacing w:line="240" w:lineRule="exact"/>
              <w:textAlignment w:val="baseline"/>
              <w:rPr>
                <w:b/>
                <w:color w:val="000000" w:themeColor="text1"/>
              </w:rPr>
            </w:pPr>
            <w:r w:rsidRPr="00DC5054">
              <w:rPr>
                <w:b/>
                <w:color w:val="000000" w:themeColor="text1"/>
              </w:rPr>
              <w:t>Zie referentie hieronder *)</w:t>
            </w:r>
          </w:p>
        </w:tc>
      </w:tr>
      <w:tr w:rsidR="00146743" w:rsidRPr="00B340C6" w14:paraId="2F96705B" w14:textId="77777777" w:rsidTr="00044A00">
        <w:trPr>
          <w:trHeight w:val="227"/>
        </w:trPr>
        <w:tc>
          <w:tcPr>
            <w:tcW w:w="603" w:type="dxa"/>
            <w:vAlign w:val="center"/>
          </w:tcPr>
          <w:p w14:paraId="4C63C062" w14:textId="1F1F9F06" w:rsidR="00146743" w:rsidRPr="00B340C6" w:rsidRDefault="004F7ACA" w:rsidP="00146743">
            <w:pPr>
              <w:widowControl w:val="0"/>
              <w:tabs>
                <w:tab w:val="num" w:pos="0"/>
                <w:tab w:val="left" w:pos="2422"/>
              </w:tabs>
              <w:overflowPunct w:val="0"/>
              <w:autoSpaceDE w:val="0"/>
              <w:autoSpaceDN w:val="0"/>
              <w:adjustRightInd w:val="0"/>
              <w:spacing w:line="240" w:lineRule="exact"/>
              <w:textAlignment w:val="baseline"/>
            </w:pPr>
            <w:r>
              <w:t xml:space="preserve">e. </w:t>
            </w:r>
          </w:p>
        </w:tc>
        <w:tc>
          <w:tcPr>
            <w:tcW w:w="4107" w:type="dxa"/>
            <w:vAlign w:val="center"/>
          </w:tcPr>
          <w:p w14:paraId="240CCB23" w14:textId="19DDE70F" w:rsidR="000E2B8C" w:rsidRPr="003A1BBC" w:rsidRDefault="000E2B8C" w:rsidP="000E2B8C">
            <w:pPr>
              <w:spacing w:line="240" w:lineRule="exact"/>
            </w:pPr>
            <w:r w:rsidRPr="003A1BBC">
              <w:t>Het</w:t>
            </w:r>
            <w:r>
              <w:t xml:space="preserve"> </w:t>
            </w:r>
            <w:r w:rsidRPr="00EF4129">
              <w:t>onder 1 of meerdere overeenkomsten</w:t>
            </w:r>
            <w:r w:rsidRPr="003A1BBC">
              <w:t xml:space="preserve"> leveren van in totaal </w:t>
            </w:r>
            <w:r w:rsidRPr="001D05E5">
              <w:rPr>
                <w:b/>
                <w:bCs/>
              </w:rPr>
              <w:t>minimaal 3.000</w:t>
            </w:r>
            <w:r w:rsidRPr="003A1BBC">
              <w:t xml:space="preserve"> </w:t>
            </w:r>
            <w:r w:rsidRPr="000E2B8C">
              <w:rPr>
                <w:rFonts w:cs="Verdana"/>
              </w:rPr>
              <w:t xml:space="preserve">iOS, </w:t>
            </w:r>
            <w:proofErr w:type="spellStart"/>
            <w:r w:rsidRPr="000E2B8C">
              <w:rPr>
                <w:rFonts w:cs="Verdana"/>
              </w:rPr>
              <w:t>iPadOS</w:t>
            </w:r>
            <w:proofErr w:type="spellEnd"/>
            <w:r w:rsidRPr="000E2B8C">
              <w:rPr>
                <w:rFonts w:cs="Verdana"/>
              </w:rPr>
              <w:t xml:space="preserve"> en </w:t>
            </w:r>
            <w:proofErr w:type="spellStart"/>
            <w:r w:rsidRPr="000E2B8C">
              <w:rPr>
                <w:rFonts w:cs="Verdana"/>
              </w:rPr>
              <w:t>MacOS</w:t>
            </w:r>
            <w:proofErr w:type="spellEnd"/>
            <w:r w:rsidRPr="000E2B8C">
              <w:rPr>
                <w:rFonts w:cs="Verdana"/>
              </w:rPr>
              <w:t xml:space="preserve"> </w:t>
            </w:r>
            <w:proofErr w:type="spellStart"/>
            <w:r w:rsidR="001D05E5">
              <w:rPr>
                <w:rFonts w:cs="Verdana"/>
              </w:rPr>
              <w:t>D</w:t>
            </w:r>
            <w:r w:rsidRPr="000E2B8C">
              <w:rPr>
                <w:rFonts w:cs="Verdana"/>
              </w:rPr>
              <w:t>evices</w:t>
            </w:r>
            <w:proofErr w:type="spellEnd"/>
            <w:r w:rsidRPr="000E2B8C">
              <w:rPr>
                <w:rFonts w:cs="Verdana"/>
              </w:rPr>
              <w:t xml:space="preserve"> </w:t>
            </w:r>
            <w:r w:rsidRPr="003A1BBC">
              <w:t>in combinatie met het verrichten van daarbij horende volgende Diensten:</w:t>
            </w:r>
          </w:p>
          <w:p w14:paraId="19D9C161" w14:textId="77777777" w:rsidR="000E2B8C" w:rsidRPr="003A1BBC" w:rsidRDefault="000E2B8C" w:rsidP="000E2B8C">
            <w:pPr>
              <w:pStyle w:val="Lijstalinea"/>
              <w:numPr>
                <w:ilvl w:val="0"/>
                <w:numId w:val="12"/>
              </w:numPr>
              <w:spacing w:line="240" w:lineRule="exact"/>
              <w:ind w:left="280" w:hanging="280"/>
            </w:pPr>
            <w:r w:rsidRPr="003A1BBC">
              <w:t>verwijderen van de verpakking, afvoeren van verpakkingsmateriaal, overbodige kabels en documentatie;</w:t>
            </w:r>
          </w:p>
          <w:p w14:paraId="51DC5A8A" w14:textId="77777777" w:rsidR="000E2B8C" w:rsidRPr="003A1BBC" w:rsidRDefault="000E2B8C" w:rsidP="000E2B8C">
            <w:pPr>
              <w:pStyle w:val="Lijstalinea"/>
              <w:numPr>
                <w:ilvl w:val="0"/>
                <w:numId w:val="12"/>
              </w:numPr>
              <w:spacing w:line="240" w:lineRule="exact"/>
              <w:ind w:left="280" w:hanging="280"/>
            </w:pPr>
            <w:r w:rsidRPr="003A1BBC">
              <w:t>testen op correcte werking;</w:t>
            </w:r>
          </w:p>
          <w:p w14:paraId="0D8A31BC" w14:textId="77777777" w:rsidR="000E2B8C" w:rsidRPr="003A1BBC" w:rsidRDefault="000E2B8C" w:rsidP="000E2B8C">
            <w:pPr>
              <w:pStyle w:val="Lijstalinea"/>
              <w:numPr>
                <w:ilvl w:val="0"/>
                <w:numId w:val="12"/>
              </w:numPr>
              <w:spacing w:line="240" w:lineRule="exact"/>
              <w:ind w:left="280" w:hanging="280"/>
            </w:pPr>
            <w:r w:rsidRPr="003A1BBC">
              <w:t>producten op aanwijzing van de Opdrachtgever verstrekken aan gebruikers;</w:t>
            </w:r>
          </w:p>
          <w:p w14:paraId="09A2A55C" w14:textId="77777777" w:rsidR="000E2B8C" w:rsidRPr="003A1BBC" w:rsidRDefault="000E2B8C" w:rsidP="000E2B8C">
            <w:pPr>
              <w:pStyle w:val="Lijstalinea"/>
              <w:numPr>
                <w:ilvl w:val="0"/>
                <w:numId w:val="12"/>
              </w:numPr>
              <w:spacing w:line="240" w:lineRule="exact"/>
              <w:ind w:left="280" w:hanging="280"/>
            </w:pPr>
            <w:r w:rsidRPr="003A1BBC">
              <w:t>(laten) uitvoeren van reparaties;</w:t>
            </w:r>
          </w:p>
          <w:p w14:paraId="3FAE6668" w14:textId="77777777" w:rsidR="000E2B8C" w:rsidRPr="0099735A" w:rsidRDefault="000E2B8C" w:rsidP="000E2B8C">
            <w:pPr>
              <w:pStyle w:val="Lijstalinea"/>
              <w:numPr>
                <w:ilvl w:val="0"/>
                <w:numId w:val="12"/>
              </w:numPr>
              <w:spacing w:line="240" w:lineRule="exact"/>
              <w:ind w:left="280" w:hanging="280"/>
            </w:pPr>
            <w:r w:rsidRPr="0099735A">
              <w:t>afhandelen van garanties;</w:t>
            </w:r>
          </w:p>
          <w:p w14:paraId="209B6F29" w14:textId="77777777" w:rsidR="000E2B8C" w:rsidRPr="0099735A" w:rsidRDefault="000E2B8C" w:rsidP="000E2B8C">
            <w:pPr>
              <w:pStyle w:val="Lijstalinea"/>
              <w:numPr>
                <w:ilvl w:val="0"/>
                <w:numId w:val="12"/>
              </w:numPr>
              <w:spacing w:line="240" w:lineRule="exact"/>
              <w:ind w:left="280" w:hanging="280"/>
            </w:pPr>
            <w:proofErr w:type="spellStart"/>
            <w:r w:rsidRPr="0099735A">
              <w:t>servicedesk</w:t>
            </w:r>
            <w:proofErr w:type="spellEnd"/>
            <w:r w:rsidRPr="0099735A">
              <w:t xml:space="preserve"> exploiteren voor de afhandelingen van klachten en vragen;</w:t>
            </w:r>
          </w:p>
          <w:p w14:paraId="1E62A1D2" w14:textId="77777777" w:rsidR="0077547C" w:rsidRDefault="000E2B8C" w:rsidP="0077547C">
            <w:pPr>
              <w:pStyle w:val="Lijstalinea"/>
              <w:numPr>
                <w:ilvl w:val="0"/>
                <w:numId w:val="12"/>
              </w:numPr>
              <w:spacing w:line="240" w:lineRule="exact"/>
              <w:ind w:left="280" w:hanging="280"/>
            </w:pPr>
            <w:r w:rsidRPr="0099735A">
              <w:t>rapportages opleveren.</w:t>
            </w:r>
          </w:p>
          <w:p w14:paraId="29D856A1" w14:textId="01669F09" w:rsidR="001D05E5" w:rsidRPr="00B340C6" w:rsidRDefault="001D05E5" w:rsidP="001D05E5">
            <w:pPr>
              <w:pStyle w:val="Lijstalinea"/>
              <w:spacing w:line="240" w:lineRule="exact"/>
              <w:ind w:left="280"/>
            </w:pPr>
          </w:p>
        </w:tc>
        <w:tc>
          <w:tcPr>
            <w:tcW w:w="4641" w:type="dxa"/>
            <w:vAlign w:val="center"/>
          </w:tcPr>
          <w:p w14:paraId="0052E37C" w14:textId="201067FB" w:rsidR="005770CD"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2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3  </w:t>
            </w:r>
            <w:r w:rsidRPr="00B340C6">
              <w:tab/>
            </w:r>
            <w:r w:rsidRPr="00B340C6">
              <w:fldChar w:fldCharType="begin">
                <w:ffData>
                  <w:name w:val="Selectievakje2"/>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4 </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5</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7 </w:t>
            </w:r>
          </w:p>
          <w:p w14:paraId="06EDC0CD" w14:textId="77777777" w:rsidR="005770CD" w:rsidRDefault="005770CD" w:rsidP="005770CD">
            <w:pPr>
              <w:widowControl w:val="0"/>
              <w:tabs>
                <w:tab w:val="left" w:pos="0"/>
              </w:tabs>
              <w:overflowPunct w:val="0"/>
              <w:autoSpaceDE w:val="0"/>
              <w:autoSpaceDN w:val="0"/>
              <w:adjustRightInd w:val="0"/>
              <w:spacing w:line="240" w:lineRule="exact"/>
              <w:textAlignment w:val="baseline"/>
            </w:pPr>
          </w:p>
          <w:p w14:paraId="6B802EF5" w14:textId="6A0A2727" w:rsidR="00146743" w:rsidRPr="00B340C6"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8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9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10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11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12</w:t>
            </w:r>
          </w:p>
        </w:tc>
      </w:tr>
      <w:tr w:rsidR="00146743" w:rsidRPr="00B340C6" w14:paraId="6027C108" w14:textId="77777777" w:rsidTr="00044A00">
        <w:trPr>
          <w:trHeight w:val="227"/>
        </w:trPr>
        <w:tc>
          <w:tcPr>
            <w:tcW w:w="603" w:type="dxa"/>
            <w:vAlign w:val="center"/>
          </w:tcPr>
          <w:p w14:paraId="05F367F9" w14:textId="603985B7" w:rsidR="00146743" w:rsidRPr="00B340C6" w:rsidRDefault="004F7ACA" w:rsidP="00146743">
            <w:pPr>
              <w:widowControl w:val="0"/>
              <w:tabs>
                <w:tab w:val="num" w:pos="0"/>
                <w:tab w:val="left" w:pos="2422"/>
              </w:tabs>
              <w:overflowPunct w:val="0"/>
              <w:autoSpaceDE w:val="0"/>
              <w:autoSpaceDN w:val="0"/>
              <w:adjustRightInd w:val="0"/>
              <w:spacing w:line="240" w:lineRule="exact"/>
              <w:textAlignment w:val="baseline"/>
            </w:pPr>
            <w:r>
              <w:t xml:space="preserve">f. </w:t>
            </w:r>
          </w:p>
        </w:tc>
        <w:tc>
          <w:tcPr>
            <w:tcW w:w="4107" w:type="dxa"/>
            <w:vAlign w:val="center"/>
          </w:tcPr>
          <w:p w14:paraId="027FC131" w14:textId="73358CB2" w:rsidR="0077547C" w:rsidRPr="001D05E5" w:rsidRDefault="005770CD" w:rsidP="00F1390F">
            <w:pPr>
              <w:spacing w:line="240" w:lineRule="exact"/>
            </w:pPr>
            <w:bookmarkStart w:id="3" w:name="_Hlk66958746"/>
            <w:r w:rsidRPr="001D05E5">
              <w:t xml:space="preserve">Het onder 1 of meerdere overeenkomsten leveren van </w:t>
            </w:r>
            <w:r w:rsidRPr="004F7ACA">
              <w:rPr>
                <w:b/>
                <w:bCs/>
              </w:rPr>
              <w:t>ten minste 500</w:t>
            </w:r>
            <w:r w:rsidRPr="001D05E5">
              <w:t xml:space="preserve"> </w:t>
            </w:r>
            <w:r w:rsidRPr="001D05E5">
              <w:rPr>
                <w:rFonts w:cs="Verdana"/>
              </w:rPr>
              <w:t xml:space="preserve">iOS, </w:t>
            </w:r>
            <w:proofErr w:type="spellStart"/>
            <w:r w:rsidRPr="001D05E5">
              <w:rPr>
                <w:rFonts w:cs="Verdana"/>
              </w:rPr>
              <w:t>iPadOS</w:t>
            </w:r>
            <w:proofErr w:type="spellEnd"/>
            <w:r w:rsidRPr="001D05E5">
              <w:rPr>
                <w:rFonts w:cs="Verdana"/>
              </w:rPr>
              <w:t xml:space="preserve"> en/of </w:t>
            </w:r>
            <w:proofErr w:type="spellStart"/>
            <w:r w:rsidRPr="001D05E5">
              <w:rPr>
                <w:rFonts w:cs="Verdana"/>
              </w:rPr>
              <w:t>MacOS</w:t>
            </w:r>
            <w:proofErr w:type="spellEnd"/>
            <w:r w:rsidRPr="001D05E5">
              <w:rPr>
                <w:rFonts w:cs="Verdana"/>
              </w:rPr>
              <w:t xml:space="preserve"> </w:t>
            </w:r>
            <w:proofErr w:type="spellStart"/>
            <w:r w:rsidR="001D05E5" w:rsidRPr="001D05E5">
              <w:rPr>
                <w:rFonts w:cs="Verdana"/>
              </w:rPr>
              <w:t>D</w:t>
            </w:r>
            <w:r w:rsidRPr="001D05E5">
              <w:rPr>
                <w:rFonts w:cs="Verdana"/>
              </w:rPr>
              <w:t>evices</w:t>
            </w:r>
            <w:proofErr w:type="spellEnd"/>
            <w:r w:rsidRPr="001D05E5">
              <w:rPr>
                <w:rFonts w:cs="Verdana"/>
              </w:rPr>
              <w:t xml:space="preserve"> </w:t>
            </w:r>
            <w:r w:rsidRPr="001D05E5">
              <w:t>via Huur of vergelijkbaar. Onder vergelijkbaar valt niet de levering via Koop.</w:t>
            </w:r>
            <w:bookmarkEnd w:id="3"/>
          </w:p>
          <w:p w14:paraId="65E87FB7" w14:textId="19BC876B" w:rsidR="001D05E5" w:rsidRPr="001D05E5" w:rsidRDefault="001D05E5" w:rsidP="00F1390F">
            <w:pPr>
              <w:spacing w:line="240" w:lineRule="exact"/>
            </w:pPr>
          </w:p>
        </w:tc>
        <w:tc>
          <w:tcPr>
            <w:tcW w:w="4641" w:type="dxa"/>
            <w:vAlign w:val="center"/>
          </w:tcPr>
          <w:p w14:paraId="1AFDE898" w14:textId="520AD916" w:rsidR="005770CD"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2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3  </w:t>
            </w:r>
            <w:r w:rsidRPr="00B340C6">
              <w:tab/>
            </w:r>
            <w:r w:rsidRPr="00B340C6">
              <w:fldChar w:fldCharType="begin">
                <w:ffData>
                  <w:name w:val="Selectievakje2"/>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4 </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5</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7 </w:t>
            </w:r>
          </w:p>
          <w:p w14:paraId="19D0BF1A" w14:textId="77777777" w:rsidR="005770CD" w:rsidRDefault="005770CD" w:rsidP="005770CD">
            <w:pPr>
              <w:widowControl w:val="0"/>
              <w:tabs>
                <w:tab w:val="left" w:pos="0"/>
              </w:tabs>
              <w:overflowPunct w:val="0"/>
              <w:autoSpaceDE w:val="0"/>
              <w:autoSpaceDN w:val="0"/>
              <w:adjustRightInd w:val="0"/>
              <w:spacing w:line="240" w:lineRule="exact"/>
              <w:textAlignment w:val="baseline"/>
            </w:pPr>
          </w:p>
          <w:p w14:paraId="23787B87" w14:textId="783FFE8A" w:rsidR="00146743" w:rsidRPr="00B340C6"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8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9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10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11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12</w:t>
            </w:r>
          </w:p>
        </w:tc>
      </w:tr>
      <w:tr w:rsidR="00CB670B" w:rsidRPr="00B340C6" w14:paraId="03B5840A" w14:textId="77777777" w:rsidTr="00044A00">
        <w:trPr>
          <w:trHeight w:val="227"/>
        </w:trPr>
        <w:tc>
          <w:tcPr>
            <w:tcW w:w="603" w:type="dxa"/>
            <w:vAlign w:val="center"/>
          </w:tcPr>
          <w:p w14:paraId="74728155" w14:textId="33FFE4E0" w:rsidR="00CB670B" w:rsidRDefault="004F7ACA" w:rsidP="00146743">
            <w:pPr>
              <w:widowControl w:val="0"/>
              <w:tabs>
                <w:tab w:val="num" w:pos="0"/>
                <w:tab w:val="left" w:pos="2422"/>
              </w:tabs>
              <w:overflowPunct w:val="0"/>
              <w:autoSpaceDE w:val="0"/>
              <w:autoSpaceDN w:val="0"/>
              <w:adjustRightInd w:val="0"/>
              <w:spacing w:line="240" w:lineRule="exact"/>
              <w:textAlignment w:val="baseline"/>
            </w:pPr>
            <w:r>
              <w:t>g.</w:t>
            </w:r>
          </w:p>
        </w:tc>
        <w:tc>
          <w:tcPr>
            <w:tcW w:w="4107" w:type="dxa"/>
            <w:vAlign w:val="center"/>
          </w:tcPr>
          <w:p w14:paraId="101CBC7E" w14:textId="46A20F60" w:rsidR="00CB670B" w:rsidRDefault="005770CD" w:rsidP="00DC0A06">
            <w:pPr>
              <w:spacing w:line="240" w:lineRule="exact"/>
            </w:pPr>
            <w:r w:rsidRPr="001D05E5">
              <w:t xml:space="preserve">Het onder 1 of meerdere overeenkomsten uitvoeren van onderhoud en support aan eindgebruikers in de Nederlandse taal in woord en geschrift voor </w:t>
            </w:r>
            <w:r w:rsidRPr="003C1F13">
              <w:rPr>
                <w:b/>
                <w:bCs/>
              </w:rPr>
              <w:t>ten</w:t>
            </w:r>
            <w:r w:rsidR="003C1F13" w:rsidRPr="003C1F13">
              <w:rPr>
                <w:b/>
                <w:bCs/>
              </w:rPr>
              <w:t xml:space="preserve"> minste 5.000</w:t>
            </w:r>
            <w:r w:rsidRPr="001D05E5">
              <w:t xml:space="preserve"> </w:t>
            </w:r>
            <w:r w:rsidRPr="001D05E5">
              <w:rPr>
                <w:rFonts w:cs="Verdana"/>
              </w:rPr>
              <w:t xml:space="preserve">IT- </w:t>
            </w:r>
            <w:proofErr w:type="spellStart"/>
            <w:r w:rsidR="001D05E5" w:rsidRPr="001D05E5">
              <w:rPr>
                <w:rFonts w:cs="Verdana"/>
              </w:rPr>
              <w:t>D</w:t>
            </w:r>
            <w:r w:rsidRPr="001D05E5">
              <w:rPr>
                <w:rFonts w:cs="Verdana"/>
              </w:rPr>
              <w:t>evices</w:t>
            </w:r>
            <w:proofErr w:type="spellEnd"/>
            <w:r w:rsidRPr="001D05E5">
              <w:t>.</w:t>
            </w:r>
          </w:p>
          <w:p w14:paraId="67D89788" w14:textId="398A2B89" w:rsidR="004F7ACA" w:rsidRPr="001D05E5" w:rsidRDefault="004F7ACA" w:rsidP="00DC0A06">
            <w:pPr>
              <w:spacing w:line="240" w:lineRule="exact"/>
            </w:pPr>
          </w:p>
        </w:tc>
        <w:tc>
          <w:tcPr>
            <w:tcW w:w="4641" w:type="dxa"/>
            <w:vAlign w:val="center"/>
          </w:tcPr>
          <w:p w14:paraId="5498CDA2" w14:textId="56A8EAC0" w:rsidR="005770CD"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2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3  </w:t>
            </w:r>
            <w:r w:rsidRPr="00B340C6">
              <w:tab/>
            </w:r>
            <w:r w:rsidRPr="00B340C6">
              <w:fldChar w:fldCharType="begin">
                <w:ffData>
                  <w:name w:val="Selectievakje2"/>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4 </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5</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7 </w:t>
            </w:r>
          </w:p>
          <w:p w14:paraId="0515956C" w14:textId="77777777" w:rsidR="005770CD" w:rsidRDefault="005770CD" w:rsidP="005770CD">
            <w:pPr>
              <w:widowControl w:val="0"/>
              <w:tabs>
                <w:tab w:val="left" w:pos="0"/>
              </w:tabs>
              <w:overflowPunct w:val="0"/>
              <w:autoSpaceDE w:val="0"/>
              <w:autoSpaceDN w:val="0"/>
              <w:adjustRightInd w:val="0"/>
              <w:spacing w:line="240" w:lineRule="exact"/>
              <w:textAlignment w:val="baseline"/>
            </w:pPr>
          </w:p>
          <w:p w14:paraId="7B3A394F" w14:textId="28121459" w:rsidR="00CB670B" w:rsidRPr="00B340C6"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8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9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10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11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12</w:t>
            </w:r>
          </w:p>
        </w:tc>
      </w:tr>
      <w:tr w:rsidR="00CB670B" w:rsidRPr="00B340C6" w14:paraId="1A0307DB" w14:textId="77777777" w:rsidTr="00044A00">
        <w:trPr>
          <w:trHeight w:val="227"/>
        </w:trPr>
        <w:tc>
          <w:tcPr>
            <w:tcW w:w="603" w:type="dxa"/>
            <w:vAlign w:val="center"/>
          </w:tcPr>
          <w:p w14:paraId="32CFD797" w14:textId="367FDBC7" w:rsidR="00CB670B" w:rsidRDefault="004F7ACA" w:rsidP="00146743">
            <w:pPr>
              <w:widowControl w:val="0"/>
              <w:tabs>
                <w:tab w:val="num" w:pos="0"/>
                <w:tab w:val="left" w:pos="2422"/>
              </w:tabs>
              <w:overflowPunct w:val="0"/>
              <w:autoSpaceDE w:val="0"/>
              <w:autoSpaceDN w:val="0"/>
              <w:adjustRightInd w:val="0"/>
              <w:spacing w:line="240" w:lineRule="exact"/>
              <w:textAlignment w:val="baseline"/>
            </w:pPr>
            <w:r>
              <w:t>h.</w:t>
            </w:r>
          </w:p>
        </w:tc>
        <w:tc>
          <w:tcPr>
            <w:tcW w:w="4107" w:type="dxa"/>
            <w:vAlign w:val="center"/>
          </w:tcPr>
          <w:p w14:paraId="4922F8D2" w14:textId="77777777" w:rsidR="00CB670B" w:rsidRDefault="005770CD" w:rsidP="000D5640">
            <w:pPr>
              <w:spacing w:line="240" w:lineRule="exact"/>
              <w:rPr>
                <w:rFonts w:cs="Verdana"/>
              </w:rPr>
            </w:pPr>
            <w:r w:rsidRPr="001D05E5">
              <w:t xml:space="preserve">Het onder 1 of meerdere overeenkomsten leveren van in totaal </w:t>
            </w:r>
            <w:r w:rsidRPr="001D05E5">
              <w:rPr>
                <w:b/>
                <w:bCs/>
              </w:rPr>
              <w:t>minimaal 3.000</w:t>
            </w:r>
            <w:r w:rsidRPr="001D05E5">
              <w:t xml:space="preserve"> IT-</w:t>
            </w:r>
            <w:proofErr w:type="spellStart"/>
            <w:r w:rsidR="001D05E5" w:rsidRPr="001D05E5">
              <w:t>D</w:t>
            </w:r>
            <w:r w:rsidRPr="001D05E5">
              <w:t>evices</w:t>
            </w:r>
            <w:proofErr w:type="spellEnd"/>
            <w:r w:rsidRPr="001D05E5">
              <w:t xml:space="preserve"> </w:t>
            </w:r>
            <w:r w:rsidRPr="001D05E5">
              <w:rPr>
                <w:rFonts w:cs="Verdana"/>
              </w:rPr>
              <w:t>aan huis adressen van medewerkers.</w:t>
            </w:r>
          </w:p>
          <w:p w14:paraId="6A8E7E3D" w14:textId="51255EC0" w:rsidR="004F7ACA" w:rsidRPr="001D05E5" w:rsidRDefault="004F7ACA" w:rsidP="000D5640">
            <w:pPr>
              <w:spacing w:line="240" w:lineRule="exact"/>
            </w:pPr>
          </w:p>
        </w:tc>
        <w:tc>
          <w:tcPr>
            <w:tcW w:w="4641" w:type="dxa"/>
            <w:vAlign w:val="center"/>
          </w:tcPr>
          <w:p w14:paraId="6A047E9B" w14:textId="77777777" w:rsidR="005770CD"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2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3  </w:t>
            </w:r>
            <w:r w:rsidRPr="00B340C6">
              <w:tab/>
            </w:r>
            <w:r w:rsidRPr="00B340C6">
              <w:fldChar w:fldCharType="begin">
                <w:ffData>
                  <w:name w:val="Selectievakje2"/>
                  <w:enabled/>
                  <w:calcOnExit w:val="0"/>
                  <w:checkBox>
                    <w:sizeAuto/>
                    <w:default w:val="0"/>
                    <w:checked w:val="0"/>
                  </w:checkBox>
                </w:ffData>
              </w:fldChar>
            </w:r>
            <w:r w:rsidRPr="00B340C6">
              <w:instrText xml:space="preserve"> FORMCHECKBOX </w:instrText>
            </w:r>
            <w:r w:rsidRPr="00B340C6">
              <w:fldChar w:fldCharType="separate"/>
            </w:r>
            <w:r w:rsidRPr="00B340C6">
              <w:fldChar w:fldCharType="end"/>
            </w:r>
            <w:r w:rsidRPr="00B340C6">
              <w:t xml:space="preserve"> 4 </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5</w:t>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7 </w:t>
            </w:r>
          </w:p>
          <w:p w14:paraId="4979FC3D" w14:textId="77777777" w:rsidR="005770CD" w:rsidRDefault="005770CD" w:rsidP="005770CD">
            <w:pPr>
              <w:widowControl w:val="0"/>
              <w:tabs>
                <w:tab w:val="left" w:pos="0"/>
              </w:tabs>
              <w:overflowPunct w:val="0"/>
              <w:autoSpaceDE w:val="0"/>
              <w:autoSpaceDN w:val="0"/>
              <w:adjustRightInd w:val="0"/>
              <w:spacing w:line="240" w:lineRule="exact"/>
              <w:textAlignment w:val="baseline"/>
            </w:pPr>
          </w:p>
          <w:p w14:paraId="778DE7D0" w14:textId="67CE9AA2" w:rsidR="00CB670B" w:rsidRPr="00B340C6" w:rsidRDefault="005770CD" w:rsidP="005770CD">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8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9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10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 xml:space="preserve">11 </w:t>
            </w:r>
            <w:r w:rsidRPr="00B340C6">
              <w:fldChar w:fldCharType="begin">
                <w:ffData>
                  <w:name w:val="Selectievakje2"/>
                  <w:enabled/>
                  <w:calcOnExit w:val="0"/>
                  <w:checkBox>
                    <w:sizeAuto/>
                    <w:default w:val="0"/>
                  </w:checkBox>
                </w:ffData>
              </w:fldChar>
            </w:r>
            <w:r w:rsidRPr="00B340C6">
              <w:instrText xml:space="preserve"> FORMCHECKBOX </w:instrText>
            </w:r>
            <w:r w:rsidRPr="00B340C6">
              <w:fldChar w:fldCharType="separate"/>
            </w:r>
            <w:r w:rsidRPr="00B340C6">
              <w:fldChar w:fldCharType="end"/>
            </w:r>
            <w:r w:rsidRPr="00B340C6">
              <w:t xml:space="preserve"> </w:t>
            </w:r>
            <w:r>
              <w:t>12</w:t>
            </w:r>
          </w:p>
        </w:tc>
      </w:tr>
    </w:tbl>
    <w:p w14:paraId="39D028CF" w14:textId="77777777" w:rsidR="004F7ACA" w:rsidRDefault="004F7ACA"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512AB9" w14:textId="5635C48F" w:rsidR="00146743" w:rsidRPr="00FA0C01"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FA0C01">
        <w:rPr>
          <w:rFonts w:eastAsia="MS Mincho"/>
        </w:rPr>
        <w:t xml:space="preserve">*) Kruis aan welke kerncompetentie door welke referentie </w:t>
      </w:r>
      <w:r w:rsidR="004F7ACA" w:rsidRPr="00FA0C01">
        <w:rPr>
          <w:rFonts w:eastAsia="MS Mincho"/>
        </w:rPr>
        <w:t xml:space="preserve">wordt </w:t>
      </w:r>
      <w:r w:rsidRPr="00FA0C01">
        <w:rPr>
          <w:rFonts w:eastAsia="MS Mincho"/>
        </w:rPr>
        <w:t>bewezen.</w:t>
      </w:r>
    </w:p>
    <w:p w14:paraId="60E0CBE7" w14:textId="77777777" w:rsidR="00146743" w:rsidRDefault="00146743" w:rsidP="00146743">
      <w:pPr>
        <w:spacing w:line="240" w:lineRule="exact"/>
        <w:rPr>
          <w:rFonts w:eastAsia="MS Mincho"/>
          <w:bCs/>
        </w:rPr>
      </w:pPr>
    </w:p>
    <w:p w14:paraId="67CFB0EC" w14:textId="269FCE30" w:rsidR="001E0DF1"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62309531" w14:textId="77777777" w:rsidR="001E0DF1" w:rsidRPr="00B340C6"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736E7A" w14:textId="77777777" w:rsidR="00146743" w:rsidRPr="00B340C6" w:rsidRDefault="00146743" w:rsidP="00146743">
      <w:pPr>
        <w:pStyle w:val="Kop1"/>
        <w:keepLines/>
      </w:pPr>
      <w:bookmarkStart w:id="4" w:name="_Toc230963069"/>
      <w:r>
        <w:lastRenderedPageBreak/>
        <w:t>Referenties</w:t>
      </w:r>
      <w:bookmarkEnd w:id="4"/>
    </w:p>
    <w:p w14:paraId="03621E9B" w14:textId="77777777" w:rsidR="00146743" w:rsidRPr="00B340C6" w:rsidRDefault="00146743" w:rsidP="00146743">
      <w:pPr>
        <w:keepNext/>
        <w:keepLines/>
        <w:spacing w:line="240" w:lineRule="exact"/>
        <w:rPr>
          <w:rFonts w:eastAsia="MS Mincho"/>
          <w:b/>
          <w:bCs/>
        </w:rPr>
      </w:pPr>
      <w:r w:rsidRPr="00B340C6">
        <w:rPr>
          <w:rFonts w:eastAsia="MS Mincho"/>
          <w:b/>
          <w:bCs/>
        </w:rPr>
        <w:t>Referentie 1</w:t>
      </w:r>
    </w:p>
    <w:p w14:paraId="663CE371" w14:textId="77777777" w:rsidR="00146743" w:rsidRPr="00B340C6" w:rsidRDefault="00146743" w:rsidP="00146743">
      <w:pPr>
        <w:keepNext/>
        <w:keepLines/>
        <w:spacing w:line="240" w:lineRule="exact"/>
        <w:rPr>
          <w:rFonts w:eastAsia="MS Mincho"/>
          <w:b/>
          <w:bCs/>
        </w:rPr>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06CAE0E8" w14:textId="77777777" w:rsidTr="00531659">
        <w:trPr>
          <w:trHeight w:val="510"/>
        </w:trPr>
        <w:tc>
          <w:tcPr>
            <w:tcW w:w="2131" w:type="dxa"/>
            <w:vAlign w:val="center"/>
          </w:tcPr>
          <w:p w14:paraId="48EE5CA9" w14:textId="77777777" w:rsidR="00146743" w:rsidRPr="00B340C6" w:rsidRDefault="00146743" w:rsidP="00146743">
            <w:pPr>
              <w:keepNext/>
              <w:keepLines/>
              <w:spacing w:line="240" w:lineRule="exact"/>
            </w:pPr>
            <w:r w:rsidRPr="00B340C6">
              <w:t>Naam organisatie</w:t>
            </w:r>
          </w:p>
        </w:tc>
        <w:tc>
          <w:tcPr>
            <w:tcW w:w="5388" w:type="dxa"/>
            <w:gridSpan w:val="3"/>
            <w:vAlign w:val="center"/>
          </w:tcPr>
          <w:p w14:paraId="7B65ADD6"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17B510C" w14:textId="77777777" w:rsidTr="00531659">
        <w:trPr>
          <w:trHeight w:val="510"/>
        </w:trPr>
        <w:tc>
          <w:tcPr>
            <w:tcW w:w="2131" w:type="dxa"/>
            <w:vAlign w:val="center"/>
          </w:tcPr>
          <w:p w14:paraId="3022E8FE" w14:textId="77777777" w:rsidR="00146743" w:rsidRPr="00B340C6" w:rsidRDefault="00146743" w:rsidP="00146743">
            <w:pPr>
              <w:keepNext/>
              <w:keepLines/>
              <w:spacing w:line="240" w:lineRule="exact"/>
            </w:pPr>
            <w:r w:rsidRPr="00B340C6">
              <w:t>Soort organisatie</w:t>
            </w:r>
          </w:p>
        </w:tc>
        <w:tc>
          <w:tcPr>
            <w:tcW w:w="5388" w:type="dxa"/>
            <w:gridSpan w:val="3"/>
            <w:vAlign w:val="center"/>
          </w:tcPr>
          <w:p w14:paraId="4651216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7CC4816" w14:textId="77777777" w:rsidTr="00531659">
        <w:trPr>
          <w:trHeight w:val="510"/>
        </w:trPr>
        <w:tc>
          <w:tcPr>
            <w:tcW w:w="2131" w:type="dxa"/>
            <w:vAlign w:val="center"/>
          </w:tcPr>
          <w:p w14:paraId="62E11106" w14:textId="77777777" w:rsidR="00146743" w:rsidRPr="00B340C6" w:rsidRDefault="00146743" w:rsidP="00146743">
            <w:pPr>
              <w:keepNext/>
              <w:keepLines/>
              <w:spacing w:line="240" w:lineRule="exact"/>
            </w:pPr>
            <w:r w:rsidRPr="00B340C6">
              <w:t>Land</w:t>
            </w:r>
          </w:p>
        </w:tc>
        <w:tc>
          <w:tcPr>
            <w:tcW w:w="5388" w:type="dxa"/>
            <w:gridSpan w:val="3"/>
            <w:vAlign w:val="center"/>
          </w:tcPr>
          <w:p w14:paraId="6F5700F2"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20A280DC" w14:textId="77777777" w:rsidTr="00531659">
        <w:trPr>
          <w:trHeight w:val="510"/>
        </w:trPr>
        <w:tc>
          <w:tcPr>
            <w:tcW w:w="2131" w:type="dxa"/>
            <w:vMerge w:val="restart"/>
            <w:vAlign w:val="center"/>
          </w:tcPr>
          <w:p w14:paraId="72F65DB7" w14:textId="77777777" w:rsidR="00146743" w:rsidRPr="00B340C6" w:rsidRDefault="00146743" w:rsidP="00146743">
            <w:pPr>
              <w:keepNext/>
              <w:keepLines/>
              <w:spacing w:line="240" w:lineRule="exact"/>
            </w:pPr>
            <w:r w:rsidRPr="00B340C6">
              <w:t>Contactpersoon</w:t>
            </w:r>
          </w:p>
        </w:tc>
        <w:tc>
          <w:tcPr>
            <w:tcW w:w="1593" w:type="dxa"/>
            <w:vAlign w:val="center"/>
          </w:tcPr>
          <w:p w14:paraId="70761AB5" w14:textId="77777777" w:rsidR="00146743" w:rsidRPr="00B340C6" w:rsidRDefault="00146743" w:rsidP="00146743">
            <w:pPr>
              <w:keepNext/>
              <w:keepLines/>
              <w:spacing w:line="240" w:lineRule="exact"/>
              <w:rPr>
                <w:i/>
              </w:rPr>
            </w:pPr>
            <w:r w:rsidRPr="00B340C6">
              <w:rPr>
                <w:i/>
              </w:rPr>
              <w:t>Naam</w:t>
            </w:r>
          </w:p>
        </w:tc>
        <w:tc>
          <w:tcPr>
            <w:tcW w:w="1640" w:type="dxa"/>
            <w:vAlign w:val="center"/>
          </w:tcPr>
          <w:p w14:paraId="7DEB7AE0" w14:textId="77777777" w:rsidR="00146743" w:rsidRPr="00B340C6" w:rsidRDefault="00146743" w:rsidP="00146743">
            <w:pPr>
              <w:keepNext/>
              <w:keepLines/>
              <w:spacing w:line="240" w:lineRule="exact"/>
              <w:rPr>
                <w:i/>
              </w:rPr>
            </w:pPr>
            <w:r w:rsidRPr="00B340C6">
              <w:rPr>
                <w:i/>
              </w:rPr>
              <w:t>Functie</w:t>
            </w:r>
          </w:p>
        </w:tc>
        <w:tc>
          <w:tcPr>
            <w:tcW w:w="2155" w:type="dxa"/>
            <w:vAlign w:val="center"/>
          </w:tcPr>
          <w:p w14:paraId="4DD5DD95" w14:textId="77777777" w:rsidR="00146743" w:rsidRPr="00B340C6" w:rsidRDefault="00146743" w:rsidP="00146743">
            <w:pPr>
              <w:keepNext/>
              <w:keepLines/>
              <w:spacing w:line="240" w:lineRule="exact"/>
              <w:rPr>
                <w:i/>
              </w:rPr>
            </w:pPr>
            <w:r w:rsidRPr="00B340C6">
              <w:rPr>
                <w:i/>
              </w:rPr>
              <w:t>Telefoonnummer</w:t>
            </w:r>
          </w:p>
        </w:tc>
      </w:tr>
      <w:tr w:rsidR="00146743" w:rsidRPr="00B340C6" w14:paraId="0C6CB841" w14:textId="77777777" w:rsidTr="00531659">
        <w:trPr>
          <w:trHeight w:val="510"/>
        </w:trPr>
        <w:tc>
          <w:tcPr>
            <w:tcW w:w="2131" w:type="dxa"/>
            <w:vMerge/>
            <w:vAlign w:val="center"/>
          </w:tcPr>
          <w:p w14:paraId="153648B3" w14:textId="77777777" w:rsidR="00146743" w:rsidRPr="00B340C6" w:rsidRDefault="00146743" w:rsidP="00146743">
            <w:pPr>
              <w:keepNext/>
              <w:keepLines/>
              <w:spacing w:line="240" w:lineRule="exact"/>
            </w:pPr>
          </w:p>
        </w:tc>
        <w:tc>
          <w:tcPr>
            <w:tcW w:w="1593" w:type="dxa"/>
            <w:vAlign w:val="center"/>
          </w:tcPr>
          <w:p w14:paraId="5E8FA729"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1640" w:type="dxa"/>
            <w:vAlign w:val="center"/>
          </w:tcPr>
          <w:p w14:paraId="480CA935"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155" w:type="dxa"/>
            <w:vAlign w:val="center"/>
          </w:tcPr>
          <w:p w14:paraId="28C443E0"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CB753B4" w14:textId="77777777" w:rsidTr="00531659">
        <w:trPr>
          <w:trHeight w:val="510"/>
        </w:trPr>
        <w:tc>
          <w:tcPr>
            <w:tcW w:w="2131" w:type="dxa"/>
            <w:vAlign w:val="center"/>
          </w:tcPr>
          <w:p w14:paraId="41E53ADA"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r>
              <w:t>.</w:t>
            </w:r>
          </w:p>
        </w:tc>
        <w:tc>
          <w:tcPr>
            <w:tcW w:w="5388" w:type="dxa"/>
            <w:gridSpan w:val="3"/>
            <w:vAlign w:val="center"/>
          </w:tcPr>
          <w:p w14:paraId="120FA19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90F9AD2" w14:textId="77777777" w:rsidTr="00531659">
        <w:trPr>
          <w:trHeight w:val="510"/>
        </w:trPr>
        <w:tc>
          <w:tcPr>
            <w:tcW w:w="2131" w:type="dxa"/>
            <w:vAlign w:val="center"/>
          </w:tcPr>
          <w:p w14:paraId="20131A87" w14:textId="77777777" w:rsidR="00146743" w:rsidRPr="00B340C6" w:rsidRDefault="00146743" w:rsidP="00146743">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5388" w:type="dxa"/>
            <w:gridSpan w:val="3"/>
            <w:vAlign w:val="center"/>
          </w:tcPr>
          <w:p w14:paraId="17ED6385" w14:textId="77777777" w:rsidR="00146743" w:rsidRPr="00B340C6" w:rsidRDefault="00146743" w:rsidP="00146743">
            <w:pPr>
              <w:keepNext/>
              <w:keepLines/>
              <w:spacing w:line="240" w:lineRule="exact"/>
            </w:pPr>
          </w:p>
        </w:tc>
      </w:tr>
      <w:tr w:rsidR="00146743" w:rsidRPr="00B340C6" w14:paraId="7F374509" w14:textId="77777777" w:rsidTr="00531659">
        <w:trPr>
          <w:trHeight w:val="510"/>
        </w:trPr>
        <w:tc>
          <w:tcPr>
            <w:tcW w:w="2131" w:type="dxa"/>
            <w:vAlign w:val="center"/>
          </w:tcPr>
          <w:p w14:paraId="36B311ED" w14:textId="77777777" w:rsidR="00146743" w:rsidRDefault="00146743" w:rsidP="00146743">
            <w:pPr>
              <w:keepNext/>
              <w:keepLines/>
              <w:spacing w:line="240" w:lineRule="exact"/>
            </w:pPr>
            <w:r>
              <w:t>Indien van toepassing naam van de Onderaannemer die de opdracht heeft uitgevoerd.</w:t>
            </w:r>
          </w:p>
        </w:tc>
        <w:tc>
          <w:tcPr>
            <w:tcW w:w="5388" w:type="dxa"/>
            <w:gridSpan w:val="3"/>
            <w:vAlign w:val="center"/>
          </w:tcPr>
          <w:p w14:paraId="0EC38E50" w14:textId="77777777" w:rsidR="00146743" w:rsidRPr="00B340C6" w:rsidRDefault="00146743" w:rsidP="00146743">
            <w:pPr>
              <w:keepNext/>
              <w:keepLines/>
              <w:spacing w:line="240" w:lineRule="exact"/>
            </w:pPr>
          </w:p>
        </w:tc>
      </w:tr>
      <w:tr w:rsidR="00146743" w:rsidRPr="00B340C6" w14:paraId="5B2AE7FB" w14:textId="77777777" w:rsidTr="00531659">
        <w:trPr>
          <w:trHeight w:val="510"/>
        </w:trPr>
        <w:tc>
          <w:tcPr>
            <w:tcW w:w="2131" w:type="dxa"/>
            <w:vAlign w:val="center"/>
          </w:tcPr>
          <w:p w14:paraId="06607065" w14:textId="77777777" w:rsidR="00146743" w:rsidRDefault="00146743" w:rsidP="00146743">
            <w:pPr>
              <w:keepNext/>
              <w:keepLines/>
              <w:spacing w:line="240" w:lineRule="exact"/>
            </w:pPr>
            <w:r>
              <w:t xml:space="preserve">Indien van toepassing, deel van de opdracht die door de </w:t>
            </w:r>
            <w:proofErr w:type="spellStart"/>
            <w:r>
              <w:t>Combinant</w:t>
            </w:r>
            <w:proofErr w:type="spellEnd"/>
            <w:r>
              <w:t xml:space="preserve"> of onderaannemer is uitgevoerd. </w:t>
            </w:r>
          </w:p>
        </w:tc>
        <w:tc>
          <w:tcPr>
            <w:tcW w:w="5388" w:type="dxa"/>
            <w:gridSpan w:val="3"/>
            <w:vAlign w:val="center"/>
          </w:tcPr>
          <w:p w14:paraId="3CC48B90" w14:textId="77777777" w:rsidR="00146743" w:rsidRPr="00B340C6" w:rsidRDefault="00146743" w:rsidP="00146743">
            <w:pPr>
              <w:keepNext/>
              <w:keepLines/>
              <w:spacing w:line="240" w:lineRule="exact"/>
            </w:pPr>
          </w:p>
        </w:tc>
      </w:tr>
      <w:tr w:rsidR="00146743" w:rsidRPr="00B340C6" w14:paraId="105F167A" w14:textId="77777777" w:rsidTr="00531659">
        <w:trPr>
          <w:trHeight w:val="510"/>
        </w:trPr>
        <w:tc>
          <w:tcPr>
            <w:tcW w:w="2131" w:type="dxa"/>
            <w:vAlign w:val="center"/>
          </w:tcPr>
          <w:p w14:paraId="6AD09013" w14:textId="77777777" w:rsidR="00146743" w:rsidRPr="00B340C6" w:rsidRDefault="00146743" w:rsidP="00146743">
            <w:pPr>
              <w:keepNext/>
              <w:keepLines/>
              <w:spacing w:line="240" w:lineRule="exact"/>
            </w:pPr>
            <w:r w:rsidRPr="00B340C6">
              <w:t>Looptijd</w:t>
            </w:r>
          </w:p>
        </w:tc>
        <w:tc>
          <w:tcPr>
            <w:tcW w:w="5388" w:type="dxa"/>
            <w:gridSpan w:val="3"/>
            <w:vAlign w:val="center"/>
          </w:tcPr>
          <w:p w14:paraId="5E341D90"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2AEDEEC9" w14:textId="77777777" w:rsidR="00146743" w:rsidRPr="00B340C6" w:rsidRDefault="00146743" w:rsidP="00146743">
      <w:pPr>
        <w:spacing w:line="240" w:lineRule="exact"/>
      </w:pPr>
    </w:p>
    <w:p w14:paraId="04EE4BCC" w14:textId="77777777" w:rsidR="00146743" w:rsidRPr="00B340C6" w:rsidRDefault="00146743" w:rsidP="00146743">
      <w:pPr>
        <w:spacing w:line="240" w:lineRule="exact"/>
      </w:pPr>
      <w:r w:rsidRPr="00B340C6">
        <w:tab/>
      </w:r>
    </w:p>
    <w:p w14:paraId="44DE7C1E" w14:textId="77777777" w:rsidR="00146743" w:rsidRPr="00B340C6" w:rsidRDefault="00146743" w:rsidP="00146743">
      <w:pPr>
        <w:keepNext/>
        <w:keepLines/>
        <w:spacing w:line="240" w:lineRule="exact"/>
      </w:pPr>
      <w:r w:rsidRPr="00B340C6">
        <w:rPr>
          <w:b/>
        </w:rPr>
        <w:lastRenderedPageBreak/>
        <w:t>Referentie 2</w:t>
      </w:r>
    </w:p>
    <w:p w14:paraId="264C6EC8" w14:textId="77777777" w:rsidR="00146743" w:rsidRPr="00B340C6" w:rsidRDefault="00146743" w:rsidP="00146743">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6217D676" w14:textId="77777777" w:rsidTr="00531659">
        <w:trPr>
          <w:trHeight w:val="510"/>
        </w:trPr>
        <w:tc>
          <w:tcPr>
            <w:tcW w:w="2131" w:type="dxa"/>
            <w:vAlign w:val="center"/>
          </w:tcPr>
          <w:p w14:paraId="5D42A700" w14:textId="77777777" w:rsidR="00146743" w:rsidRPr="00B340C6" w:rsidRDefault="00146743" w:rsidP="00146743">
            <w:pPr>
              <w:keepNext/>
              <w:keepLines/>
              <w:spacing w:line="240" w:lineRule="exact"/>
            </w:pPr>
            <w:r w:rsidRPr="00B340C6">
              <w:t>Naam organisatie</w:t>
            </w:r>
          </w:p>
        </w:tc>
        <w:tc>
          <w:tcPr>
            <w:tcW w:w="5388" w:type="dxa"/>
            <w:gridSpan w:val="3"/>
            <w:vAlign w:val="center"/>
          </w:tcPr>
          <w:p w14:paraId="610D9B9E"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5A300366" w14:textId="77777777" w:rsidTr="00531659">
        <w:trPr>
          <w:trHeight w:val="510"/>
        </w:trPr>
        <w:tc>
          <w:tcPr>
            <w:tcW w:w="2131" w:type="dxa"/>
            <w:vAlign w:val="center"/>
          </w:tcPr>
          <w:p w14:paraId="478B5372" w14:textId="77777777" w:rsidR="00146743" w:rsidRPr="00B340C6" w:rsidRDefault="00146743" w:rsidP="00146743">
            <w:pPr>
              <w:keepNext/>
              <w:keepLines/>
              <w:spacing w:line="240" w:lineRule="exact"/>
            </w:pPr>
            <w:r w:rsidRPr="00B340C6">
              <w:t>Soort organisatie</w:t>
            </w:r>
          </w:p>
        </w:tc>
        <w:tc>
          <w:tcPr>
            <w:tcW w:w="5388" w:type="dxa"/>
            <w:gridSpan w:val="3"/>
            <w:vAlign w:val="center"/>
          </w:tcPr>
          <w:p w14:paraId="470D0971"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927C4BD" w14:textId="77777777" w:rsidTr="00531659">
        <w:trPr>
          <w:trHeight w:val="510"/>
        </w:trPr>
        <w:tc>
          <w:tcPr>
            <w:tcW w:w="2131" w:type="dxa"/>
            <w:vAlign w:val="center"/>
          </w:tcPr>
          <w:p w14:paraId="7EFF479A" w14:textId="77777777" w:rsidR="00146743" w:rsidRPr="00B340C6" w:rsidRDefault="00146743" w:rsidP="00146743">
            <w:pPr>
              <w:keepNext/>
              <w:keepLines/>
              <w:spacing w:line="240" w:lineRule="exact"/>
            </w:pPr>
            <w:r w:rsidRPr="00B340C6">
              <w:t>Land</w:t>
            </w:r>
          </w:p>
        </w:tc>
        <w:tc>
          <w:tcPr>
            <w:tcW w:w="5388" w:type="dxa"/>
            <w:gridSpan w:val="3"/>
            <w:vAlign w:val="center"/>
          </w:tcPr>
          <w:p w14:paraId="226AE033"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17D87807" w14:textId="77777777" w:rsidTr="00531659">
        <w:trPr>
          <w:trHeight w:val="510"/>
        </w:trPr>
        <w:tc>
          <w:tcPr>
            <w:tcW w:w="2131" w:type="dxa"/>
            <w:vMerge w:val="restart"/>
            <w:vAlign w:val="center"/>
          </w:tcPr>
          <w:p w14:paraId="05B37A0E" w14:textId="77777777" w:rsidR="00146743" w:rsidRPr="00B340C6" w:rsidRDefault="00146743" w:rsidP="00146743">
            <w:pPr>
              <w:keepNext/>
              <w:keepLines/>
              <w:spacing w:line="240" w:lineRule="exact"/>
            </w:pPr>
            <w:r w:rsidRPr="00B340C6">
              <w:t>Contactpersoon</w:t>
            </w:r>
          </w:p>
        </w:tc>
        <w:tc>
          <w:tcPr>
            <w:tcW w:w="1593" w:type="dxa"/>
            <w:vAlign w:val="center"/>
          </w:tcPr>
          <w:p w14:paraId="515E1412" w14:textId="77777777" w:rsidR="00146743" w:rsidRPr="00B340C6" w:rsidRDefault="00146743" w:rsidP="00146743">
            <w:pPr>
              <w:keepNext/>
              <w:keepLines/>
              <w:spacing w:line="240" w:lineRule="exact"/>
              <w:rPr>
                <w:i/>
              </w:rPr>
            </w:pPr>
            <w:r w:rsidRPr="00B340C6">
              <w:rPr>
                <w:i/>
              </w:rPr>
              <w:t>Naam</w:t>
            </w:r>
          </w:p>
        </w:tc>
        <w:tc>
          <w:tcPr>
            <w:tcW w:w="1640" w:type="dxa"/>
            <w:vAlign w:val="center"/>
          </w:tcPr>
          <w:p w14:paraId="2134DE18" w14:textId="77777777" w:rsidR="00146743" w:rsidRPr="00B340C6" w:rsidRDefault="00146743" w:rsidP="00146743">
            <w:pPr>
              <w:keepNext/>
              <w:keepLines/>
              <w:spacing w:line="240" w:lineRule="exact"/>
              <w:rPr>
                <w:i/>
              </w:rPr>
            </w:pPr>
            <w:r w:rsidRPr="00B340C6">
              <w:rPr>
                <w:i/>
              </w:rPr>
              <w:t>Functie</w:t>
            </w:r>
          </w:p>
        </w:tc>
        <w:tc>
          <w:tcPr>
            <w:tcW w:w="2155" w:type="dxa"/>
            <w:vAlign w:val="center"/>
          </w:tcPr>
          <w:p w14:paraId="0438F33F" w14:textId="77777777" w:rsidR="00146743" w:rsidRPr="00B340C6" w:rsidRDefault="00146743" w:rsidP="00146743">
            <w:pPr>
              <w:keepNext/>
              <w:keepLines/>
              <w:spacing w:line="240" w:lineRule="exact"/>
              <w:rPr>
                <w:i/>
              </w:rPr>
            </w:pPr>
            <w:r w:rsidRPr="00B340C6">
              <w:rPr>
                <w:i/>
              </w:rPr>
              <w:t>Telefoonnummer</w:t>
            </w:r>
          </w:p>
        </w:tc>
      </w:tr>
      <w:tr w:rsidR="00146743" w:rsidRPr="00B340C6" w14:paraId="4147D14B" w14:textId="77777777" w:rsidTr="00531659">
        <w:trPr>
          <w:trHeight w:val="510"/>
        </w:trPr>
        <w:tc>
          <w:tcPr>
            <w:tcW w:w="2131" w:type="dxa"/>
            <w:vMerge/>
            <w:vAlign w:val="center"/>
          </w:tcPr>
          <w:p w14:paraId="66816A99" w14:textId="77777777" w:rsidR="00146743" w:rsidRPr="00B340C6" w:rsidRDefault="00146743" w:rsidP="00146743">
            <w:pPr>
              <w:keepNext/>
              <w:keepLines/>
              <w:spacing w:line="240" w:lineRule="exact"/>
            </w:pPr>
          </w:p>
        </w:tc>
        <w:tc>
          <w:tcPr>
            <w:tcW w:w="1593" w:type="dxa"/>
            <w:vAlign w:val="center"/>
          </w:tcPr>
          <w:p w14:paraId="0DE3696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1640" w:type="dxa"/>
            <w:vAlign w:val="center"/>
          </w:tcPr>
          <w:p w14:paraId="684FEEAF"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155" w:type="dxa"/>
            <w:vAlign w:val="center"/>
          </w:tcPr>
          <w:p w14:paraId="5D848DF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36575D2" w14:textId="77777777" w:rsidTr="00531659">
        <w:trPr>
          <w:trHeight w:val="510"/>
        </w:trPr>
        <w:tc>
          <w:tcPr>
            <w:tcW w:w="2131" w:type="dxa"/>
            <w:vAlign w:val="center"/>
          </w:tcPr>
          <w:p w14:paraId="7B34EE6D"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p>
        </w:tc>
        <w:tc>
          <w:tcPr>
            <w:tcW w:w="5388" w:type="dxa"/>
            <w:gridSpan w:val="3"/>
            <w:vAlign w:val="center"/>
          </w:tcPr>
          <w:p w14:paraId="38ABD70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13FAD9E" w14:textId="77777777" w:rsidTr="00531659">
        <w:trPr>
          <w:trHeight w:val="510"/>
        </w:trPr>
        <w:tc>
          <w:tcPr>
            <w:tcW w:w="2131" w:type="dxa"/>
            <w:vAlign w:val="center"/>
          </w:tcPr>
          <w:p w14:paraId="5665D54D" w14:textId="77777777" w:rsidR="00146743" w:rsidRPr="00B340C6" w:rsidRDefault="00146743" w:rsidP="00146743">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5388" w:type="dxa"/>
            <w:gridSpan w:val="3"/>
            <w:vAlign w:val="center"/>
          </w:tcPr>
          <w:p w14:paraId="1BB4C6EA" w14:textId="77777777" w:rsidR="00146743" w:rsidRPr="00B340C6" w:rsidRDefault="00146743" w:rsidP="00146743">
            <w:pPr>
              <w:keepNext/>
              <w:keepLines/>
              <w:spacing w:line="240" w:lineRule="exact"/>
            </w:pPr>
          </w:p>
        </w:tc>
      </w:tr>
      <w:tr w:rsidR="00146743" w:rsidRPr="00B340C6" w14:paraId="35B04658" w14:textId="77777777" w:rsidTr="00531659">
        <w:trPr>
          <w:trHeight w:val="510"/>
        </w:trPr>
        <w:tc>
          <w:tcPr>
            <w:tcW w:w="2131" w:type="dxa"/>
            <w:vAlign w:val="center"/>
          </w:tcPr>
          <w:p w14:paraId="02F43921" w14:textId="77777777" w:rsidR="00146743" w:rsidRPr="00B340C6" w:rsidRDefault="00146743" w:rsidP="00146743">
            <w:pPr>
              <w:keepNext/>
              <w:keepLines/>
              <w:spacing w:line="240" w:lineRule="exact"/>
            </w:pPr>
            <w:r>
              <w:t>Indien van toepassing naam van de Onderaannemer die de opdracht heeft uitgevoerd.</w:t>
            </w:r>
          </w:p>
        </w:tc>
        <w:tc>
          <w:tcPr>
            <w:tcW w:w="5388" w:type="dxa"/>
            <w:gridSpan w:val="3"/>
            <w:vAlign w:val="center"/>
          </w:tcPr>
          <w:p w14:paraId="6E405957" w14:textId="77777777" w:rsidR="00146743" w:rsidRPr="00B340C6" w:rsidRDefault="00146743" w:rsidP="00146743">
            <w:pPr>
              <w:keepNext/>
              <w:keepLines/>
              <w:spacing w:line="240" w:lineRule="exact"/>
            </w:pPr>
          </w:p>
        </w:tc>
      </w:tr>
      <w:tr w:rsidR="00146743" w:rsidRPr="00B340C6" w14:paraId="092BBBF5" w14:textId="77777777" w:rsidTr="00531659">
        <w:trPr>
          <w:trHeight w:val="510"/>
        </w:trPr>
        <w:tc>
          <w:tcPr>
            <w:tcW w:w="2131" w:type="dxa"/>
            <w:vAlign w:val="center"/>
          </w:tcPr>
          <w:p w14:paraId="46876021" w14:textId="77777777" w:rsidR="00146743" w:rsidRPr="00B340C6" w:rsidRDefault="00146743" w:rsidP="00146743">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5388" w:type="dxa"/>
            <w:gridSpan w:val="3"/>
            <w:vAlign w:val="center"/>
          </w:tcPr>
          <w:p w14:paraId="527FBABD" w14:textId="77777777" w:rsidR="00146743" w:rsidRPr="00B340C6" w:rsidRDefault="00146743" w:rsidP="00146743">
            <w:pPr>
              <w:keepNext/>
              <w:keepLines/>
              <w:spacing w:line="240" w:lineRule="exact"/>
            </w:pPr>
          </w:p>
        </w:tc>
      </w:tr>
      <w:tr w:rsidR="00146743" w:rsidRPr="00B340C6" w14:paraId="3EEB6DB2" w14:textId="77777777" w:rsidTr="00531659">
        <w:trPr>
          <w:trHeight w:val="510"/>
        </w:trPr>
        <w:tc>
          <w:tcPr>
            <w:tcW w:w="2131" w:type="dxa"/>
            <w:vAlign w:val="center"/>
          </w:tcPr>
          <w:p w14:paraId="65569A85" w14:textId="77777777" w:rsidR="00146743" w:rsidRPr="00B340C6" w:rsidRDefault="00146743" w:rsidP="00146743">
            <w:pPr>
              <w:keepNext/>
              <w:keepLines/>
              <w:spacing w:line="240" w:lineRule="exact"/>
            </w:pPr>
            <w:r w:rsidRPr="00B340C6">
              <w:t>Looptijd</w:t>
            </w:r>
          </w:p>
        </w:tc>
        <w:tc>
          <w:tcPr>
            <w:tcW w:w="5388" w:type="dxa"/>
            <w:gridSpan w:val="3"/>
            <w:vAlign w:val="center"/>
          </w:tcPr>
          <w:p w14:paraId="4672D894"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68DC2DE3" w14:textId="77777777" w:rsidR="00146743" w:rsidRPr="00B340C6" w:rsidRDefault="00146743" w:rsidP="00146743">
      <w:pPr>
        <w:spacing w:line="240" w:lineRule="exact"/>
      </w:pPr>
    </w:p>
    <w:p w14:paraId="61D950B4" w14:textId="77777777" w:rsidR="00146743" w:rsidRPr="00B340C6" w:rsidRDefault="00146743" w:rsidP="00146743">
      <w:pPr>
        <w:spacing w:line="240" w:lineRule="exact"/>
        <w:rPr>
          <w:b/>
        </w:rPr>
      </w:pPr>
      <w:r w:rsidRPr="00B340C6">
        <w:rPr>
          <w:b/>
        </w:rPr>
        <w:tab/>
      </w:r>
    </w:p>
    <w:p w14:paraId="68F9F12A" w14:textId="77777777" w:rsidR="00146743" w:rsidRPr="00B340C6" w:rsidRDefault="00146743" w:rsidP="00146743">
      <w:pPr>
        <w:keepNext/>
        <w:keepLines/>
        <w:spacing w:line="240" w:lineRule="exact"/>
      </w:pPr>
      <w:r w:rsidRPr="00B340C6">
        <w:rPr>
          <w:b/>
        </w:rPr>
        <w:lastRenderedPageBreak/>
        <w:t>Referentie 3</w:t>
      </w:r>
    </w:p>
    <w:p w14:paraId="57A5C80D" w14:textId="77777777" w:rsidR="00146743" w:rsidRPr="00B340C6" w:rsidRDefault="00146743" w:rsidP="00146743">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3C800980" w14:textId="77777777" w:rsidTr="00531659">
        <w:trPr>
          <w:trHeight w:val="510"/>
        </w:trPr>
        <w:tc>
          <w:tcPr>
            <w:tcW w:w="2131" w:type="dxa"/>
            <w:vAlign w:val="center"/>
          </w:tcPr>
          <w:p w14:paraId="0DF874DD" w14:textId="77777777" w:rsidR="00146743" w:rsidRPr="00B340C6" w:rsidRDefault="00146743" w:rsidP="00146743">
            <w:pPr>
              <w:keepNext/>
              <w:keepLines/>
              <w:spacing w:line="240" w:lineRule="exact"/>
            </w:pPr>
            <w:r w:rsidRPr="00B340C6">
              <w:t>Naam organisatie</w:t>
            </w:r>
          </w:p>
        </w:tc>
        <w:tc>
          <w:tcPr>
            <w:tcW w:w="5388" w:type="dxa"/>
            <w:gridSpan w:val="3"/>
            <w:vAlign w:val="center"/>
          </w:tcPr>
          <w:p w14:paraId="0FA80978"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2D72A9F2" w14:textId="77777777" w:rsidTr="00531659">
        <w:trPr>
          <w:trHeight w:val="510"/>
        </w:trPr>
        <w:tc>
          <w:tcPr>
            <w:tcW w:w="2131" w:type="dxa"/>
            <w:vAlign w:val="center"/>
          </w:tcPr>
          <w:p w14:paraId="16F9433A" w14:textId="77777777" w:rsidR="00146743" w:rsidRPr="00B340C6" w:rsidRDefault="00146743" w:rsidP="00146743">
            <w:pPr>
              <w:keepNext/>
              <w:keepLines/>
              <w:spacing w:line="240" w:lineRule="exact"/>
            </w:pPr>
            <w:r w:rsidRPr="00B340C6">
              <w:t>Soort organisatie</w:t>
            </w:r>
          </w:p>
        </w:tc>
        <w:tc>
          <w:tcPr>
            <w:tcW w:w="5388" w:type="dxa"/>
            <w:gridSpan w:val="3"/>
            <w:vAlign w:val="center"/>
          </w:tcPr>
          <w:p w14:paraId="7394C5BC"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DB5FDF6" w14:textId="77777777" w:rsidTr="00531659">
        <w:trPr>
          <w:trHeight w:val="510"/>
        </w:trPr>
        <w:tc>
          <w:tcPr>
            <w:tcW w:w="2131" w:type="dxa"/>
            <w:vAlign w:val="center"/>
          </w:tcPr>
          <w:p w14:paraId="22EE6B14" w14:textId="77777777" w:rsidR="00146743" w:rsidRPr="00B340C6" w:rsidRDefault="00146743" w:rsidP="00146743">
            <w:pPr>
              <w:keepNext/>
              <w:keepLines/>
              <w:spacing w:line="240" w:lineRule="exact"/>
            </w:pPr>
            <w:r w:rsidRPr="00B340C6">
              <w:t>Land</w:t>
            </w:r>
          </w:p>
        </w:tc>
        <w:tc>
          <w:tcPr>
            <w:tcW w:w="5388" w:type="dxa"/>
            <w:gridSpan w:val="3"/>
            <w:vAlign w:val="center"/>
          </w:tcPr>
          <w:p w14:paraId="2F8EA0A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4010289" w14:textId="77777777" w:rsidTr="00531659">
        <w:trPr>
          <w:trHeight w:val="510"/>
        </w:trPr>
        <w:tc>
          <w:tcPr>
            <w:tcW w:w="2131" w:type="dxa"/>
            <w:vMerge w:val="restart"/>
            <w:vAlign w:val="center"/>
          </w:tcPr>
          <w:p w14:paraId="19DC914C" w14:textId="77777777" w:rsidR="00146743" w:rsidRPr="00B340C6" w:rsidRDefault="00146743" w:rsidP="00146743">
            <w:pPr>
              <w:keepNext/>
              <w:keepLines/>
              <w:spacing w:line="240" w:lineRule="exact"/>
            </w:pPr>
            <w:r w:rsidRPr="00B340C6">
              <w:t>Contactpersoon</w:t>
            </w:r>
          </w:p>
        </w:tc>
        <w:tc>
          <w:tcPr>
            <w:tcW w:w="1593" w:type="dxa"/>
            <w:vAlign w:val="center"/>
          </w:tcPr>
          <w:p w14:paraId="3DBEDCA9" w14:textId="77777777" w:rsidR="00146743" w:rsidRPr="00B340C6" w:rsidRDefault="00146743" w:rsidP="00146743">
            <w:pPr>
              <w:keepNext/>
              <w:keepLines/>
              <w:spacing w:line="240" w:lineRule="exact"/>
              <w:rPr>
                <w:i/>
              </w:rPr>
            </w:pPr>
            <w:r w:rsidRPr="00B340C6">
              <w:rPr>
                <w:i/>
              </w:rPr>
              <w:t>Naam</w:t>
            </w:r>
          </w:p>
        </w:tc>
        <w:tc>
          <w:tcPr>
            <w:tcW w:w="1640" w:type="dxa"/>
            <w:vAlign w:val="center"/>
          </w:tcPr>
          <w:p w14:paraId="5E24273E" w14:textId="77777777" w:rsidR="00146743" w:rsidRPr="00B340C6" w:rsidRDefault="00146743" w:rsidP="00146743">
            <w:pPr>
              <w:keepNext/>
              <w:keepLines/>
              <w:spacing w:line="240" w:lineRule="exact"/>
              <w:rPr>
                <w:i/>
              </w:rPr>
            </w:pPr>
            <w:r w:rsidRPr="00B340C6">
              <w:rPr>
                <w:i/>
              </w:rPr>
              <w:t>Functie</w:t>
            </w:r>
          </w:p>
        </w:tc>
        <w:tc>
          <w:tcPr>
            <w:tcW w:w="2155" w:type="dxa"/>
            <w:vAlign w:val="center"/>
          </w:tcPr>
          <w:p w14:paraId="2C026C49" w14:textId="77777777" w:rsidR="00146743" w:rsidRPr="00B340C6" w:rsidRDefault="00146743" w:rsidP="00146743">
            <w:pPr>
              <w:keepNext/>
              <w:keepLines/>
              <w:spacing w:line="240" w:lineRule="exact"/>
              <w:rPr>
                <w:i/>
              </w:rPr>
            </w:pPr>
            <w:r w:rsidRPr="00B340C6">
              <w:rPr>
                <w:i/>
              </w:rPr>
              <w:t>Telefoonnummer</w:t>
            </w:r>
          </w:p>
        </w:tc>
      </w:tr>
      <w:tr w:rsidR="00146743" w:rsidRPr="00B340C6" w14:paraId="486F6427" w14:textId="77777777" w:rsidTr="00531659">
        <w:trPr>
          <w:trHeight w:val="510"/>
        </w:trPr>
        <w:tc>
          <w:tcPr>
            <w:tcW w:w="2131" w:type="dxa"/>
            <w:vMerge/>
            <w:vAlign w:val="center"/>
          </w:tcPr>
          <w:p w14:paraId="65CB2FB0" w14:textId="77777777" w:rsidR="00146743" w:rsidRPr="00B340C6" w:rsidRDefault="00146743" w:rsidP="00146743">
            <w:pPr>
              <w:keepNext/>
              <w:keepLines/>
              <w:spacing w:line="240" w:lineRule="exact"/>
            </w:pPr>
          </w:p>
        </w:tc>
        <w:tc>
          <w:tcPr>
            <w:tcW w:w="1593" w:type="dxa"/>
            <w:vAlign w:val="center"/>
          </w:tcPr>
          <w:p w14:paraId="3EF15EC2"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1640" w:type="dxa"/>
            <w:vAlign w:val="center"/>
          </w:tcPr>
          <w:p w14:paraId="4CCD20ED"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155" w:type="dxa"/>
            <w:vAlign w:val="center"/>
          </w:tcPr>
          <w:p w14:paraId="747505E0"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A9C5CE6" w14:textId="77777777" w:rsidTr="00531659">
        <w:trPr>
          <w:trHeight w:val="510"/>
        </w:trPr>
        <w:tc>
          <w:tcPr>
            <w:tcW w:w="2131" w:type="dxa"/>
            <w:vAlign w:val="center"/>
          </w:tcPr>
          <w:p w14:paraId="7461F6B8"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p>
        </w:tc>
        <w:tc>
          <w:tcPr>
            <w:tcW w:w="5388" w:type="dxa"/>
            <w:gridSpan w:val="3"/>
            <w:vAlign w:val="center"/>
          </w:tcPr>
          <w:p w14:paraId="6D42E6C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342B63C" w14:textId="77777777" w:rsidTr="00531659">
        <w:trPr>
          <w:trHeight w:val="510"/>
        </w:trPr>
        <w:tc>
          <w:tcPr>
            <w:tcW w:w="2131" w:type="dxa"/>
            <w:vAlign w:val="center"/>
          </w:tcPr>
          <w:p w14:paraId="1BA4C018" w14:textId="77777777" w:rsidR="00146743" w:rsidRPr="00B340C6" w:rsidRDefault="00146743" w:rsidP="00146743">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5388" w:type="dxa"/>
            <w:gridSpan w:val="3"/>
            <w:vAlign w:val="center"/>
          </w:tcPr>
          <w:p w14:paraId="1A6A18B6" w14:textId="77777777" w:rsidR="00146743" w:rsidRPr="00B340C6" w:rsidRDefault="00146743" w:rsidP="00146743">
            <w:pPr>
              <w:keepNext/>
              <w:keepLines/>
              <w:spacing w:line="240" w:lineRule="exact"/>
            </w:pPr>
          </w:p>
        </w:tc>
      </w:tr>
      <w:tr w:rsidR="00146743" w:rsidRPr="00B340C6" w14:paraId="7DFCE023" w14:textId="77777777" w:rsidTr="00531659">
        <w:trPr>
          <w:trHeight w:val="510"/>
        </w:trPr>
        <w:tc>
          <w:tcPr>
            <w:tcW w:w="2131" w:type="dxa"/>
            <w:vAlign w:val="center"/>
          </w:tcPr>
          <w:p w14:paraId="61561DDF" w14:textId="77777777" w:rsidR="00146743" w:rsidRPr="00B340C6" w:rsidRDefault="00146743" w:rsidP="00146743">
            <w:pPr>
              <w:keepNext/>
              <w:keepLines/>
              <w:spacing w:line="240" w:lineRule="exact"/>
            </w:pPr>
            <w:r>
              <w:t>Indien van toepassing naam van de Onderaannemer die de opdracht heeft uitgevoerd.</w:t>
            </w:r>
          </w:p>
        </w:tc>
        <w:tc>
          <w:tcPr>
            <w:tcW w:w="5388" w:type="dxa"/>
            <w:gridSpan w:val="3"/>
            <w:vAlign w:val="center"/>
          </w:tcPr>
          <w:p w14:paraId="3FC4DA70" w14:textId="77777777" w:rsidR="00146743" w:rsidRPr="00B340C6" w:rsidRDefault="00146743" w:rsidP="00146743">
            <w:pPr>
              <w:keepNext/>
              <w:keepLines/>
              <w:spacing w:line="240" w:lineRule="exact"/>
            </w:pPr>
          </w:p>
        </w:tc>
      </w:tr>
      <w:tr w:rsidR="00146743" w:rsidRPr="00B340C6" w14:paraId="50A34989" w14:textId="77777777" w:rsidTr="00531659">
        <w:trPr>
          <w:trHeight w:val="510"/>
        </w:trPr>
        <w:tc>
          <w:tcPr>
            <w:tcW w:w="2131" w:type="dxa"/>
            <w:vAlign w:val="center"/>
          </w:tcPr>
          <w:p w14:paraId="692F9CAB" w14:textId="77777777" w:rsidR="00146743" w:rsidRPr="00B340C6" w:rsidRDefault="00146743" w:rsidP="00146743">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5388" w:type="dxa"/>
            <w:gridSpan w:val="3"/>
            <w:vAlign w:val="center"/>
          </w:tcPr>
          <w:p w14:paraId="629A32FF" w14:textId="77777777" w:rsidR="00146743" w:rsidRPr="00B340C6" w:rsidRDefault="00146743" w:rsidP="00146743">
            <w:pPr>
              <w:keepNext/>
              <w:keepLines/>
              <w:spacing w:line="240" w:lineRule="exact"/>
            </w:pPr>
          </w:p>
        </w:tc>
      </w:tr>
      <w:tr w:rsidR="00146743" w:rsidRPr="00B340C6" w14:paraId="67F3BD34" w14:textId="77777777" w:rsidTr="00531659">
        <w:trPr>
          <w:trHeight w:val="510"/>
        </w:trPr>
        <w:tc>
          <w:tcPr>
            <w:tcW w:w="2131" w:type="dxa"/>
            <w:vAlign w:val="center"/>
          </w:tcPr>
          <w:p w14:paraId="52A73B77" w14:textId="77777777" w:rsidR="00146743" w:rsidRPr="00B340C6" w:rsidRDefault="00146743" w:rsidP="00146743">
            <w:pPr>
              <w:keepNext/>
              <w:keepLines/>
              <w:spacing w:line="240" w:lineRule="exact"/>
            </w:pPr>
            <w:r w:rsidRPr="00B340C6">
              <w:t>Looptijd</w:t>
            </w:r>
          </w:p>
        </w:tc>
        <w:tc>
          <w:tcPr>
            <w:tcW w:w="5388" w:type="dxa"/>
            <w:gridSpan w:val="3"/>
            <w:vAlign w:val="center"/>
          </w:tcPr>
          <w:p w14:paraId="74A13824"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0CAE651C" w14:textId="77777777" w:rsidR="00146743" w:rsidRPr="00B340C6" w:rsidRDefault="00146743" w:rsidP="00146743">
      <w:pPr>
        <w:spacing w:line="240" w:lineRule="exact"/>
      </w:pPr>
    </w:p>
    <w:p w14:paraId="1969A842" w14:textId="480962E6" w:rsidR="0072028B" w:rsidRDefault="0072028B">
      <w:pPr>
        <w:spacing w:line="240" w:lineRule="auto"/>
      </w:pPr>
      <w:r>
        <w:br w:type="page"/>
      </w:r>
    </w:p>
    <w:p w14:paraId="17DEFBCB" w14:textId="4F952BFE" w:rsidR="0015306A" w:rsidRPr="00B340C6" w:rsidRDefault="0015306A" w:rsidP="0015306A">
      <w:pPr>
        <w:keepNext/>
        <w:keepLines/>
        <w:spacing w:line="240" w:lineRule="exact"/>
      </w:pPr>
      <w:r w:rsidRPr="00B340C6">
        <w:rPr>
          <w:b/>
        </w:rPr>
        <w:lastRenderedPageBreak/>
        <w:t xml:space="preserve">Referentie </w:t>
      </w:r>
      <w:r>
        <w:rPr>
          <w:b/>
        </w:rPr>
        <w:t>4</w:t>
      </w:r>
    </w:p>
    <w:p w14:paraId="606E4D52" w14:textId="77777777" w:rsidR="0015306A" w:rsidRPr="00B340C6" w:rsidRDefault="0015306A" w:rsidP="0015306A">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5306A" w:rsidRPr="00B340C6" w14:paraId="62D88848" w14:textId="77777777" w:rsidTr="00531659">
        <w:trPr>
          <w:trHeight w:val="510"/>
        </w:trPr>
        <w:tc>
          <w:tcPr>
            <w:tcW w:w="2131" w:type="dxa"/>
            <w:vAlign w:val="center"/>
          </w:tcPr>
          <w:p w14:paraId="029933EF" w14:textId="77777777" w:rsidR="0015306A" w:rsidRPr="00B340C6" w:rsidRDefault="0015306A" w:rsidP="006610A0">
            <w:pPr>
              <w:keepNext/>
              <w:keepLines/>
              <w:spacing w:line="240" w:lineRule="exact"/>
            </w:pPr>
            <w:r w:rsidRPr="00B340C6">
              <w:t>Naam organisatie</w:t>
            </w:r>
          </w:p>
        </w:tc>
        <w:tc>
          <w:tcPr>
            <w:tcW w:w="5388" w:type="dxa"/>
            <w:gridSpan w:val="3"/>
            <w:vAlign w:val="center"/>
          </w:tcPr>
          <w:p w14:paraId="4A6A15F1"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3F3BF664" w14:textId="77777777" w:rsidTr="00531659">
        <w:trPr>
          <w:trHeight w:val="510"/>
        </w:trPr>
        <w:tc>
          <w:tcPr>
            <w:tcW w:w="2131" w:type="dxa"/>
            <w:vAlign w:val="center"/>
          </w:tcPr>
          <w:p w14:paraId="27F118CF" w14:textId="77777777" w:rsidR="0015306A" w:rsidRPr="00B340C6" w:rsidRDefault="0015306A" w:rsidP="006610A0">
            <w:pPr>
              <w:keepNext/>
              <w:keepLines/>
              <w:spacing w:line="240" w:lineRule="exact"/>
            </w:pPr>
            <w:r w:rsidRPr="00B340C6">
              <w:t>Soort organisatie</w:t>
            </w:r>
          </w:p>
        </w:tc>
        <w:tc>
          <w:tcPr>
            <w:tcW w:w="5388" w:type="dxa"/>
            <w:gridSpan w:val="3"/>
            <w:vAlign w:val="center"/>
          </w:tcPr>
          <w:p w14:paraId="67519131"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1EF4053B" w14:textId="77777777" w:rsidTr="00531659">
        <w:trPr>
          <w:trHeight w:val="510"/>
        </w:trPr>
        <w:tc>
          <w:tcPr>
            <w:tcW w:w="2131" w:type="dxa"/>
            <w:vAlign w:val="center"/>
          </w:tcPr>
          <w:p w14:paraId="7A684240" w14:textId="77777777" w:rsidR="0015306A" w:rsidRPr="00B340C6" w:rsidRDefault="0015306A" w:rsidP="006610A0">
            <w:pPr>
              <w:keepNext/>
              <w:keepLines/>
              <w:spacing w:line="240" w:lineRule="exact"/>
            </w:pPr>
            <w:r w:rsidRPr="00B340C6">
              <w:t>Land</w:t>
            </w:r>
          </w:p>
        </w:tc>
        <w:tc>
          <w:tcPr>
            <w:tcW w:w="5388" w:type="dxa"/>
            <w:gridSpan w:val="3"/>
            <w:vAlign w:val="center"/>
          </w:tcPr>
          <w:p w14:paraId="0CC28EFC"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35653D4A" w14:textId="77777777" w:rsidTr="00531659">
        <w:trPr>
          <w:trHeight w:val="510"/>
        </w:trPr>
        <w:tc>
          <w:tcPr>
            <w:tcW w:w="2131" w:type="dxa"/>
            <w:vMerge w:val="restart"/>
            <w:vAlign w:val="center"/>
          </w:tcPr>
          <w:p w14:paraId="12797E4E" w14:textId="77777777" w:rsidR="0015306A" w:rsidRPr="00B340C6" w:rsidRDefault="0015306A" w:rsidP="006610A0">
            <w:pPr>
              <w:keepNext/>
              <w:keepLines/>
              <w:spacing w:line="240" w:lineRule="exact"/>
            </w:pPr>
            <w:r w:rsidRPr="00B340C6">
              <w:t>Contactpersoon</w:t>
            </w:r>
          </w:p>
        </w:tc>
        <w:tc>
          <w:tcPr>
            <w:tcW w:w="1593" w:type="dxa"/>
            <w:vAlign w:val="center"/>
          </w:tcPr>
          <w:p w14:paraId="59EF2FF4" w14:textId="77777777" w:rsidR="0015306A" w:rsidRPr="00B340C6" w:rsidRDefault="0015306A" w:rsidP="006610A0">
            <w:pPr>
              <w:keepNext/>
              <w:keepLines/>
              <w:spacing w:line="240" w:lineRule="exact"/>
              <w:rPr>
                <w:i/>
              </w:rPr>
            </w:pPr>
            <w:r w:rsidRPr="00B340C6">
              <w:rPr>
                <w:i/>
              </w:rPr>
              <w:t>Naam</w:t>
            </w:r>
          </w:p>
        </w:tc>
        <w:tc>
          <w:tcPr>
            <w:tcW w:w="1640" w:type="dxa"/>
            <w:vAlign w:val="center"/>
          </w:tcPr>
          <w:p w14:paraId="480F97A1" w14:textId="77777777" w:rsidR="0015306A" w:rsidRPr="00B340C6" w:rsidRDefault="0015306A" w:rsidP="006610A0">
            <w:pPr>
              <w:keepNext/>
              <w:keepLines/>
              <w:spacing w:line="240" w:lineRule="exact"/>
              <w:rPr>
                <w:i/>
              </w:rPr>
            </w:pPr>
            <w:r w:rsidRPr="00B340C6">
              <w:rPr>
                <w:i/>
              </w:rPr>
              <w:t>Functie</w:t>
            </w:r>
          </w:p>
        </w:tc>
        <w:tc>
          <w:tcPr>
            <w:tcW w:w="2155" w:type="dxa"/>
            <w:vAlign w:val="center"/>
          </w:tcPr>
          <w:p w14:paraId="1938DC39" w14:textId="77777777" w:rsidR="0015306A" w:rsidRPr="00B340C6" w:rsidRDefault="0015306A" w:rsidP="006610A0">
            <w:pPr>
              <w:keepNext/>
              <w:keepLines/>
              <w:spacing w:line="240" w:lineRule="exact"/>
              <w:rPr>
                <w:i/>
              </w:rPr>
            </w:pPr>
            <w:r w:rsidRPr="00B340C6">
              <w:rPr>
                <w:i/>
              </w:rPr>
              <w:t>Telefoonnummer</w:t>
            </w:r>
          </w:p>
        </w:tc>
      </w:tr>
      <w:tr w:rsidR="0015306A" w:rsidRPr="00B340C6" w14:paraId="4FCD2BA8" w14:textId="77777777" w:rsidTr="00531659">
        <w:trPr>
          <w:trHeight w:val="510"/>
        </w:trPr>
        <w:tc>
          <w:tcPr>
            <w:tcW w:w="2131" w:type="dxa"/>
            <w:vMerge/>
            <w:vAlign w:val="center"/>
          </w:tcPr>
          <w:p w14:paraId="07ED1DC6" w14:textId="77777777" w:rsidR="0015306A" w:rsidRPr="00B340C6" w:rsidRDefault="0015306A" w:rsidP="006610A0">
            <w:pPr>
              <w:keepNext/>
              <w:keepLines/>
              <w:spacing w:line="240" w:lineRule="exact"/>
            </w:pPr>
          </w:p>
        </w:tc>
        <w:tc>
          <w:tcPr>
            <w:tcW w:w="1593" w:type="dxa"/>
            <w:vAlign w:val="center"/>
          </w:tcPr>
          <w:p w14:paraId="2E9BD8E6"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1640" w:type="dxa"/>
            <w:vAlign w:val="center"/>
          </w:tcPr>
          <w:p w14:paraId="2BDCAA3A"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155" w:type="dxa"/>
            <w:vAlign w:val="center"/>
          </w:tcPr>
          <w:p w14:paraId="4B7B2F2A"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7E21DA6D" w14:textId="77777777" w:rsidTr="00531659">
        <w:trPr>
          <w:trHeight w:val="510"/>
        </w:trPr>
        <w:tc>
          <w:tcPr>
            <w:tcW w:w="2131" w:type="dxa"/>
            <w:vAlign w:val="center"/>
          </w:tcPr>
          <w:p w14:paraId="0D10BE3A" w14:textId="77777777" w:rsidR="0015306A" w:rsidRPr="00B340C6" w:rsidRDefault="0015306A" w:rsidP="006610A0">
            <w:pPr>
              <w:keepNext/>
              <w:keepLines/>
              <w:spacing w:line="240" w:lineRule="exact"/>
            </w:pPr>
            <w:r w:rsidRPr="00B340C6">
              <w:t>Uitgebreide omschrijving van de opdracht, waaruit blijkt dat deze opdracht voldoet aan de gestelde eisen</w:t>
            </w:r>
          </w:p>
        </w:tc>
        <w:tc>
          <w:tcPr>
            <w:tcW w:w="5388" w:type="dxa"/>
            <w:gridSpan w:val="3"/>
            <w:vAlign w:val="center"/>
          </w:tcPr>
          <w:p w14:paraId="565E63A7"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75FD18FD" w14:textId="77777777" w:rsidTr="00531659">
        <w:trPr>
          <w:trHeight w:val="510"/>
        </w:trPr>
        <w:tc>
          <w:tcPr>
            <w:tcW w:w="2131" w:type="dxa"/>
            <w:vAlign w:val="center"/>
          </w:tcPr>
          <w:p w14:paraId="73C582DA" w14:textId="77777777" w:rsidR="0015306A" w:rsidRPr="00B340C6" w:rsidRDefault="0015306A" w:rsidP="006610A0">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5388" w:type="dxa"/>
            <w:gridSpan w:val="3"/>
            <w:vAlign w:val="center"/>
          </w:tcPr>
          <w:p w14:paraId="7B39DDC0" w14:textId="77777777" w:rsidR="0015306A" w:rsidRPr="00B340C6" w:rsidRDefault="0015306A" w:rsidP="006610A0">
            <w:pPr>
              <w:keepNext/>
              <w:keepLines/>
              <w:spacing w:line="240" w:lineRule="exact"/>
            </w:pPr>
          </w:p>
        </w:tc>
      </w:tr>
      <w:tr w:rsidR="0015306A" w:rsidRPr="00B340C6" w14:paraId="43246B4C" w14:textId="77777777" w:rsidTr="00531659">
        <w:trPr>
          <w:trHeight w:val="510"/>
        </w:trPr>
        <w:tc>
          <w:tcPr>
            <w:tcW w:w="2131" w:type="dxa"/>
            <w:vAlign w:val="center"/>
          </w:tcPr>
          <w:p w14:paraId="09B4A710" w14:textId="77777777" w:rsidR="0015306A" w:rsidRPr="00B340C6" w:rsidRDefault="0015306A" w:rsidP="006610A0">
            <w:pPr>
              <w:keepNext/>
              <w:keepLines/>
              <w:spacing w:line="240" w:lineRule="exact"/>
            </w:pPr>
            <w:r>
              <w:t>Indien van toepassing naam van de Onderaannemer die de opdracht heeft uitgevoerd.</w:t>
            </w:r>
          </w:p>
        </w:tc>
        <w:tc>
          <w:tcPr>
            <w:tcW w:w="5388" w:type="dxa"/>
            <w:gridSpan w:val="3"/>
            <w:vAlign w:val="center"/>
          </w:tcPr>
          <w:p w14:paraId="7279BBBE" w14:textId="77777777" w:rsidR="0015306A" w:rsidRPr="00B340C6" w:rsidRDefault="0015306A" w:rsidP="006610A0">
            <w:pPr>
              <w:keepNext/>
              <w:keepLines/>
              <w:spacing w:line="240" w:lineRule="exact"/>
            </w:pPr>
          </w:p>
        </w:tc>
      </w:tr>
      <w:tr w:rsidR="0015306A" w:rsidRPr="00B340C6" w14:paraId="3E576D0C" w14:textId="77777777" w:rsidTr="00531659">
        <w:trPr>
          <w:trHeight w:val="510"/>
        </w:trPr>
        <w:tc>
          <w:tcPr>
            <w:tcW w:w="2131" w:type="dxa"/>
            <w:vAlign w:val="center"/>
          </w:tcPr>
          <w:p w14:paraId="67352570" w14:textId="77777777" w:rsidR="0015306A" w:rsidRPr="00B340C6" w:rsidRDefault="0015306A" w:rsidP="006610A0">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5388" w:type="dxa"/>
            <w:gridSpan w:val="3"/>
            <w:vAlign w:val="center"/>
          </w:tcPr>
          <w:p w14:paraId="7CEA29ED" w14:textId="77777777" w:rsidR="0015306A" w:rsidRPr="00B340C6" w:rsidRDefault="0015306A" w:rsidP="006610A0">
            <w:pPr>
              <w:keepNext/>
              <w:keepLines/>
              <w:spacing w:line="240" w:lineRule="exact"/>
            </w:pPr>
          </w:p>
        </w:tc>
      </w:tr>
      <w:tr w:rsidR="0015306A" w:rsidRPr="00B340C6" w14:paraId="19A6154A" w14:textId="77777777" w:rsidTr="00531659">
        <w:trPr>
          <w:trHeight w:val="510"/>
        </w:trPr>
        <w:tc>
          <w:tcPr>
            <w:tcW w:w="2131" w:type="dxa"/>
            <w:vAlign w:val="center"/>
          </w:tcPr>
          <w:p w14:paraId="07E5A24B" w14:textId="77777777" w:rsidR="0015306A" w:rsidRPr="00B340C6" w:rsidRDefault="0015306A" w:rsidP="006610A0">
            <w:pPr>
              <w:keepNext/>
              <w:keepLines/>
              <w:spacing w:line="240" w:lineRule="exact"/>
            </w:pPr>
            <w:r w:rsidRPr="00B340C6">
              <w:t>Looptijd</w:t>
            </w:r>
          </w:p>
        </w:tc>
        <w:tc>
          <w:tcPr>
            <w:tcW w:w="5388" w:type="dxa"/>
            <w:gridSpan w:val="3"/>
            <w:vAlign w:val="center"/>
          </w:tcPr>
          <w:p w14:paraId="0F8FC5DB" w14:textId="77777777" w:rsidR="0015306A" w:rsidRPr="00B340C6" w:rsidRDefault="0015306A" w:rsidP="006610A0">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1C719785" w14:textId="63FD5D73" w:rsidR="00146743" w:rsidRDefault="00146743" w:rsidP="00146743">
      <w:pPr>
        <w:rPr>
          <w:rFonts w:cs="Arial"/>
          <w:b/>
          <w:bCs/>
          <w:kern w:val="32"/>
          <w:sz w:val="28"/>
          <w:szCs w:val="32"/>
        </w:rPr>
      </w:pPr>
    </w:p>
    <w:p w14:paraId="09F6FD7E" w14:textId="513C89D4" w:rsidR="0015306A" w:rsidRDefault="0015306A" w:rsidP="00146743">
      <w:pPr>
        <w:rPr>
          <w:rFonts w:cs="Arial"/>
          <w:b/>
          <w:bCs/>
          <w:kern w:val="32"/>
          <w:sz w:val="28"/>
          <w:szCs w:val="32"/>
        </w:rPr>
      </w:pPr>
    </w:p>
    <w:p w14:paraId="1A805ADE" w14:textId="39149C41" w:rsidR="0015306A" w:rsidRDefault="0015306A" w:rsidP="00146743">
      <w:pPr>
        <w:rPr>
          <w:rFonts w:cs="Arial"/>
          <w:b/>
          <w:bCs/>
          <w:kern w:val="32"/>
          <w:sz w:val="28"/>
          <w:szCs w:val="32"/>
        </w:rPr>
      </w:pPr>
    </w:p>
    <w:p w14:paraId="66BB330A" w14:textId="1EC3CD33" w:rsidR="0015306A" w:rsidRDefault="0015306A" w:rsidP="00146743">
      <w:pPr>
        <w:rPr>
          <w:rFonts w:cs="Arial"/>
          <w:b/>
          <w:bCs/>
          <w:kern w:val="32"/>
          <w:sz w:val="28"/>
          <w:szCs w:val="32"/>
        </w:rPr>
      </w:pPr>
    </w:p>
    <w:p w14:paraId="58A3D533" w14:textId="19D2FF18" w:rsidR="0015306A" w:rsidRDefault="0015306A" w:rsidP="00146743">
      <w:pPr>
        <w:rPr>
          <w:rFonts w:cs="Arial"/>
          <w:b/>
          <w:bCs/>
          <w:kern w:val="32"/>
          <w:sz w:val="28"/>
          <w:szCs w:val="32"/>
        </w:rPr>
      </w:pPr>
    </w:p>
    <w:p w14:paraId="4E90FCFB" w14:textId="314B686A" w:rsidR="0015306A" w:rsidRDefault="0015306A" w:rsidP="00146743">
      <w:pPr>
        <w:rPr>
          <w:rFonts w:cs="Arial"/>
          <w:b/>
          <w:bCs/>
          <w:kern w:val="32"/>
          <w:sz w:val="28"/>
          <w:szCs w:val="32"/>
        </w:rPr>
      </w:pPr>
    </w:p>
    <w:p w14:paraId="6CBD496F" w14:textId="19C65C31" w:rsidR="0015306A" w:rsidRPr="00B340C6" w:rsidRDefault="0015306A" w:rsidP="0015306A">
      <w:pPr>
        <w:keepNext/>
        <w:keepLines/>
        <w:spacing w:line="240" w:lineRule="exact"/>
      </w:pPr>
      <w:r w:rsidRPr="00B340C6">
        <w:rPr>
          <w:b/>
        </w:rPr>
        <w:lastRenderedPageBreak/>
        <w:t xml:space="preserve">Referentie </w:t>
      </w:r>
      <w:r>
        <w:rPr>
          <w:b/>
        </w:rPr>
        <w:t>5</w:t>
      </w:r>
    </w:p>
    <w:p w14:paraId="34B723FF" w14:textId="77777777" w:rsidR="0015306A" w:rsidRPr="00B340C6" w:rsidRDefault="0015306A" w:rsidP="0015306A">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5306A" w:rsidRPr="00B340C6" w14:paraId="24ADA1C1" w14:textId="77777777" w:rsidTr="00531659">
        <w:trPr>
          <w:trHeight w:val="510"/>
        </w:trPr>
        <w:tc>
          <w:tcPr>
            <w:tcW w:w="2131" w:type="dxa"/>
            <w:vAlign w:val="center"/>
          </w:tcPr>
          <w:p w14:paraId="70ECC1EE" w14:textId="77777777" w:rsidR="0015306A" w:rsidRPr="00B340C6" w:rsidRDefault="0015306A" w:rsidP="006610A0">
            <w:pPr>
              <w:keepNext/>
              <w:keepLines/>
              <w:spacing w:line="240" w:lineRule="exact"/>
            </w:pPr>
            <w:r w:rsidRPr="00B340C6">
              <w:t>Naam organisatie</w:t>
            </w:r>
          </w:p>
        </w:tc>
        <w:tc>
          <w:tcPr>
            <w:tcW w:w="5388" w:type="dxa"/>
            <w:gridSpan w:val="3"/>
            <w:vAlign w:val="center"/>
          </w:tcPr>
          <w:p w14:paraId="45D8AE90"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6C6AE1DF" w14:textId="77777777" w:rsidTr="00531659">
        <w:trPr>
          <w:trHeight w:val="510"/>
        </w:trPr>
        <w:tc>
          <w:tcPr>
            <w:tcW w:w="2131" w:type="dxa"/>
            <w:vAlign w:val="center"/>
          </w:tcPr>
          <w:p w14:paraId="342341FB" w14:textId="77777777" w:rsidR="0015306A" w:rsidRPr="00B340C6" w:rsidRDefault="0015306A" w:rsidP="006610A0">
            <w:pPr>
              <w:keepNext/>
              <w:keepLines/>
              <w:spacing w:line="240" w:lineRule="exact"/>
            </w:pPr>
            <w:r w:rsidRPr="00B340C6">
              <w:t>Soort organisatie</w:t>
            </w:r>
          </w:p>
        </w:tc>
        <w:tc>
          <w:tcPr>
            <w:tcW w:w="5388" w:type="dxa"/>
            <w:gridSpan w:val="3"/>
            <w:vAlign w:val="center"/>
          </w:tcPr>
          <w:p w14:paraId="47A6FDFE"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4FD59AFB" w14:textId="77777777" w:rsidTr="00531659">
        <w:trPr>
          <w:trHeight w:val="510"/>
        </w:trPr>
        <w:tc>
          <w:tcPr>
            <w:tcW w:w="2131" w:type="dxa"/>
            <w:vAlign w:val="center"/>
          </w:tcPr>
          <w:p w14:paraId="5B6817BA" w14:textId="77777777" w:rsidR="0015306A" w:rsidRPr="00B340C6" w:rsidRDefault="0015306A" w:rsidP="006610A0">
            <w:pPr>
              <w:keepNext/>
              <w:keepLines/>
              <w:spacing w:line="240" w:lineRule="exact"/>
            </w:pPr>
            <w:r w:rsidRPr="00B340C6">
              <w:t>Land</w:t>
            </w:r>
          </w:p>
        </w:tc>
        <w:tc>
          <w:tcPr>
            <w:tcW w:w="5388" w:type="dxa"/>
            <w:gridSpan w:val="3"/>
            <w:vAlign w:val="center"/>
          </w:tcPr>
          <w:p w14:paraId="4363342E"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620097FD" w14:textId="77777777" w:rsidTr="00531659">
        <w:trPr>
          <w:trHeight w:val="510"/>
        </w:trPr>
        <w:tc>
          <w:tcPr>
            <w:tcW w:w="2131" w:type="dxa"/>
            <w:vMerge w:val="restart"/>
            <w:vAlign w:val="center"/>
          </w:tcPr>
          <w:p w14:paraId="50A779F5" w14:textId="77777777" w:rsidR="0015306A" w:rsidRPr="00B340C6" w:rsidRDefault="0015306A" w:rsidP="006610A0">
            <w:pPr>
              <w:keepNext/>
              <w:keepLines/>
              <w:spacing w:line="240" w:lineRule="exact"/>
            </w:pPr>
            <w:r w:rsidRPr="00B340C6">
              <w:t>Contactpersoon</w:t>
            </w:r>
          </w:p>
        </w:tc>
        <w:tc>
          <w:tcPr>
            <w:tcW w:w="1593" w:type="dxa"/>
            <w:vAlign w:val="center"/>
          </w:tcPr>
          <w:p w14:paraId="43FE7FA0" w14:textId="77777777" w:rsidR="0015306A" w:rsidRPr="00B340C6" w:rsidRDefault="0015306A" w:rsidP="006610A0">
            <w:pPr>
              <w:keepNext/>
              <w:keepLines/>
              <w:spacing w:line="240" w:lineRule="exact"/>
              <w:rPr>
                <w:i/>
              </w:rPr>
            </w:pPr>
            <w:r w:rsidRPr="00B340C6">
              <w:rPr>
                <w:i/>
              </w:rPr>
              <w:t>Naam</w:t>
            </w:r>
          </w:p>
        </w:tc>
        <w:tc>
          <w:tcPr>
            <w:tcW w:w="1640" w:type="dxa"/>
            <w:vAlign w:val="center"/>
          </w:tcPr>
          <w:p w14:paraId="1572EBE1" w14:textId="77777777" w:rsidR="0015306A" w:rsidRPr="00B340C6" w:rsidRDefault="0015306A" w:rsidP="006610A0">
            <w:pPr>
              <w:keepNext/>
              <w:keepLines/>
              <w:spacing w:line="240" w:lineRule="exact"/>
              <w:rPr>
                <w:i/>
              </w:rPr>
            </w:pPr>
            <w:r w:rsidRPr="00B340C6">
              <w:rPr>
                <w:i/>
              </w:rPr>
              <w:t>Functie</w:t>
            </w:r>
          </w:p>
        </w:tc>
        <w:tc>
          <w:tcPr>
            <w:tcW w:w="2155" w:type="dxa"/>
            <w:vAlign w:val="center"/>
          </w:tcPr>
          <w:p w14:paraId="74CFC68A" w14:textId="77777777" w:rsidR="0015306A" w:rsidRPr="00B340C6" w:rsidRDefault="0015306A" w:rsidP="006610A0">
            <w:pPr>
              <w:keepNext/>
              <w:keepLines/>
              <w:spacing w:line="240" w:lineRule="exact"/>
              <w:rPr>
                <w:i/>
              </w:rPr>
            </w:pPr>
            <w:r w:rsidRPr="00B340C6">
              <w:rPr>
                <w:i/>
              </w:rPr>
              <w:t>Telefoonnummer</w:t>
            </w:r>
          </w:p>
        </w:tc>
      </w:tr>
      <w:tr w:rsidR="0015306A" w:rsidRPr="00B340C6" w14:paraId="42A5876B" w14:textId="77777777" w:rsidTr="00531659">
        <w:trPr>
          <w:trHeight w:val="510"/>
        </w:trPr>
        <w:tc>
          <w:tcPr>
            <w:tcW w:w="2131" w:type="dxa"/>
            <w:vMerge/>
            <w:vAlign w:val="center"/>
          </w:tcPr>
          <w:p w14:paraId="4BD3A87D" w14:textId="77777777" w:rsidR="0015306A" w:rsidRPr="00B340C6" w:rsidRDefault="0015306A" w:rsidP="006610A0">
            <w:pPr>
              <w:keepNext/>
              <w:keepLines/>
              <w:spacing w:line="240" w:lineRule="exact"/>
            </w:pPr>
          </w:p>
        </w:tc>
        <w:tc>
          <w:tcPr>
            <w:tcW w:w="1593" w:type="dxa"/>
            <w:vAlign w:val="center"/>
          </w:tcPr>
          <w:p w14:paraId="11F3AC9D"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1640" w:type="dxa"/>
            <w:vAlign w:val="center"/>
          </w:tcPr>
          <w:p w14:paraId="4C31B769"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155" w:type="dxa"/>
            <w:vAlign w:val="center"/>
          </w:tcPr>
          <w:p w14:paraId="2A560FB6"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1E3F4329" w14:textId="77777777" w:rsidTr="00531659">
        <w:trPr>
          <w:trHeight w:val="510"/>
        </w:trPr>
        <w:tc>
          <w:tcPr>
            <w:tcW w:w="2131" w:type="dxa"/>
            <w:vAlign w:val="center"/>
          </w:tcPr>
          <w:p w14:paraId="6348E697" w14:textId="77777777" w:rsidR="0015306A" w:rsidRPr="00B340C6" w:rsidRDefault="0015306A" w:rsidP="006610A0">
            <w:pPr>
              <w:keepNext/>
              <w:keepLines/>
              <w:spacing w:line="240" w:lineRule="exact"/>
            </w:pPr>
            <w:r w:rsidRPr="00B340C6">
              <w:t>Uitgebreide omschrijving van de opdracht, waaruit blijkt dat deze opdracht voldoet aan de gestelde eisen</w:t>
            </w:r>
          </w:p>
        </w:tc>
        <w:tc>
          <w:tcPr>
            <w:tcW w:w="5388" w:type="dxa"/>
            <w:gridSpan w:val="3"/>
            <w:vAlign w:val="center"/>
          </w:tcPr>
          <w:p w14:paraId="7EC31D12"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1CBFAE52" w14:textId="77777777" w:rsidTr="00531659">
        <w:trPr>
          <w:trHeight w:val="510"/>
        </w:trPr>
        <w:tc>
          <w:tcPr>
            <w:tcW w:w="2131" w:type="dxa"/>
            <w:vAlign w:val="center"/>
          </w:tcPr>
          <w:p w14:paraId="7C004D0A" w14:textId="77777777" w:rsidR="0015306A" w:rsidRPr="00B340C6" w:rsidRDefault="0015306A" w:rsidP="006610A0">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5388" w:type="dxa"/>
            <w:gridSpan w:val="3"/>
            <w:vAlign w:val="center"/>
          </w:tcPr>
          <w:p w14:paraId="32986DF9" w14:textId="77777777" w:rsidR="0015306A" w:rsidRPr="00B340C6" w:rsidRDefault="0015306A" w:rsidP="006610A0">
            <w:pPr>
              <w:keepNext/>
              <w:keepLines/>
              <w:spacing w:line="240" w:lineRule="exact"/>
            </w:pPr>
          </w:p>
        </w:tc>
      </w:tr>
      <w:tr w:rsidR="0015306A" w:rsidRPr="00B340C6" w14:paraId="22ABB350" w14:textId="77777777" w:rsidTr="00531659">
        <w:trPr>
          <w:trHeight w:val="510"/>
        </w:trPr>
        <w:tc>
          <w:tcPr>
            <w:tcW w:w="2131" w:type="dxa"/>
            <w:vAlign w:val="center"/>
          </w:tcPr>
          <w:p w14:paraId="008F307F" w14:textId="77777777" w:rsidR="0015306A" w:rsidRPr="00B340C6" w:rsidRDefault="0015306A" w:rsidP="006610A0">
            <w:pPr>
              <w:keepNext/>
              <w:keepLines/>
              <w:spacing w:line="240" w:lineRule="exact"/>
            </w:pPr>
            <w:r>
              <w:t>Indien van toepassing naam van de Onderaannemer die de opdracht heeft uitgevoerd.</w:t>
            </w:r>
          </w:p>
        </w:tc>
        <w:tc>
          <w:tcPr>
            <w:tcW w:w="5388" w:type="dxa"/>
            <w:gridSpan w:val="3"/>
            <w:vAlign w:val="center"/>
          </w:tcPr>
          <w:p w14:paraId="10442E2A" w14:textId="77777777" w:rsidR="0015306A" w:rsidRPr="00B340C6" w:rsidRDefault="0015306A" w:rsidP="006610A0">
            <w:pPr>
              <w:keepNext/>
              <w:keepLines/>
              <w:spacing w:line="240" w:lineRule="exact"/>
            </w:pPr>
          </w:p>
        </w:tc>
      </w:tr>
      <w:tr w:rsidR="0015306A" w:rsidRPr="00B340C6" w14:paraId="503D2DA3" w14:textId="77777777" w:rsidTr="00531659">
        <w:trPr>
          <w:trHeight w:val="510"/>
        </w:trPr>
        <w:tc>
          <w:tcPr>
            <w:tcW w:w="2131" w:type="dxa"/>
            <w:vAlign w:val="center"/>
          </w:tcPr>
          <w:p w14:paraId="300ACFEE" w14:textId="77777777" w:rsidR="0015306A" w:rsidRPr="00B340C6" w:rsidRDefault="0015306A" w:rsidP="006610A0">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5388" w:type="dxa"/>
            <w:gridSpan w:val="3"/>
            <w:vAlign w:val="center"/>
          </w:tcPr>
          <w:p w14:paraId="29D7A0B6" w14:textId="77777777" w:rsidR="0015306A" w:rsidRPr="00B340C6" w:rsidRDefault="0015306A" w:rsidP="006610A0">
            <w:pPr>
              <w:keepNext/>
              <w:keepLines/>
              <w:spacing w:line="240" w:lineRule="exact"/>
            </w:pPr>
          </w:p>
        </w:tc>
      </w:tr>
      <w:tr w:rsidR="0015306A" w:rsidRPr="00B340C6" w14:paraId="2B6C65B9" w14:textId="77777777" w:rsidTr="00531659">
        <w:trPr>
          <w:trHeight w:val="510"/>
        </w:trPr>
        <w:tc>
          <w:tcPr>
            <w:tcW w:w="2131" w:type="dxa"/>
            <w:vAlign w:val="center"/>
          </w:tcPr>
          <w:p w14:paraId="2C70320E" w14:textId="77777777" w:rsidR="0015306A" w:rsidRPr="00B340C6" w:rsidRDefault="0015306A" w:rsidP="006610A0">
            <w:pPr>
              <w:keepNext/>
              <w:keepLines/>
              <w:spacing w:line="240" w:lineRule="exact"/>
            </w:pPr>
            <w:r w:rsidRPr="00B340C6">
              <w:t>Looptijd</w:t>
            </w:r>
          </w:p>
        </w:tc>
        <w:tc>
          <w:tcPr>
            <w:tcW w:w="5388" w:type="dxa"/>
            <w:gridSpan w:val="3"/>
            <w:vAlign w:val="center"/>
          </w:tcPr>
          <w:p w14:paraId="673D0818" w14:textId="77777777" w:rsidR="0015306A" w:rsidRPr="00B340C6" w:rsidRDefault="0015306A" w:rsidP="006610A0">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78873E59" w14:textId="77777777" w:rsidR="0015306A" w:rsidRDefault="0015306A" w:rsidP="0015306A">
      <w:pPr>
        <w:rPr>
          <w:rFonts w:cs="Arial"/>
          <w:b/>
          <w:bCs/>
          <w:kern w:val="32"/>
          <w:sz w:val="28"/>
          <w:szCs w:val="32"/>
        </w:rPr>
      </w:pPr>
    </w:p>
    <w:p w14:paraId="34F18B64" w14:textId="7C3CEEEF" w:rsidR="0015306A" w:rsidRDefault="0015306A" w:rsidP="00146743">
      <w:pPr>
        <w:rPr>
          <w:rFonts w:cs="Arial"/>
          <w:b/>
          <w:bCs/>
          <w:kern w:val="32"/>
          <w:sz w:val="28"/>
          <w:szCs w:val="32"/>
        </w:rPr>
      </w:pPr>
    </w:p>
    <w:p w14:paraId="48A74933" w14:textId="23933D51" w:rsidR="0015306A" w:rsidRDefault="0015306A" w:rsidP="00146743">
      <w:pPr>
        <w:rPr>
          <w:rFonts w:cs="Arial"/>
          <w:b/>
          <w:bCs/>
          <w:kern w:val="32"/>
          <w:sz w:val="28"/>
          <w:szCs w:val="32"/>
        </w:rPr>
      </w:pPr>
    </w:p>
    <w:p w14:paraId="62A421B1" w14:textId="104E56F9" w:rsidR="0015306A" w:rsidRDefault="0015306A" w:rsidP="00146743">
      <w:pPr>
        <w:rPr>
          <w:rFonts w:cs="Arial"/>
          <w:b/>
          <w:bCs/>
          <w:kern w:val="32"/>
          <w:sz w:val="28"/>
          <w:szCs w:val="32"/>
        </w:rPr>
      </w:pPr>
    </w:p>
    <w:p w14:paraId="286B459B" w14:textId="40371171" w:rsidR="0015306A" w:rsidRDefault="0015306A" w:rsidP="00146743">
      <w:pPr>
        <w:rPr>
          <w:rFonts w:cs="Arial"/>
          <w:b/>
          <w:bCs/>
          <w:kern w:val="32"/>
          <w:sz w:val="28"/>
          <w:szCs w:val="32"/>
        </w:rPr>
      </w:pPr>
    </w:p>
    <w:p w14:paraId="1BA50225" w14:textId="24E9EB95" w:rsidR="0015306A" w:rsidRDefault="0015306A" w:rsidP="00146743">
      <w:pPr>
        <w:rPr>
          <w:rFonts w:cs="Arial"/>
          <w:b/>
          <w:bCs/>
          <w:kern w:val="32"/>
          <w:sz w:val="28"/>
          <w:szCs w:val="32"/>
        </w:rPr>
      </w:pPr>
    </w:p>
    <w:p w14:paraId="6C923474" w14:textId="361FACE3" w:rsidR="0015306A" w:rsidRPr="00B340C6" w:rsidRDefault="0015306A" w:rsidP="0015306A">
      <w:pPr>
        <w:keepNext/>
        <w:keepLines/>
        <w:spacing w:line="240" w:lineRule="exact"/>
      </w:pPr>
      <w:r w:rsidRPr="00B340C6">
        <w:rPr>
          <w:b/>
        </w:rPr>
        <w:lastRenderedPageBreak/>
        <w:t xml:space="preserve">Referentie </w:t>
      </w:r>
      <w:r>
        <w:rPr>
          <w:b/>
        </w:rPr>
        <w:t>6</w:t>
      </w:r>
    </w:p>
    <w:p w14:paraId="3FF33842" w14:textId="77777777" w:rsidR="0015306A" w:rsidRPr="00B340C6" w:rsidRDefault="0015306A" w:rsidP="0015306A">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5306A" w:rsidRPr="00B340C6" w14:paraId="41A5DF3D" w14:textId="77777777" w:rsidTr="00531659">
        <w:trPr>
          <w:trHeight w:val="510"/>
        </w:trPr>
        <w:tc>
          <w:tcPr>
            <w:tcW w:w="2131" w:type="dxa"/>
            <w:vAlign w:val="center"/>
          </w:tcPr>
          <w:p w14:paraId="70C20807" w14:textId="77777777" w:rsidR="0015306A" w:rsidRPr="00B340C6" w:rsidRDefault="0015306A" w:rsidP="006610A0">
            <w:pPr>
              <w:keepNext/>
              <w:keepLines/>
              <w:spacing w:line="240" w:lineRule="exact"/>
            </w:pPr>
            <w:r w:rsidRPr="00B340C6">
              <w:t>Naam organisatie</w:t>
            </w:r>
          </w:p>
        </w:tc>
        <w:tc>
          <w:tcPr>
            <w:tcW w:w="5388" w:type="dxa"/>
            <w:gridSpan w:val="3"/>
            <w:vAlign w:val="center"/>
          </w:tcPr>
          <w:p w14:paraId="5EBADC64"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2B362D1D" w14:textId="77777777" w:rsidTr="00531659">
        <w:trPr>
          <w:trHeight w:val="510"/>
        </w:trPr>
        <w:tc>
          <w:tcPr>
            <w:tcW w:w="2131" w:type="dxa"/>
            <w:vAlign w:val="center"/>
          </w:tcPr>
          <w:p w14:paraId="13720B1E" w14:textId="77777777" w:rsidR="0015306A" w:rsidRPr="00B340C6" w:rsidRDefault="0015306A" w:rsidP="006610A0">
            <w:pPr>
              <w:keepNext/>
              <w:keepLines/>
              <w:spacing w:line="240" w:lineRule="exact"/>
            </w:pPr>
            <w:r w:rsidRPr="00B340C6">
              <w:t>Soort organisatie</w:t>
            </w:r>
          </w:p>
        </w:tc>
        <w:tc>
          <w:tcPr>
            <w:tcW w:w="5388" w:type="dxa"/>
            <w:gridSpan w:val="3"/>
            <w:vAlign w:val="center"/>
          </w:tcPr>
          <w:p w14:paraId="19213D37"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72902A5F" w14:textId="77777777" w:rsidTr="00531659">
        <w:trPr>
          <w:trHeight w:val="510"/>
        </w:trPr>
        <w:tc>
          <w:tcPr>
            <w:tcW w:w="2131" w:type="dxa"/>
            <w:vAlign w:val="center"/>
          </w:tcPr>
          <w:p w14:paraId="586D8BF9" w14:textId="77777777" w:rsidR="0015306A" w:rsidRPr="00B340C6" w:rsidRDefault="0015306A" w:rsidP="006610A0">
            <w:pPr>
              <w:keepNext/>
              <w:keepLines/>
              <w:spacing w:line="240" w:lineRule="exact"/>
            </w:pPr>
            <w:r w:rsidRPr="00B340C6">
              <w:t>Land</w:t>
            </w:r>
          </w:p>
        </w:tc>
        <w:tc>
          <w:tcPr>
            <w:tcW w:w="5388" w:type="dxa"/>
            <w:gridSpan w:val="3"/>
            <w:vAlign w:val="center"/>
          </w:tcPr>
          <w:p w14:paraId="7D9FB282"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5B59CB50" w14:textId="77777777" w:rsidTr="00531659">
        <w:trPr>
          <w:trHeight w:val="510"/>
        </w:trPr>
        <w:tc>
          <w:tcPr>
            <w:tcW w:w="2131" w:type="dxa"/>
            <w:vMerge w:val="restart"/>
            <w:vAlign w:val="center"/>
          </w:tcPr>
          <w:p w14:paraId="1FB6762D" w14:textId="77777777" w:rsidR="0015306A" w:rsidRPr="00B340C6" w:rsidRDefault="0015306A" w:rsidP="006610A0">
            <w:pPr>
              <w:keepNext/>
              <w:keepLines/>
              <w:spacing w:line="240" w:lineRule="exact"/>
            </w:pPr>
            <w:r w:rsidRPr="00B340C6">
              <w:t>Contactpersoon</w:t>
            </w:r>
          </w:p>
        </w:tc>
        <w:tc>
          <w:tcPr>
            <w:tcW w:w="1593" w:type="dxa"/>
            <w:vAlign w:val="center"/>
          </w:tcPr>
          <w:p w14:paraId="35E052F9" w14:textId="77777777" w:rsidR="0015306A" w:rsidRPr="00B340C6" w:rsidRDefault="0015306A" w:rsidP="006610A0">
            <w:pPr>
              <w:keepNext/>
              <w:keepLines/>
              <w:spacing w:line="240" w:lineRule="exact"/>
              <w:rPr>
                <w:i/>
              </w:rPr>
            </w:pPr>
            <w:r w:rsidRPr="00B340C6">
              <w:rPr>
                <w:i/>
              </w:rPr>
              <w:t>Naam</w:t>
            </w:r>
          </w:p>
        </w:tc>
        <w:tc>
          <w:tcPr>
            <w:tcW w:w="1640" w:type="dxa"/>
            <w:vAlign w:val="center"/>
          </w:tcPr>
          <w:p w14:paraId="79DBDDE4" w14:textId="77777777" w:rsidR="0015306A" w:rsidRPr="00B340C6" w:rsidRDefault="0015306A" w:rsidP="006610A0">
            <w:pPr>
              <w:keepNext/>
              <w:keepLines/>
              <w:spacing w:line="240" w:lineRule="exact"/>
              <w:rPr>
                <w:i/>
              </w:rPr>
            </w:pPr>
            <w:r w:rsidRPr="00B340C6">
              <w:rPr>
                <w:i/>
              </w:rPr>
              <w:t>Functie</w:t>
            </w:r>
          </w:p>
        </w:tc>
        <w:tc>
          <w:tcPr>
            <w:tcW w:w="2155" w:type="dxa"/>
            <w:vAlign w:val="center"/>
          </w:tcPr>
          <w:p w14:paraId="02DC5FF4" w14:textId="77777777" w:rsidR="0015306A" w:rsidRPr="00B340C6" w:rsidRDefault="0015306A" w:rsidP="006610A0">
            <w:pPr>
              <w:keepNext/>
              <w:keepLines/>
              <w:spacing w:line="240" w:lineRule="exact"/>
              <w:rPr>
                <w:i/>
              </w:rPr>
            </w:pPr>
            <w:r w:rsidRPr="00B340C6">
              <w:rPr>
                <w:i/>
              </w:rPr>
              <w:t>Telefoonnummer</w:t>
            </w:r>
          </w:p>
        </w:tc>
      </w:tr>
      <w:tr w:rsidR="0015306A" w:rsidRPr="00B340C6" w14:paraId="1CFA24CA" w14:textId="77777777" w:rsidTr="00531659">
        <w:trPr>
          <w:trHeight w:val="510"/>
        </w:trPr>
        <w:tc>
          <w:tcPr>
            <w:tcW w:w="2131" w:type="dxa"/>
            <w:vMerge/>
            <w:vAlign w:val="center"/>
          </w:tcPr>
          <w:p w14:paraId="1ED99455" w14:textId="77777777" w:rsidR="0015306A" w:rsidRPr="00B340C6" w:rsidRDefault="0015306A" w:rsidP="006610A0">
            <w:pPr>
              <w:keepNext/>
              <w:keepLines/>
              <w:spacing w:line="240" w:lineRule="exact"/>
            </w:pPr>
          </w:p>
        </w:tc>
        <w:tc>
          <w:tcPr>
            <w:tcW w:w="1593" w:type="dxa"/>
            <w:vAlign w:val="center"/>
          </w:tcPr>
          <w:p w14:paraId="1C1C4A50"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1640" w:type="dxa"/>
            <w:vAlign w:val="center"/>
          </w:tcPr>
          <w:p w14:paraId="045B92D8"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155" w:type="dxa"/>
            <w:vAlign w:val="center"/>
          </w:tcPr>
          <w:p w14:paraId="481D094A"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6B250263" w14:textId="77777777" w:rsidTr="00531659">
        <w:trPr>
          <w:trHeight w:val="510"/>
        </w:trPr>
        <w:tc>
          <w:tcPr>
            <w:tcW w:w="2131" w:type="dxa"/>
            <w:vAlign w:val="center"/>
          </w:tcPr>
          <w:p w14:paraId="4362291B" w14:textId="77777777" w:rsidR="0015306A" w:rsidRPr="00B340C6" w:rsidRDefault="0015306A" w:rsidP="006610A0">
            <w:pPr>
              <w:keepNext/>
              <w:keepLines/>
              <w:spacing w:line="240" w:lineRule="exact"/>
            </w:pPr>
            <w:r w:rsidRPr="00B340C6">
              <w:t>Uitgebreide omschrijving van de opdracht, waaruit blijkt dat deze opdracht voldoet aan de gestelde eisen</w:t>
            </w:r>
          </w:p>
        </w:tc>
        <w:tc>
          <w:tcPr>
            <w:tcW w:w="5388" w:type="dxa"/>
            <w:gridSpan w:val="3"/>
            <w:vAlign w:val="center"/>
          </w:tcPr>
          <w:p w14:paraId="27CFD4D7" w14:textId="77777777" w:rsidR="0015306A" w:rsidRPr="00B340C6" w:rsidRDefault="0015306A" w:rsidP="006610A0">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5306A" w:rsidRPr="00B340C6" w14:paraId="78B6D446" w14:textId="77777777" w:rsidTr="00531659">
        <w:trPr>
          <w:trHeight w:val="510"/>
        </w:trPr>
        <w:tc>
          <w:tcPr>
            <w:tcW w:w="2131" w:type="dxa"/>
            <w:vAlign w:val="center"/>
          </w:tcPr>
          <w:p w14:paraId="05D97858" w14:textId="77777777" w:rsidR="0015306A" w:rsidRPr="00B340C6" w:rsidRDefault="0015306A" w:rsidP="006610A0">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5388" w:type="dxa"/>
            <w:gridSpan w:val="3"/>
            <w:vAlign w:val="center"/>
          </w:tcPr>
          <w:p w14:paraId="02EA7C7F" w14:textId="77777777" w:rsidR="0015306A" w:rsidRPr="00B340C6" w:rsidRDefault="0015306A" w:rsidP="006610A0">
            <w:pPr>
              <w:keepNext/>
              <w:keepLines/>
              <w:spacing w:line="240" w:lineRule="exact"/>
            </w:pPr>
          </w:p>
        </w:tc>
      </w:tr>
      <w:tr w:rsidR="0015306A" w:rsidRPr="00B340C6" w14:paraId="10EC343C" w14:textId="77777777" w:rsidTr="00531659">
        <w:trPr>
          <w:trHeight w:val="510"/>
        </w:trPr>
        <w:tc>
          <w:tcPr>
            <w:tcW w:w="2131" w:type="dxa"/>
            <w:vAlign w:val="center"/>
          </w:tcPr>
          <w:p w14:paraId="18FA6DDB" w14:textId="77777777" w:rsidR="0015306A" w:rsidRPr="00B340C6" w:rsidRDefault="0015306A" w:rsidP="006610A0">
            <w:pPr>
              <w:keepNext/>
              <w:keepLines/>
              <w:spacing w:line="240" w:lineRule="exact"/>
            </w:pPr>
            <w:r>
              <w:t>Indien van toepassing naam van de Onderaannemer die de opdracht heeft uitgevoerd.</w:t>
            </w:r>
          </w:p>
        </w:tc>
        <w:tc>
          <w:tcPr>
            <w:tcW w:w="5388" w:type="dxa"/>
            <w:gridSpan w:val="3"/>
            <w:vAlign w:val="center"/>
          </w:tcPr>
          <w:p w14:paraId="5A552EAB" w14:textId="77777777" w:rsidR="0015306A" w:rsidRPr="00B340C6" w:rsidRDefault="0015306A" w:rsidP="006610A0">
            <w:pPr>
              <w:keepNext/>
              <w:keepLines/>
              <w:spacing w:line="240" w:lineRule="exact"/>
            </w:pPr>
          </w:p>
        </w:tc>
      </w:tr>
      <w:tr w:rsidR="0015306A" w:rsidRPr="00B340C6" w14:paraId="7C0236F6" w14:textId="77777777" w:rsidTr="00531659">
        <w:trPr>
          <w:trHeight w:val="510"/>
        </w:trPr>
        <w:tc>
          <w:tcPr>
            <w:tcW w:w="2131" w:type="dxa"/>
            <w:vAlign w:val="center"/>
          </w:tcPr>
          <w:p w14:paraId="509C9AAB" w14:textId="77777777" w:rsidR="0015306A" w:rsidRPr="00B340C6" w:rsidRDefault="0015306A" w:rsidP="006610A0">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5388" w:type="dxa"/>
            <w:gridSpan w:val="3"/>
            <w:vAlign w:val="center"/>
          </w:tcPr>
          <w:p w14:paraId="22E666CB" w14:textId="77777777" w:rsidR="0015306A" w:rsidRPr="00B340C6" w:rsidRDefault="0015306A" w:rsidP="006610A0">
            <w:pPr>
              <w:keepNext/>
              <w:keepLines/>
              <w:spacing w:line="240" w:lineRule="exact"/>
            </w:pPr>
          </w:p>
        </w:tc>
      </w:tr>
      <w:tr w:rsidR="0015306A" w:rsidRPr="00B340C6" w14:paraId="7B3AA717" w14:textId="77777777" w:rsidTr="00531659">
        <w:trPr>
          <w:trHeight w:val="510"/>
        </w:trPr>
        <w:tc>
          <w:tcPr>
            <w:tcW w:w="2131" w:type="dxa"/>
            <w:vAlign w:val="center"/>
          </w:tcPr>
          <w:p w14:paraId="379D6713" w14:textId="77777777" w:rsidR="0015306A" w:rsidRPr="00B340C6" w:rsidRDefault="0015306A" w:rsidP="006610A0">
            <w:pPr>
              <w:keepNext/>
              <w:keepLines/>
              <w:spacing w:line="240" w:lineRule="exact"/>
            </w:pPr>
            <w:r w:rsidRPr="00B340C6">
              <w:t>Looptijd</w:t>
            </w:r>
          </w:p>
        </w:tc>
        <w:tc>
          <w:tcPr>
            <w:tcW w:w="5388" w:type="dxa"/>
            <w:gridSpan w:val="3"/>
            <w:vAlign w:val="center"/>
          </w:tcPr>
          <w:p w14:paraId="2C881281" w14:textId="77777777" w:rsidR="0015306A" w:rsidRPr="00B340C6" w:rsidRDefault="0015306A" w:rsidP="006610A0">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14292175" w14:textId="1CF10AE0" w:rsidR="00172784" w:rsidRDefault="00172784" w:rsidP="0015306A">
      <w:pPr>
        <w:rPr>
          <w:rFonts w:cs="Arial"/>
          <w:b/>
          <w:bCs/>
          <w:kern w:val="32"/>
          <w:sz w:val="28"/>
          <w:szCs w:val="32"/>
        </w:rPr>
      </w:pPr>
    </w:p>
    <w:p w14:paraId="663AFC0E" w14:textId="77777777" w:rsidR="00172784" w:rsidRDefault="00172784">
      <w:pPr>
        <w:spacing w:line="240" w:lineRule="auto"/>
        <w:rPr>
          <w:rFonts w:cs="Arial"/>
          <w:b/>
          <w:bCs/>
          <w:kern w:val="32"/>
          <w:sz w:val="28"/>
          <w:szCs w:val="32"/>
        </w:rPr>
      </w:pPr>
      <w:r>
        <w:rPr>
          <w:rFonts w:cs="Arial"/>
          <w:b/>
          <w:bCs/>
          <w:kern w:val="32"/>
          <w:sz w:val="28"/>
          <w:szCs w:val="32"/>
        </w:rPr>
        <w:br w:type="page"/>
      </w:r>
    </w:p>
    <w:p w14:paraId="2DF9862D" w14:textId="5088E7B3" w:rsidR="00172784" w:rsidRPr="00B340C6" w:rsidRDefault="00172784" w:rsidP="00172784">
      <w:pPr>
        <w:keepNext/>
        <w:keepLines/>
        <w:spacing w:line="240" w:lineRule="exact"/>
      </w:pPr>
      <w:r w:rsidRPr="00B340C6">
        <w:rPr>
          <w:b/>
        </w:rPr>
        <w:lastRenderedPageBreak/>
        <w:t xml:space="preserve">Referentie </w:t>
      </w:r>
      <w:r>
        <w:rPr>
          <w:b/>
        </w:rPr>
        <w:t>7</w:t>
      </w:r>
    </w:p>
    <w:p w14:paraId="589D3507" w14:textId="77777777" w:rsidR="00172784" w:rsidRPr="00B340C6" w:rsidRDefault="00172784" w:rsidP="00172784">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72784" w:rsidRPr="00B340C6" w14:paraId="16615C1B" w14:textId="77777777" w:rsidTr="00531659">
        <w:trPr>
          <w:trHeight w:val="510"/>
        </w:trPr>
        <w:tc>
          <w:tcPr>
            <w:tcW w:w="2131" w:type="dxa"/>
            <w:vAlign w:val="center"/>
          </w:tcPr>
          <w:p w14:paraId="22082EBA" w14:textId="77777777" w:rsidR="00172784" w:rsidRPr="00B340C6" w:rsidRDefault="00172784" w:rsidP="00A86B67">
            <w:pPr>
              <w:keepNext/>
              <w:keepLines/>
              <w:spacing w:line="240" w:lineRule="exact"/>
            </w:pPr>
            <w:r w:rsidRPr="00B340C6">
              <w:t>Naam organisatie</w:t>
            </w:r>
          </w:p>
        </w:tc>
        <w:tc>
          <w:tcPr>
            <w:tcW w:w="5388" w:type="dxa"/>
            <w:gridSpan w:val="3"/>
            <w:vAlign w:val="center"/>
          </w:tcPr>
          <w:p w14:paraId="2EF55F9A"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72784" w:rsidRPr="00B340C6" w14:paraId="3995FF90" w14:textId="77777777" w:rsidTr="00531659">
        <w:trPr>
          <w:trHeight w:val="510"/>
        </w:trPr>
        <w:tc>
          <w:tcPr>
            <w:tcW w:w="2131" w:type="dxa"/>
            <w:vAlign w:val="center"/>
          </w:tcPr>
          <w:p w14:paraId="30174463" w14:textId="77777777" w:rsidR="00172784" w:rsidRPr="00B340C6" w:rsidRDefault="00172784" w:rsidP="00A86B67">
            <w:pPr>
              <w:keepNext/>
              <w:keepLines/>
              <w:spacing w:line="240" w:lineRule="exact"/>
            </w:pPr>
            <w:r w:rsidRPr="00B340C6">
              <w:t>Soort organisatie</w:t>
            </w:r>
          </w:p>
        </w:tc>
        <w:tc>
          <w:tcPr>
            <w:tcW w:w="5388" w:type="dxa"/>
            <w:gridSpan w:val="3"/>
            <w:vAlign w:val="center"/>
          </w:tcPr>
          <w:p w14:paraId="07A755DF"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72784" w:rsidRPr="00B340C6" w14:paraId="1908313F" w14:textId="77777777" w:rsidTr="00531659">
        <w:trPr>
          <w:trHeight w:val="510"/>
        </w:trPr>
        <w:tc>
          <w:tcPr>
            <w:tcW w:w="2131" w:type="dxa"/>
            <w:vAlign w:val="center"/>
          </w:tcPr>
          <w:p w14:paraId="4A7A0FF4" w14:textId="77777777" w:rsidR="00172784" w:rsidRPr="00B340C6" w:rsidRDefault="00172784" w:rsidP="00A86B67">
            <w:pPr>
              <w:keepNext/>
              <w:keepLines/>
              <w:spacing w:line="240" w:lineRule="exact"/>
            </w:pPr>
            <w:r w:rsidRPr="00B340C6">
              <w:t>Land</w:t>
            </w:r>
          </w:p>
        </w:tc>
        <w:tc>
          <w:tcPr>
            <w:tcW w:w="5388" w:type="dxa"/>
            <w:gridSpan w:val="3"/>
            <w:vAlign w:val="center"/>
          </w:tcPr>
          <w:p w14:paraId="47C2D8E9"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72784" w:rsidRPr="00B340C6" w14:paraId="42C3DB73" w14:textId="77777777" w:rsidTr="00531659">
        <w:trPr>
          <w:trHeight w:val="510"/>
        </w:trPr>
        <w:tc>
          <w:tcPr>
            <w:tcW w:w="2131" w:type="dxa"/>
            <w:vMerge w:val="restart"/>
            <w:vAlign w:val="center"/>
          </w:tcPr>
          <w:p w14:paraId="6A56061E" w14:textId="77777777" w:rsidR="00172784" w:rsidRPr="00B340C6" w:rsidRDefault="00172784" w:rsidP="00A86B67">
            <w:pPr>
              <w:keepNext/>
              <w:keepLines/>
              <w:spacing w:line="240" w:lineRule="exact"/>
            </w:pPr>
            <w:r w:rsidRPr="00B340C6">
              <w:t>Contactpersoon</w:t>
            </w:r>
          </w:p>
        </w:tc>
        <w:tc>
          <w:tcPr>
            <w:tcW w:w="1593" w:type="dxa"/>
            <w:vAlign w:val="center"/>
          </w:tcPr>
          <w:p w14:paraId="01358AA3" w14:textId="77777777" w:rsidR="00172784" w:rsidRPr="00B340C6" w:rsidRDefault="00172784" w:rsidP="00A86B67">
            <w:pPr>
              <w:keepNext/>
              <w:keepLines/>
              <w:spacing w:line="240" w:lineRule="exact"/>
              <w:rPr>
                <w:i/>
              </w:rPr>
            </w:pPr>
            <w:r w:rsidRPr="00B340C6">
              <w:rPr>
                <w:i/>
              </w:rPr>
              <w:t>Naam</w:t>
            </w:r>
          </w:p>
        </w:tc>
        <w:tc>
          <w:tcPr>
            <w:tcW w:w="1640" w:type="dxa"/>
            <w:vAlign w:val="center"/>
          </w:tcPr>
          <w:p w14:paraId="7E144B9B" w14:textId="77777777" w:rsidR="00172784" w:rsidRPr="00B340C6" w:rsidRDefault="00172784" w:rsidP="00A86B67">
            <w:pPr>
              <w:keepNext/>
              <w:keepLines/>
              <w:spacing w:line="240" w:lineRule="exact"/>
              <w:rPr>
                <w:i/>
              </w:rPr>
            </w:pPr>
            <w:r w:rsidRPr="00B340C6">
              <w:rPr>
                <w:i/>
              </w:rPr>
              <w:t>Functie</w:t>
            </w:r>
          </w:p>
        </w:tc>
        <w:tc>
          <w:tcPr>
            <w:tcW w:w="2155" w:type="dxa"/>
            <w:vAlign w:val="center"/>
          </w:tcPr>
          <w:p w14:paraId="6BA56295" w14:textId="77777777" w:rsidR="00172784" w:rsidRPr="00B340C6" w:rsidRDefault="00172784" w:rsidP="00A86B67">
            <w:pPr>
              <w:keepNext/>
              <w:keepLines/>
              <w:spacing w:line="240" w:lineRule="exact"/>
              <w:rPr>
                <w:i/>
              </w:rPr>
            </w:pPr>
            <w:r w:rsidRPr="00B340C6">
              <w:rPr>
                <w:i/>
              </w:rPr>
              <w:t>Telefoonnummer</w:t>
            </w:r>
          </w:p>
        </w:tc>
      </w:tr>
      <w:tr w:rsidR="00172784" w:rsidRPr="00B340C6" w14:paraId="410FD46C" w14:textId="77777777" w:rsidTr="00531659">
        <w:trPr>
          <w:trHeight w:val="510"/>
        </w:trPr>
        <w:tc>
          <w:tcPr>
            <w:tcW w:w="2131" w:type="dxa"/>
            <w:vMerge/>
            <w:vAlign w:val="center"/>
          </w:tcPr>
          <w:p w14:paraId="6EC6A537" w14:textId="77777777" w:rsidR="00172784" w:rsidRPr="00B340C6" w:rsidRDefault="00172784" w:rsidP="00A86B67">
            <w:pPr>
              <w:keepNext/>
              <w:keepLines/>
              <w:spacing w:line="240" w:lineRule="exact"/>
            </w:pPr>
          </w:p>
        </w:tc>
        <w:tc>
          <w:tcPr>
            <w:tcW w:w="1593" w:type="dxa"/>
            <w:vAlign w:val="center"/>
          </w:tcPr>
          <w:p w14:paraId="55BD1209"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1640" w:type="dxa"/>
            <w:vAlign w:val="center"/>
          </w:tcPr>
          <w:p w14:paraId="5169C234"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155" w:type="dxa"/>
            <w:vAlign w:val="center"/>
          </w:tcPr>
          <w:p w14:paraId="614C240C"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72784" w:rsidRPr="00B340C6" w14:paraId="43525D91" w14:textId="77777777" w:rsidTr="00531659">
        <w:trPr>
          <w:trHeight w:val="510"/>
        </w:trPr>
        <w:tc>
          <w:tcPr>
            <w:tcW w:w="2131" w:type="dxa"/>
            <w:vAlign w:val="center"/>
          </w:tcPr>
          <w:p w14:paraId="17551AF0" w14:textId="77777777" w:rsidR="00172784" w:rsidRPr="00B340C6" w:rsidRDefault="00172784" w:rsidP="00A86B67">
            <w:pPr>
              <w:keepNext/>
              <w:keepLines/>
              <w:spacing w:line="240" w:lineRule="exact"/>
            </w:pPr>
            <w:r w:rsidRPr="00B340C6">
              <w:t>Uitgebreide omschrijving van de opdracht, waaruit blijkt dat deze opdracht voldoet aan de gestelde eisen</w:t>
            </w:r>
          </w:p>
        </w:tc>
        <w:tc>
          <w:tcPr>
            <w:tcW w:w="5388" w:type="dxa"/>
            <w:gridSpan w:val="3"/>
            <w:vAlign w:val="center"/>
          </w:tcPr>
          <w:p w14:paraId="36F72BA6"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72784" w:rsidRPr="00B340C6" w14:paraId="74835D48" w14:textId="77777777" w:rsidTr="00531659">
        <w:trPr>
          <w:trHeight w:val="510"/>
        </w:trPr>
        <w:tc>
          <w:tcPr>
            <w:tcW w:w="2131" w:type="dxa"/>
            <w:vAlign w:val="center"/>
          </w:tcPr>
          <w:p w14:paraId="49DC4A7C" w14:textId="77777777" w:rsidR="00172784" w:rsidRPr="00B340C6" w:rsidRDefault="00172784" w:rsidP="00A86B67">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5388" w:type="dxa"/>
            <w:gridSpan w:val="3"/>
            <w:vAlign w:val="center"/>
          </w:tcPr>
          <w:p w14:paraId="2322437A" w14:textId="77777777" w:rsidR="00172784" w:rsidRPr="00B340C6" w:rsidRDefault="00172784" w:rsidP="00A86B67">
            <w:pPr>
              <w:keepNext/>
              <w:keepLines/>
              <w:spacing w:line="240" w:lineRule="exact"/>
            </w:pPr>
          </w:p>
        </w:tc>
      </w:tr>
      <w:tr w:rsidR="00172784" w:rsidRPr="00B340C6" w14:paraId="5152D5CA" w14:textId="77777777" w:rsidTr="00531659">
        <w:trPr>
          <w:trHeight w:val="510"/>
        </w:trPr>
        <w:tc>
          <w:tcPr>
            <w:tcW w:w="2131" w:type="dxa"/>
            <w:vAlign w:val="center"/>
          </w:tcPr>
          <w:p w14:paraId="6E9E9BAC" w14:textId="77777777" w:rsidR="00172784" w:rsidRPr="00B340C6" w:rsidRDefault="00172784" w:rsidP="00A86B67">
            <w:pPr>
              <w:keepNext/>
              <w:keepLines/>
              <w:spacing w:line="240" w:lineRule="exact"/>
            </w:pPr>
            <w:r>
              <w:t>Indien van toepassing naam van de Onderaannemer die de opdracht heeft uitgevoerd.</w:t>
            </w:r>
          </w:p>
        </w:tc>
        <w:tc>
          <w:tcPr>
            <w:tcW w:w="5388" w:type="dxa"/>
            <w:gridSpan w:val="3"/>
            <w:vAlign w:val="center"/>
          </w:tcPr>
          <w:p w14:paraId="55C713E3" w14:textId="77777777" w:rsidR="00172784" w:rsidRPr="00B340C6" w:rsidRDefault="00172784" w:rsidP="00A86B67">
            <w:pPr>
              <w:keepNext/>
              <w:keepLines/>
              <w:spacing w:line="240" w:lineRule="exact"/>
            </w:pPr>
          </w:p>
        </w:tc>
      </w:tr>
      <w:tr w:rsidR="00172784" w:rsidRPr="00B340C6" w14:paraId="33CEF2CF" w14:textId="77777777" w:rsidTr="00531659">
        <w:trPr>
          <w:trHeight w:val="510"/>
        </w:trPr>
        <w:tc>
          <w:tcPr>
            <w:tcW w:w="2131" w:type="dxa"/>
            <w:vAlign w:val="center"/>
          </w:tcPr>
          <w:p w14:paraId="71E0768E" w14:textId="77777777" w:rsidR="00172784" w:rsidRPr="00B340C6" w:rsidRDefault="00172784" w:rsidP="00A86B67">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5388" w:type="dxa"/>
            <w:gridSpan w:val="3"/>
            <w:vAlign w:val="center"/>
          </w:tcPr>
          <w:p w14:paraId="4B310D10" w14:textId="77777777" w:rsidR="00172784" w:rsidRPr="00B340C6" w:rsidRDefault="00172784" w:rsidP="00A86B67">
            <w:pPr>
              <w:keepNext/>
              <w:keepLines/>
              <w:spacing w:line="240" w:lineRule="exact"/>
            </w:pPr>
          </w:p>
        </w:tc>
      </w:tr>
      <w:tr w:rsidR="00172784" w:rsidRPr="00B340C6" w14:paraId="040E484B" w14:textId="77777777" w:rsidTr="00531659">
        <w:trPr>
          <w:trHeight w:val="510"/>
        </w:trPr>
        <w:tc>
          <w:tcPr>
            <w:tcW w:w="2131" w:type="dxa"/>
            <w:vAlign w:val="center"/>
          </w:tcPr>
          <w:p w14:paraId="3DB6E168" w14:textId="77777777" w:rsidR="00172784" w:rsidRPr="00B340C6" w:rsidRDefault="00172784" w:rsidP="00A86B67">
            <w:pPr>
              <w:keepNext/>
              <w:keepLines/>
              <w:spacing w:line="240" w:lineRule="exact"/>
            </w:pPr>
            <w:r w:rsidRPr="00B340C6">
              <w:t>Looptijd</w:t>
            </w:r>
          </w:p>
        </w:tc>
        <w:tc>
          <w:tcPr>
            <w:tcW w:w="5388" w:type="dxa"/>
            <w:gridSpan w:val="3"/>
            <w:vAlign w:val="center"/>
          </w:tcPr>
          <w:p w14:paraId="2BF228A7" w14:textId="77777777" w:rsidR="00172784" w:rsidRPr="00B340C6" w:rsidRDefault="00172784" w:rsidP="00A86B67">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32F80C82" w14:textId="0D2D480F" w:rsidR="00172784" w:rsidRDefault="00172784" w:rsidP="00172784">
      <w:pPr>
        <w:rPr>
          <w:rFonts w:cs="Arial"/>
          <w:b/>
          <w:bCs/>
          <w:kern w:val="32"/>
          <w:sz w:val="28"/>
          <w:szCs w:val="32"/>
        </w:rPr>
      </w:pPr>
    </w:p>
    <w:p w14:paraId="1D321861" w14:textId="77777777" w:rsidR="00172784" w:rsidRDefault="00172784">
      <w:pPr>
        <w:spacing w:line="240" w:lineRule="auto"/>
        <w:rPr>
          <w:rFonts w:cs="Arial"/>
          <w:b/>
          <w:bCs/>
          <w:kern w:val="32"/>
          <w:sz w:val="28"/>
          <w:szCs w:val="32"/>
        </w:rPr>
      </w:pPr>
      <w:r>
        <w:rPr>
          <w:rFonts w:cs="Arial"/>
          <w:b/>
          <w:bCs/>
          <w:kern w:val="32"/>
          <w:sz w:val="28"/>
          <w:szCs w:val="32"/>
        </w:rPr>
        <w:br w:type="page"/>
      </w:r>
    </w:p>
    <w:p w14:paraId="6332889A" w14:textId="6A44CCF3" w:rsidR="00172784" w:rsidRPr="00B340C6" w:rsidRDefault="00172784" w:rsidP="00172784">
      <w:pPr>
        <w:keepNext/>
        <w:keepLines/>
        <w:spacing w:line="240" w:lineRule="exact"/>
      </w:pPr>
      <w:r w:rsidRPr="00B340C6">
        <w:rPr>
          <w:b/>
        </w:rPr>
        <w:lastRenderedPageBreak/>
        <w:t xml:space="preserve">Referentie </w:t>
      </w:r>
      <w:r>
        <w:rPr>
          <w:b/>
        </w:rPr>
        <w:t>8</w:t>
      </w:r>
    </w:p>
    <w:p w14:paraId="24AF70B0" w14:textId="77777777" w:rsidR="00172784" w:rsidRPr="00B340C6" w:rsidRDefault="00172784" w:rsidP="00172784">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72784" w:rsidRPr="00B340C6" w14:paraId="494E6952" w14:textId="77777777" w:rsidTr="00531659">
        <w:trPr>
          <w:trHeight w:val="510"/>
        </w:trPr>
        <w:tc>
          <w:tcPr>
            <w:tcW w:w="2131" w:type="dxa"/>
            <w:vAlign w:val="center"/>
          </w:tcPr>
          <w:p w14:paraId="7982C343" w14:textId="77777777" w:rsidR="00172784" w:rsidRPr="00B340C6" w:rsidRDefault="00172784" w:rsidP="00A86B67">
            <w:pPr>
              <w:keepNext/>
              <w:keepLines/>
              <w:spacing w:line="240" w:lineRule="exact"/>
            </w:pPr>
            <w:r w:rsidRPr="00B340C6">
              <w:t>Naam organisatie</w:t>
            </w:r>
          </w:p>
        </w:tc>
        <w:tc>
          <w:tcPr>
            <w:tcW w:w="5388" w:type="dxa"/>
            <w:gridSpan w:val="3"/>
            <w:vAlign w:val="center"/>
          </w:tcPr>
          <w:p w14:paraId="2889CB71"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72784" w:rsidRPr="00B340C6" w14:paraId="0E2C3054" w14:textId="77777777" w:rsidTr="00531659">
        <w:trPr>
          <w:trHeight w:val="510"/>
        </w:trPr>
        <w:tc>
          <w:tcPr>
            <w:tcW w:w="2131" w:type="dxa"/>
            <w:vAlign w:val="center"/>
          </w:tcPr>
          <w:p w14:paraId="602B3C43" w14:textId="77777777" w:rsidR="00172784" w:rsidRPr="00B340C6" w:rsidRDefault="00172784" w:rsidP="00A86B67">
            <w:pPr>
              <w:keepNext/>
              <w:keepLines/>
              <w:spacing w:line="240" w:lineRule="exact"/>
            </w:pPr>
            <w:r w:rsidRPr="00B340C6">
              <w:t>Soort organisatie</w:t>
            </w:r>
          </w:p>
        </w:tc>
        <w:tc>
          <w:tcPr>
            <w:tcW w:w="5388" w:type="dxa"/>
            <w:gridSpan w:val="3"/>
            <w:vAlign w:val="center"/>
          </w:tcPr>
          <w:p w14:paraId="75B3CF7F"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72784" w:rsidRPr="00B340C6" w14:paraId="43494E7E" w14:textId="77777777" w:rsidTr="00531659">
        <w:trPr>
          <w:trHeight w:val="510"/>
        </w:trPr>
        <w:tc>
          <w:tcPr>
            <w:tcW w:w="2131" w:type="dxa"/>
            <w:vAlign w:val="center"/>
          </w:tcPr>
          <w:p w14:paraId="5046BD4A" w14:textId="77777777" w:rsidR="00172784" w:rsidRPr="00B340C6" w:rsidRDefault="00172784" w:rsidP="00A86B67">
            <w:pPr>
              <w:keepNext/>
              <w:keepLines/>
              <w:spacing w:line="240" w:lineRule="exact"/>
            </w:pPr>
            <w:r w:rsidRPr="00B340C6">
              <w:t>Land</w:t>
            </w:r>
          </w:p>
        </w:tc>
        <w:tc>
          <w:tcPr>
            <w:tcW w:w="5388" w:type="dxa"/>
            <w:gridSpan w:val="3"/>
            <w:vAlign w:val="center"/>
          </w:tcPr>
          <w:p w14:paraId="44D89141"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72784" w:rsidRPr="00B340C6" w14:paraId="451AF3E6" w14:textId="77777777" w:rsidTr="00531659">
        <w:trPr>
          <w:trHeight w:val="510"/>
        </w:trPr>
        <w:tc>
          <w:tcPr>
            <w:tcW w:w="2131" w:type="dxa"/>
            <w:vMerge w:val="restart"/>
            <w:vAlign w:val="center"/>
          </w:tcPr>
          <w:p w14:paraId="6E55167B" w14:textId="77777777" w:rsidR="00172784" w:rsidRPr="00B340C6" w:rsidRDefault="00172784" w:rsidP="00A86B67">
            <w:pPr>
              <w:keepNext/>
              <w:keepLines/>
              <w:spacing w:line="240" w:lineRule="exact"/>
            </w:pPr>
            <w:r w:rsidRPr="00B340C6">
              <w:t>Contactpersoon</w:t>
            </w:r>
          </w:p>
        </w:tc>
        <w:tc>
          <w:tcPr>
            <w:tcW w:w="1593" w:type="dxa"/>
            <w:vAlign w:val="center"/>
          </w:tcPr>
          <w:p w14:paraId="514C5D4D" w14:textId="77777777" w:rsidR="00172784" w:rsidRPr="00B340C6" w:rsidRDefault="00172784" w:rsidP="00A86B67">
            <w:pPr>
              <w:keepNext/>
              <w:keepLines/>
              <w:spacing w:line="240" w:lineRule="exact"/>
              <w:rPr>
                <w:i/>
              </w:rPr>
            </w:pPr>
            <w:r w:rsidRPr="00B340C6">
              <w:rPr>
                <w:i/>
              </w:rPr>
              <w:t>Naam</w:t>
            </w:r>
          </w:p>
        </w:tc>
        <w:tc>
          <w:tcPr>
            <w:tcW w:w="1640" w:type="dxa"/>
            <w:vAlign w:val="center"/>
          </w:tcPr>
          <w:p w14:paraId="79A42D1C" w14:textId="77777777" w:rsidR="00172784" w:rsidRPr="00B340C6" w:rsidRDefault="00172784" w:rsidP="00A86B67">
            <w:pPr>
              <w:keepNext/>
              <w:keepLines/>
              <w:spacing w:line="240" w:lineRule="exact"/>
              <w:rPr>
                <w:i/>
              </w:rPr>
            </w:pPr>
            <w:r w:rsidRPr="00B340C6">
              <w:rPr>
                <w:i/>
              </w:rPr>
              <w:t>Functie</w:t>
            </w:r>
          </w:p>
        </w:tc>
        <w:tc>
          <w:tcPr>
            <w:tcW w:w="2155" w:type="dxa"/>
            <w:vAlign w:val="center"/>
          </w:tcPr>
          <w:p w14:paraId="2A6378B8" w14:textId="77777777" w:rsidR="00172784" w:rsidRPr="00B340C6" w:rsidRDefault="00172784" w:rsidP="00A86B67">
            <w:pPr>
              <w:keepNext/>
              <w:keepLines/>
              <w:spacing w:line="240" w:lineRule="exact"/>
              <w:rPr>
                <w:i/>
              </w:rPr>
            </w:pPr>
            <w:r w:rsidRPr="00B340C6">
              <w:rPr>
                <w:i/>
              </w:rPr>
              <w:t>Telefoonnummer</w:t>
            </w:r>
          </w:p>
        </w:tc>
      </w:tr>
      <w:tr w:rsidR="00172784" w:rsidRPr="00B340C6" w14:paraId="7347440C" w14:textId="77777777" w:rsidTr="00531659">
        <w:trPr>
          <w:trHeight w:val="510"/>
        </w:trPr>
        <w:tc>
          <w:tcPr>
            <w:tcW w:w="2131" w:type="dxa"/>
            <w:vMerge/>
            <w:vAlign w:val="center"/>
          </w:tcPr>
          <w:p w14:paraId="360B9C37" w14:textId="77777777" w:rsidR="00172784" w:rsidRPr="00B340C6" w:rsidRDefault="00172784" w:rsidP="00A86B67">
            <w:pPr>
              <w:keepNext/>
              <w:keepLines/>
              <w:spacing w:line="240" w:lineRule="exact"/>
            </w:pPr>
          </w:p>
        </w:tc>
        <w:tc>
          <w:tcPr>
            <w:tcW w:w="1593" w:type="dxa"/>
            <w:vAlign w:val="center"/>
          </w:tcPr>
          <w:p w14:paraId="7674C5C4"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1640" w:type="dxa"/>
            <w:vAlign w:val="center"/>
          </w:tcPr>
          <w:p w14:paraId="78D3DD98"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155" w:type="dxa"/>
            <w:vAlign w:val="center"/>
          </w:tcPr>
          <w:p w14:paraId="72E917E9"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72784" w:rsidRPr="00B340C6" w14:paraId="221FE5BC" w14:textId="77777777" w:rsidTr="00531659">
        <w:trPr>
          <w:trHeight w:val="510"/>
        </w:trPr>
        <w:tc>
          <w:tcPr>
            <w:tcW w:w="2131" w:type="dxa"/>
            <w:vAlign w:val="center"/>
          </w:tcPr>
          <w:p w14:paraId="100A6AB0" w14:textId="77777777" w:rsidR="00172784" w:rsidRPr="00B340C6" w:rsidRDefault="00172784" w:rsidP="00A86B67">
            <w:pPr>
              <w:keepNext/>
              <w:keepLines/>
              <w:spacing w:line="240" w:lineRule="exact"/>
            </w:pPr>
            <w:r w:rsidRPr="00B340C6">
              <w:t>Uitgebreide omschrijving van de opdracht, waaruit blijkt dat deze opdracht voldoet aan de gestelde eisen</w:t>
            </w:r>
          </w:p>
        </w:tc>
        <w:tc>
          <w:tcPr>
            <w:tcW w:w="5388" w:type="dxa"/>
            <w:gridSpan w:val="3"/>
            <w:vAlign w:val="center"/>
          </w:tcPr>
          <w:p w14:paraId="7AAB8BD2" w14:textId="77777777" w:rsidR="00172784" w:rsidRPr="00B340C6" w:rsidRDefault="00172784" w:rsidP="00A86B67">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72784" w:rsidRPr="00B340C6" w14:paraId="2DE814CA" w14:textId="77777777" w:rsidTr="00531659">
        <w:trPr>
          <w:trHeight w:val="510"/>
        </w:trPr>
        <w:tc>
          <w:tcPr>
            <w:tcW w:w="2131" w:type="dxa"/>
            <w:vAlign w:val="center"/>
          </w:tcPr>
          <w:p w14:paraId="3CBD2D3F" w14:textId="77777777" w:rsidR="00172784" w:rsidRPr="00B340C6" w:rsidRDefault="00172784" w:rsidP="00A86B67">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5388" w:type="dxa"/>
            <w:gridSpan w:val="3"/>
            <w:vAlign w:val="center"/>
          </w:tcPr>
          <w:p w14:paraId="407D9C75" w14:textId="77777777" w:rsidR="00172784" w:rsidRPr="00B340C6" w:rsidRDefault="00172784" w:rsidP="00A86B67">
            <w:pPr>
              <w:keepNext/>
              <w:keepLines/>
              <w:spacing w:line="240" w:lineRule="exact"/>
            </w:pPr>
          </w:p>
        </w:tc>
      </w:tr>
      <w:tr w:rsidR="00172784" w:rsidRPr="00B340C6" w14:paraId="151534C2" w14:textId="77777777" w:rsidTr="00531659">
        <w:trPr>
          <w:trHeight w:val="510"/>
        </w:trPr>
        <w:tc>
          <w:tcPr>
            <w:tcW w:w="2131" w:type="dxa"/>
            <w:vAlign w:val="center"/>
          </w:tcPr>
          <w:p w14:paraId="3B724C85" w14:textId="77777777" w:rsidR="00172784" w:rsidRPr="00B340C6" w:rsidRDefault="00172784" w:rsidP="00A86B67">
            <w:pPr>
              <w:keepNext/>
              <w:keepLines/>
              <w:spacing w:line="240" w:lineRule="exact"/>
            </w:pPr>
            <w:r>
              <w:t>Indien van toepassing naam van de Onderaannemer die de opdracht heeft uitgevoerd.</w:t>
            </w:r>
          </w:p>
        </w:tc>
        <w:tc>
          <w:tcPr>
            <w:tcW w:w="5388" w:type="dxa"/>
            <w:gridSpan w:val="3"/>
            <w:vAlign w:val="center"/>
          </w:tcPr>
          <w:p w14:paraId="2AEE5A91" w14:textId="77777777" w:rsidR="00172784" w:rsidRPr="00B340C6" w:rsidRDefault="00172784" w:rsidP="00A86B67">
            <w:pPr>
              <w:keepNext/>
              <w:keepLines/>
              <w:spacing w:line="240" w:lineRule="exact"/>
            </w:pPr>
          </w:p>
        </w:tc>
      </w:tr>
      <w:tr w:rsidR="00172784" w:rsidRPr="00B340C6" w14:paraId="1FD47C20" w14:textId="77777777" w:rsidTr="00531659">
        <w:trPr>
          <w:trHeight w:val="510"/>
        </w:trPr>
        <w:tc>
          <w:tcPr>
            <w:tcW w:w="2131" w:type="dxa"/>
            <w:vAlign w:val="center"/>
          </w:tcPr>
          <w:p w14:paraId="6995C646" w14:textId="77777777" w:rsidR="00172784" w:rsidRPr="00B340C6" w:rsidRDefault="00172784" w:rsidP="00A86B67">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5388" w:type="dxa"/>
            <w:gridSpan w:val="3"/>
            <w:vAlign w:val="center"/>
          </w:tcPr>
          <w:p w14:paraId="31E4566E" w14:textId="77777777" w:rsidR="00172784" w:rsidRPr="00B340C6" w:rsidRDefault="00172784" w:rsidP="00A86B67">
            <w:pPr>
              <w:keepNext/>
              <w:keepLines/>
              <w:spacing w:line="240" w:lineRule="exact"/>
            </w:pPr>
          </w:p>
        </w:tc>
      </w:tr>
      <w:tr w:rsidR="00172784" w:rsidRPr="00B340C6" w14:paraId="378FD675" w14:textId="77777777" w:rsidTr="00531659">
        <w:trPr>
          <w:trHeight w:val="510"/>
        </w:trPr>
        <w:tc>
          <w:tcPr>
            <w:tcW w:w="2131" w:type="dxa"/>
            <w:vAlign w:val="center"/>
          </w:tcPr>
          <w:p w14:paraId="0DEE9B76" w14:textId="77777777" w:rsidR="00172784" w:rsidRPr="00B340C6" w:rsidRDefault="00172784" w:rsidP="00A86B67">
            <w:pPr>
              <w:keepNext/>
              <w:keepLines/>
              <w:spacing w:line="240" w:lineRule="exact"/>
            </w:pPr>
            <w:r w:rsidRPr="00B340C6">
              <w:t>Looptijd</w:t>
            </w:r>
          </w:p>
        </w:tc>
        <w:tc>
          <w:tcPr>
            <w:tcW w:w="5388" w:type="dxa"/>
            <w:gridSpan w:val="3"/>
            <w:vAlign w:val="center"/>
          </w:tcPr>
          <w:p w14:paraId="15CEBF5B" w14:textId="77777777" w:rsidR="00172784" w:rsidRPr="00B340C6" w:rsidRDefault="00172784" w:rsidP="00A86B67">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24231C86" w14:textId="58865753" w:rsidR="00625586" w:rsidRDefault="00625586" w:rsidP="00172784">
      <w:pPr>
        <w:rPr>
          <w:rFonts w:cs="Arial"/>
          <w:b/>
          <w:bCs/>
          <w:kern w:val="32"/>
          <w:sz w:val="28"/>
          <w:szCs w:val="32"/>
        </w:rPr>
      </w:pPr>
    </w:p>
    <w:p w14:paraId="451F3022" w14:textId="1B6742B4" w:rsidR="00172784" w:rsidRDefault="00172784" w:rsidP="004F7ACA">
      <w:pPr>
        <w:spacing w:line="240" w:lineRule="auto"/>
        <w:rPr>
          <w:rFonts w:cs="Arial"/>
          <w:b/>
          <w:bCs/>
          <w:kern w:val="32"/>
          <w:sz w:val="28"/>
          <w:szCs w:val="32"/>
        </w:rPr>
      </w:pPr>
    </w:p>
    <w:p w14:paraId="56298E07" w14:textId="0450B060" w:rsidR="00625586" w:rsidRPr="00B340C6" w:rsidRDefault="00625586" w:rsidP="00625586">
      <w:pPr>
        <w:keepNext/>
        <w:keepLines/>
        <w:spacing w:line="240" w:lineRule="exact"/>
      </w:pPr>
      <w:r w:rsidRPr="00B340C6">
        <w:rPr>
          <w:b/>
        </w:rPr>
        <w:lastRenderedPageBreak/>
        <w:t xml:space="preserve">Referentie </w:t>
      </w:r>
      <w:r>
        <w:rPr>
          <w:b/>
        </w:rPr>
        <w:t>9</w:t>
      </w:r>
    </w:p>
    <w:p w14:paraId="133A8E98" w14:textId="77777777" w:rsidR="00625586" w:rsidRPr="00B340C6" w:rsidRDefault="00625586" w:rsidP="00625586">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625586" w:rsidRPr="00B340C6" w14:paraId="25B45ACA" w14:textId="77777777" w:rsidTr="00531659">
        <w:trPr>
          <w:trHeight w:val="510"/>
        </w:trPr>
        <w:tc>
          <w:tcPr>
            <w:tcW w:w="2131" w:type="dxa"/>
            <w:vAlign w:val="center"/>
          </w:tcPr>
          <w:p w14:paraId="487D0DD9" w14:textId="77777777" w:rsidR="00625586" w:rsidRPr="00B340C6" w:rsidRDefault="00625586" w:rsidP="00F12B3C">
            <w:pPr>
              <w:keepNext/>
              <w:keepLines/>
              <w:spacing w:line="240" w:lineRule="exact"/>
            </w:pPr>
            <w:r w:rsidRPr="00B340C6">
              <w:t>Naam organisatie</w:t>
            </w:r>
          </w:p>
        </w:tc>
        <w:tc>
          <w:tcPr>
            <w:tcW w:w="5388" w:type="dxa"/>
            <w:gridSpan w:val="3"/>
            <w:vAlign w:val="center"/>
          </w:tcPr>
          <w:p w14:paraId="00891341"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1EEE6F80" w14:textId="77777777" w:rsidTr="00531659">
        <w:trPr>
          <w:trHeight w:val="510"/>
        </w:trPr>
        <w:tc>
          <w:tcPr>
            <w:tcW w:w="2131" w:type="dxa"/>
            <w:vAlign w:val="center"/>
          </w:tcPr>
          <w:p w14:paraId="130BB760" w14:textId="77777777" w:rsidR="00625586" w:rsidRPr="00B340C6" w:rsidRDefault="00625586" w:rsidP="00F12B3C">
            <w:pPr>
              <w:keepNext/>
              <w:keepLines/>
              <w:spacing w:line="240" w:lineRule="exact"/>
            </w:pPr>
            <w:r w:rsidRPr="00B340C6">
              <w:t>Soort organisatie</w:t>
            </w:r>
          </w:p>
        </w:tc>
        <w:tc>
          <w:tcPr>
            <w:tcW w:w="5388" w:type="dxa"/>
            <w:gridSpan w:val="3"/>
            <w:vAlign w:val="center"/>
          </w:tcPr>
          <w:p w14:paraId="4386A17F"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0B2E4640" w14:textId="77777777" w:rsidTr="00531659">
        <w:trPr>
          <w:trHeight w:val="510"/>
        </w:trPr>
        <w:tc>
          <w:tcPr>
            <w:tcW w:w="2131" w:type="dxa"/>
            <w:vAlign w:val="center"/>
          </w:tcPr>
          <w:p w14:paraId="3C3841F0" w14:textId="77777777" w:rsidR="00625586" w:rsidRPr="00B340C6" w:rsidRDefault="00625586" w:rsidP="00F12B3C">
            <w:pPr>
              <w:keepNext/>
              <w:keepLines/>
              <w:spacing w:line="240" w:lineRule="exact"/>
            </w:pPr>
            <w:r w:rsidRPr="00B340C6">
              <w:t>Land</w:t>
            </w:r>
          </w:p>
        </w:tc>
        <w:tc>
          <w:tcPr>
            <w:tcW w:w="5388" w:type="dxa"/>
            <w:gridSpan w:val="3"/>
            <w:vAlign w:val="center"/>
          </w:tcPr>
          <w:p w14:paraId="5546761E"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6380677B" w14:textId="77777777" w:rsidTr="00531659">
        <w:trPr>
          <w:trHeight w:val="510"/>
        </w:trPr>
        <w:tc>
          <w:tcPr>
            <w:tcW w:w="2131" w:type="dxa"/>
            <w:vMerge w:val="restart"/>
            <w:vAlign w:val="center"/>
          </w:tcPr>
          <w:p w14:paraId="0949C791" w14:textId="77777777" w:rsidR="00625586" w:rsidRPr="00B340C6" w:rsidRDefault="00625586" w:rsidP="00F12B3C">
            <w:pPr>
              <w:keepNext/>
              <w:keepLines/>
              <w:spacing w:line="240" w:lineRule="exact"/>
            </w:pPr>
            <w:r w:rsidRPr="00B340C6">
              <w:t>Contactpersoon</w:t>
            </w:r>
          </w:p>
        </w:tc>
        <w:tc>
          <w:tcPr>
            <w:tcW w:w="1593" w:type="dxa"/>
            <w:vAlign w:val="center"/>
          </w:tcPr>
          <w:p w14:paraId="6E79AFA2" w14:textId="77777777" w:rsidR="00625586" w:rsidRPr="00B340C6" w:rsidRDefault="00625586" w:rsidP="00F12B3C">
            <w:pPr>
              <w:keepNext/>
              <w:keepLines/>
              <w:spacing w:line="240" w:lineRule="exact"/>
              <w:rPr>
                <w:i/>
              </w:rPr>
            </w:pPr>
            <w:r w:rsidRPr="00B340C6">
              <w:rPr>
                <w:i/>
              </w:rPr>
              <w:t>Naam</w:t>
            </w:r>
          </w:p>
        </w:tc>
        <w:tc>
          <w:tcPr>
            <w:tcW w:w="1640" w:type="dxa"/>
            <w:vAlign w:val="center"/>
          </w:tcPr>
          <w:p w14:paraId="4D53CF44" w14:textId="77777777" w:rsidR="00625586" w:rsidRPr="00B340C6" w:rsidRDefault="00625586" w:rsidP="00F12B3C">
            <w:pPr>
              <w:keepNext/>
              <w:keepLines/>
              <w:spacing w:line="240" w:lineRule="exact"/>
              <w:rPr>
                <w:i/>
              </w:rPr>
            </w:pPr>
            <w:r w:rsidRPr="00B340C6">
              <w:rPr>
                <w:i/>
              </w:rPr>
              <w:t>Functie</w:t>
            </w:r>
          </w:p>
        </w:tc>
        <w:tc>
          <w:tcPr>
            <w:tcW w:w="2155" w:type="dxa"/>
            <w:vAlign w:val="center"/>
          </w:tcPr>
          <w:p w14:paraId="23432F75" w14:textId="77777777" w:rsidR="00625586" w:rsidRPr="00B340C6" w:rsidRDefault="00625586" w:rsidP="00F12B3C">
            <w:pPr>
              <w:keepNext/>
              <w:keepLines/>
              <w:spacing w:line="240" w:lineRule="exact"/>
              <w:rPr>
                <w:i/>
              </w:rPr>
            </w:pPr>
            <w:r w:rsidRPr="00B340C6">
              <w:rPr>
                <w:i/>
              </w:rPr>
              <w:t>Telefoonnummer</w:t>
            </w:r>
          </w:p>
        </w:tc>
      </w:tr>
      <w:tr w:rsidR="00625586" w:rsidRPr="00B340C6" w14:paraId="195EDDC9" w14:textId="77777777" w:rsidTr="00531659">
        <w:trPr>
          <w:trHeight w:val="510"/>
        </w:trPr>
        <w:tc>
          <w:tcPr>
            <w:tcW w:w="2131" w:type="dxa"/>
            <w:vMerge/>
            <w:vAlign w:val="center"/>
          </w:tcPr>
          <w:p w14:paraId="500EBA91" w14:textId="77777777" w:rsidR="00625586" w:rsidRPr="00B340C6" w:rsidRDefault="00625586" w:rsidP="00F12B3C">
            <w:pPr>
              <w:keepNext/>
              <w:keepLines/>
              <w:spacing w:line="240" w:lineRule="exact"/>
            </w:pPr>
          </w:p>
        </w:tc>
        <w:tc>
          <w:tcPr>
            <w:tcW w:w="1593" w:type="dxa"/>
            <w:vAlign w:val="center"/>
          </w:tcPr>
          <w:p w14:paraId="60182131"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1640" w:type="dxa"/>
            <w:vAlign w:val="center"/>
          </w:tcPr>
          <w:p w14:paraId="18BE50CF"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155" w:type="dxa"/>
            <w:vAlign w:val="center"/>
          </w:tcPr>
          <w:p w14:paraId="582EE047"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3D4CC02C" w14:textId="77777777" w:rsidTr="00531659">
        <w:trPr>
          <w:trHeight w:val="510"/>
        </w:trPr>
        <w:tc>
          <w:tcPr>
            <w:tcW w:w="2131" w:type="dxa"/>
            <w:vAlign w:val="center"/>
          </w:tcPr>
          <w:p w14:paraId="676F2143" w14:textId="77777777" w:rsidR="00625586" w:rsidRPr="00B340C6" w:rsidRDefault="00625586" w:rsidP="00F12B3C">
            <w:pPr>
              <w:keepNext/>
              <w:keepLines/>
              <w:spacing w:line="240" w:lineRule="exact"/>
            </w:pPr>
            <w:r w:rsidRPr="00B340C6">
              <w:t>Uitgebreide omschrijving van de opdracht, waaruit blijkt dat deze opdracht voldoet aan de gestelde eisen</w:t>
            </w:r>
          </w:p>
        </w:tc>
        <w:tc>
          <w:tcPr>
            <w:tcW w:w="5388" w:type="dxa"/>
            <w:gridSpan w:val="3"/>
            <w:vAlign w:val="center"/>
          </w:tcPr>
          <w:p w14:paraId="2D5BFEDA"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6D7DCD5F" w14:textId="77777777" w:rsidTr="00531659">
        <w:trPr>
          <w:trHeight w:val="510"/>
        </w:trPr>
        <w:tc>
          <w:tcPr>
            <w:tcW w:w="2131" w:type="dxa"/>
            <w:vAlign w:val="center"/>
          </w:tcPr>
          <w:p w14:paraId="44751CB2" w14:textId="77777777" w:rsidR="00625586" w:rsidRPr="00B340C6" w:rsidRDefault="00625586" w:rsidP="00F12B3C">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5388" w:type="dxa"/>
            <w:gridSpan w:val="3"/>
            <w:vAlign w:val="center"/>
          </w:tcPr>
          <w:p w14:paraId="5BDAA1CB" w14:textId="77777777" w:rsidR="00625586" w:rsidRPr="00B340C6" w:rsidRDefault="00625586" w:rsidP="00F12B3C">
            <w:pPr>
              <w:keepNext/>
              <w:keepLines/>
              <w:spacing w:line="240" w:lineRule="exact"/>
            </w:pPr>
          </w:p>
        </w:tc>
      </w:tr>
      <w:tr w:rsidR="00625586" w:rsidRPr="00B340C6" w14:paraId="7E3C1577" w14:textId="77777777" w:rsidTr="00531659">
        <w:trPr>
          <w:trHeight w:val="510"/>
        </w:trPr>
        <w:tc>
          <w:tcPr>
            <w:tcW w:w="2131" w:type="dxa"/>
            <w:vAlign w:val="center"/>
          </w:tcPr>
          <w:p w14:paraId="0E3CB38B" w14:textId="77777777" w:rsidR="00625586" w:rsidRPr="00B340C6" w:rsidRDefault="00625586" w:rsidP="00F12B3C">
            <w:pPr>
              <w:keepNext/>
              <w:keepLines/>
              <w:spacing w:line="240" w:lineRule="exact"/>
            </w:pPr>
            <w:r>
              <w:t>Indien van toepassing naam van de Onderaannemer die de opdracht heeft uitgevoerd.</w:t>
            </w:r>
          </w:p>
        </w:tc>
        <w:tc>
          <w:tcPr>
            <w:tcW w:w="5388" w:type="dxa"/>
            <w:gridSpan w:val="3"/>
            <w:vAlign w:val="center"/>
          </w:tcPr>
          <w:p w14:paraId="49C0A30D" w14:textId="77777777" w:rsidR="00625586" w:rsidRPr="00B340C6" w:rsidRDefault="00625586" w:rsidP="00F12B3C">
            <w:pPr>
              <w:keepNext/>
              <w:keepLines/>
              <w:spacing w:line="240" w:lineRule="exact"/>
            </w:pPr>
          </w:p>
        </w:tc>
      </w:tr>
      <w:tr w:rsidR="00625586" w:rsidRPr="00B340C6" w14:paraId="74138DBE" w14:textId="77777777" w:rsidTr="00531659">
        <w:trPr>
          <w:trHeight w:val="510"/>
        </w:trPr>
        <w:tc>
          <w:tcPr>
            <w:tcW w:w="2131" w:type="dxa"/>
            <w:vAlign w:val="center"/>
          </w:tcPr>
          <w:p w14:paraId="62107E13" w14:textId="77777777" w:rsidR="00625586" w:rsidRPr="00B340C6" w:rsidRDefault="00625586" w:rsidP="00F12B3C">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5388" w:type="dxa"/>
            <w:gridSpan w:val="3"/>
            <w:vAlign w:val="center"/>
          </w:tcPr>
          <w:p w14:paraId="2DC184E2" w14:textId="77777777" w:rsidR="00625586" w:rsidRPr="00B340C6" w:rsidRDefault="00625586" w:rsidP="00F12B3C">
            <w:pPr>
              <w:keepNext/>
              <w:keepLines/>
              <w:spacing w:line="240" w:lineRule="exact"/>
            </w:pPr>
          </w:p>
        </w:tc>
      </w:tr>
      <w:tr w:rsidR="00625586" w:rsidRPr="00B340C6" w14:paraId="229DFBE8" w14:textId="77777777" w:rsidTr="00531659">
        <w:trPr>
          <w:trHeight w:val="510"/>
        </w:trPr>
        <w:tc>
          <w:tcPr>
            <w:tcW w:w="2131" w:type="dxa"/>
            <w:vAlign w:val="center"/>
          </w:tcPr>
          <w:p w14:paraId="5C4505A3" w14:textId="77777777" w:rsidR="00625586" w:rsidRPr="00B340C6" w:rsidRDefault="00625586" w:rsidP="00F12B3C">
            <w:pPr>
              <w:keepNext/>
              <w:keepLines/>
              <w:spacing w:line="240" w:lineRule="exact"/>
            </w:pPr>
            <w:r w:rsidRPr="00B340C6">
              <w:t>Looptijd</w:t>
            </w:r>
          </w:p>
        </w:tc>
        <w:tc>
          <w:tcPr>
            <w:tcW w:w="5388" w:type="dxa"/>
            <w:gridSpan w:val="3"/>
            <w:vAlign w:val="center"/>
          </w:tcPr>
          <w:p w14:paraId="5EF61C06" w14:textId="77777777" w:rsidR="00625586" w:rsidRPr="00B340C6" w:rsidRDefault="00625586" w:rsidP="00F12B3C">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21D5B213" w14:textId="77777777" w:rsidR="00625586" w:rsidRDefault="00625586" w:rsidP="00625586">
      <w:pPr>
        <w:rPr>
          <w:rFonts w:cs="Arial"/>
          <w:b/>
          <w:bCs/>
          <w:kern w:val="32"/>
          <w:sz w:val="28"/>
          <w:szCs w:val="32"/>
        </w:rPr>
      </w:pPr>
    </w:p>
    <w:p w14:paraId="720A083C" w14:textId="77777777" w:rsidR="00172784" w:rsidRDefault="00172784" w:rsidP="00172784">
      <w:pPr>
        <w:rPr>
          <w:rFonts w:cs="Arial"/>
          <w:b/>
          <w:bCs/>
          <w:kern w:val="32"/>
          <w:sz w:val="28"/>
          <w:szCs w:val="32"/>
        </w:rPr>
      </w:pPr>
    </w:p>
    <w:p w14:paraId="38CF8BA7" w14:textId="57C64F8F" w:rsidR="00625586" w:rsidRDefault="00625586">
      <w:pPr>
        <w:spacing w:line="240" w:lineRule="auto"/>
        <w:rPr>
          <w:rFonts w:cs="Arial"/>
          <w:b/>
          <w:bCs/>
          <w:kern w:val="32"/>
          <w:sz w:val="28"/>
          <w:szCs w:val="32"/>
        </w:rPr>
      </w:pPr>
      <w:r>
        <w:rPr>
          <w:rFonts w:cs="Arial"/>
          <w:b/>
          <w:bCs/>
          <w:kern w:val="32"/>
          <w:sz w:val="28"/>
          <w:szCs w:val="32"/>
        </w:rPr>
        <w:br w:type="page"/>
      </w:r>
    </w:p>
    <w:p w14:paraId="3AFD28E2" w14:textId="290F5D2E" w:rsidR="00625586" w:rsidRPr="00B340C6" w:rsidRDefault="00625586" w:rsidP="00625586">
      <w:pPr>
        <w:keepNext/>
        <w:keepLines/>
        <w:spacing w:line="240" w:lineRule="exact"/>
      </w:pPr>
      <w:r w:rsidRPr="00B340C6">
        <w:rPr>
          <w:b/>
        </w:rPr>
        <w:lastRenderedPageBreak/>
        <w:t xml:space="preserve">Referentie </w:t>
      </w:r>
      <w:r>
        <w:rPr>
          <w:b/>
        </w:rPr>
        <w:t>10</w:t>
      </w:r>
    </w:p>
    <w:p w14:paraId="1D162C3D" w14:textId="77777777" w:rsidR="00625586" w:rsidRPr="00B340C6" w:rsidRDefault="00625586" w:rsidP="00625586">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625586" w:rsidRPr="00B340C6" w14:paraId="65CD5E21" w14:textId="77777777" w:rsidTr="00531659">
        <w:trPr>
          <w:trHeight w:val="510"/>
        </w:trPr>
        <w:tc>
          <w:tcPr>
            <w:tcW w:w="2131" w:type="dxa"/>
            <w:vAlign w:val="center"/>
          </w:tcPr>
          <w:p w14:paraId="76ABD43B" w14:textId="77777777" w:rsidR="00625586" w:rsidRPr="00B340C6" w:rsidRDefault="00625586" w:rsidP="00F12B3C">
            <w:pPr>
              <w:keepNext/>
              <w:keepLines/>
              <w:spacing w:line="240" w:lineRule="exact"/>
            </w:pPr>
            <w:r w:rsidRPr="00B340C6">
              <w:t>Naam organisatie</w:t>
            </w:r>
          </w:p>
        </w:tc>
        <w:tc>
          <w:tcPr>
            <w:tcW w:w="5388" w:type="dxa"/>
            <w:gridSpan w:val="3"/>
            <w:vAlign w:val="center"/>
          </w:tcPr>
          <w:p w14:paraId="38F9E4DA"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6F6F4E90" w14:textId="77777777" w:rsidTr="00531659">
        <w:trPr>
          <w:trHeight w:val="510"/>
        </w:trPr>
        <w:tc>
          <w:tcPr>
            <w:tcW w:w="2131" w:type="dxa"/>
            <w:vAlign w:val="center"/>
          </w:tcPr>
          <w:p w14:paraId="12A0F726" w14:textId="77777777" w:rsidR="00625586" w:rsidRPr="00B340C6" w:rsidRDefault="00625586" w:rsidP="00F12B3C">
            <w:pPr>
              <w:keepNext/>
              <w:keepLines/>
              <w:spacing w:line="240" w:lineRule="exact"/>
            </w:pPr>
            <w:r w:rsidRPr="00B340C6">
              <w:t>Soort organisatie</w:t>
            </w:r>
          </w:p>
        </w:tc>
        <w:tc>
          <w:tcPr>
            <w:tcW w:w="5388" w:type="dxa"/>
            <w:gridSpan w:val="3"/>
            <w:vAlign w:val="center"/>
          </w:tcPr>
          <w:p w14:paraId="44363A81"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146AF480" w14:textId="77777777" w:rsidTr="00531659">
        <w:trPr>
          <w:trHeight w:val="510"/>
        </w:trPr>
        <w:tc>
          <w:tcPr>
            <w:tcW w:w="2131" w:type="dxa"/>
            <w:vAlign w:val="center"/>
          </w:tcPr>
          <w:p w14:paraId="1C25D324" w14:textId="77777777" w:rsidR="00625586" w:rsidRPr="00B340C6" w:rsidRDefault="00625586" w:rsidP="00F12B3C">
            <w:pPr>
              <w:keepNext/>
              <w:keepLines/>
              <w:spacing w:line="240" w:lineRule="exact"/>
            </w:pPr>
            <w:r w:rsidRPr="00B340C6">
              <w:t>Land</w:t>
            </w:r>
          </w:p>
        </w:tc>
        <w:tc>
          <w:tcPr>
            <w:tcW w:w="5388" w:type="dxa"/>
            <w:gridSpan w:val="3"/>
            <w:vAlign w:val="center"/>
          </w:tcPr>
          <w:p w14:paraId="7221C40C"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4FA6D51E" w14:textId="77777777" w:rsidTr="00531659">
        <w:trPr>
          <w:trHeight w:val="510"/>
        </w:trPr>
        <w:tc>
          <w:tcPr>
            <w:tcW w:w="2131" w:type="dxa"/>
            <w:vMerge w:val="restart"/>
            <w:vAlign w:val="center"/>
          </w:tcPr>
          <w:p w14:paraId="66329AF4" w14:textId="77777777" w:rsidR="00625586" w:rsidRPr="00B340C6" w:rsidRDefault="00625586" w:rsidP="00F12B3C">
            <w:pPr>
              <w:keepNext/>
              <w:keepLines/>
              <w:spacing w:line="240" w:lineRule="exact"/>
            </w:pPr>
            <w:r w:rsidRPr="00B340C6">
              <w:t>Contactpersoon</w:t>
            </w:r>
          </w:p>
        </w:tc>
        <w:tc>
          <w:tcPr>
            <w:tcW w:w="1593" w:type="dxa"/>
            <w:vAlign w:val="center"/>
          </w:tcPr>
          <w:p w14:paraId="3E6F7548" w14:textId="77777777" w:rsidR="00625586" w:rsidRPr="00B340C6" w:rsidRDefault="00625586" w:rsidP="00F12B3C">
            <w:pPr>
              <w:keepNext/>
              <w:keepLines/>
              <w:spacing w:line="240" w:lineRule="exact"/>
              <w:rPr>
                <w:i/>
              </w:rPr>
            </w:pPr>
            <w:r w:rsidRPr="00B340C6">
              <w:rPr>
                <w:i/>
              </w:rPr>
              <w:t>Naam</w:t>
            </w:r>
          </w:p>
        </w:tc>
        <w:tc>
          <w:tcPr>
            <w:tcW w:w="1640" w:type="dxa"/>
            <w:vAlign w:val="center"/>
          </w:tcPr>
          <w:p w14:paraId="54F3218C" w14:textId="77777777" w:rsidR="00625586" w:rsidRPr="00B340C6" w:rsidRDefault="00625586" w:rsidP="00F12B3C">
            <w:pPr>
              <w:keepNext/>
              <w:keepLines/>
              <w:spacing w:line="240" w:lineRule="exact"/>
              <w:rPr>
                <w:i/>
              </w:rPr>
            </w:pPr>
            <w:r w:rsidRPr="00B340C6">
              <w:rPr>
                <w:i/>
              </w:rPr>
              <w:t>Functie</w:t>
            </w:r>
          </w:p>
        </w:tc>
        <w:tc>
          <w:tcPr>
            <w:tcW w:w="2155" w:type="dxa"/>
            <w:vAlign w:val="center"/>
          </w:tcPr>
          <w:p w14:paraId="0E5AE243" w14:textId="77777777" w:rsidR="00625586" w:rsidRPr="00B340C6" w:rsidRDefault="00625586" w:rsidP="00F12B3C">
            <w:pPr>
              <w:keepNext/>
              <w:keepLines/>
              <w:spacing w:line="240" w:lineRule="exact"/>
              <w:rPr>
                <w:i/>
              </w:rPr>
            </w:pPr>
            <w:r w:rsidRPr="00B340C6">
              <w:rPr>
                <w:i/>
              </w:rPr>
              <w:t>Telefoonnummer</w:t>
            </w:r>
          </w:p>
        </w:tc>
      </w:tr>
      <w:tr w:rsidR="00625586" w:rsidRPr="00B340C6" w14:paraId="33FBD4F0" w14:textId="77777777" w:rsidTr="00531659">
        <w:trPr>
          <w:trHeight w:val="510"/>
        </w:trPr>
        <w:tc>
          <w:tcPr>
            <w:tcW w:w="2131" w:type="dxa"/>
            <w:vMerge/>
            <w:vAlign w:val="center"/>
          </w:tcPr>
          <w:p w14:paraId="4E4AC341" w14:textId="77777777" w:rsidR="00625586" w:rsidRPr="00B340C6" w:rsidRDefault="00625586" w:rsidP="00F12B3C">
            <w:pPr>
              <w:keepNext/>
              <w:keepLines/>
              <w:spacing w:line="240" w:lineRule="exact"/>
            </w:pPr>
          </w:p>
        </w:tc>
        <w:tc>
          <w:tcPr>
            <w:tcW w:w="1593" w:type="dxa"/>
            <w:vAlign w:val="center"/>
          </w:tcPr>
          <w:p w14:paraId="253168E9"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1640" w:type="dxa"/>
            <w:vAlign w:val="center"/>
          </w:tcPr>
          <w:p w14:paraId="73927361"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155" w:type="dxa"/>
            <w:vAlign w:val="center"/>
          </w:tcPr>
          <w:p w14:paraId="54614E0B"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38F5D659" w14:textId="77777777" w:rsidTr="00531659">
        <w:trPr>
          <w:trHeight w:val="510"/>
        </w:trPr>
        <w:tc>
          <w:tcPr>
            <w:tcW w:w="2131" w:type="dxa"/>
            <w:vAlign w:val="center"/>
          </w:tcPr>
          <w:p w14:paraId="5F24C5F7" w14:textId="77777777" w:rsidR="00625586" w:rsidRPr="00B340C6" w:rsidRDefault="00625586" w:rsidP="00F12B3C">
            <w:pPr>
              <w:keepNext/>
              <w:keepLines/>
              <w:spacing w:line="240" w:lineRule="exact"/>
            </w:pPr>
            <w:r w:rsidRPr="00B340C6">
              <w:t>Uitgebreide omschrijving van de opdracht, waaruit blijkt dat deze opdracht voldoet aan de gestelde eisen</w:t>
            </w:r>
          </w:p>
        </w:tc>
        <w:tc>
          <w:tcPr>
            <w:tcW w:w="5388" w:type="dxa"/>
            <w:gridSpan w:val="3"/>
            <w:vAlign w:val="center"/>
          </w:tcPr>
          <w:p w14:paraId="20CB7936"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385DC84B" w14:textId="77777777" w:rsidTr="00531659">
        <w:trPr>
          <w:trHeight w:val="510"/>
        </w:trPr>
        <w:tc>
          <w:tcPr>
            <w:tcW w:w="2131" w:type="dxa"/>
            <w:vAlign w:val="center"/>
          </w:tcPr>
          <w:p w14:paraId="4A2CE3FB" w14:textId="77777777" w:rsidR="00625586" w:rsidRPr="00B340C6" w:rsidRDefault="00625586" w:rsidP="00F12B3C">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5388" w:type="dxa"/>
            <w:gridSpan w:val="3"/>
            <w:vAlign w:val="center"/>
          </w:tcPr>
          <w:p w14:paraId="3732F13F" w14:textId="77777777" w:rsidR="00625586" w:rsidRPr="00B340C6" w:rsidRDefault="00625586" w:rsidP="00F12B3C">
            <w:pPr>
              <w:keepNext/>
              <w:keepLines/>
              <w:spacing w:line="240" w:lineRule="exact"/>
            </w:pPr>
          </w:p>
        </w:tc>
      </w:tr>
      <w:tr w:rsidR="00625586" w:rsidRPr="00B340C6" w14:paraId="1F713877" w14:textId="77777777" w:rsidTr="00531659">
        <w:trPr>
          <w:trHeight w:val="510"/>
        </w:trPr>
        <w:tc>
          <w:tcPr>
            <w:tcW w:w="2131" w:type="dxa"/>
            <w:vAlign w:val="center"/>
          </w:tcPr>
          <w:p w14:paraId="00D9A6E3" w14:textId="77777777" w:rsidR="00625586" w:rsidRPr="00B340C6" w:rsidRDefault="00625586" w:rsidP="00F12B3C">
            <w:pPr>
              <w:keepNext/>
              <w:keepLines/>
              <w:spacing w:line="240" w:lineRule="exact"/>
            </w:pPr>
            <w:r>
              <w:t>Indien van toepassing naam van de Onderaannemer die de opdracht heeft uitgevoerd.</w:t>
            </w:r>
          </w:p>
        </w:tc>
        <w:tc>
          <w:tcPr>
            <w:tcW w:w="5388" w:type="dxa"/>
            <w:gridSpan w:val="3"/>
            <w:vAlign w:val="center"/>
          </w:tcPr>
          <w:p w14:paraId="38E40A70" w14:textId="77777777" w:rsidR="00625586" w:rsidRPr="00B340C6" w:rsidRDefault="00625586" w:rsidP="00F12B3C">
            <w:pPr>
              <w:keepNext/>
              <w:keepLines/>
              <w:spacing w:line="240" w:lineRule="exact"/>
            </w:pPr>
          </w:p>
        </w:tc>
      </w:tr>
      <w:tr w:rsidR="00625586" w:rsidRPr="00B340C6" w14:paraId="1548E2DE" w14:textId="77777777" w:rsidTr="00531659">
        <w:trPr>
          <w:trHeight w:val="510"/>
        </w:trPr>
        <w:tc>
          <w:tcPr>
            <w:tcW w:w="2131" w:type="dxa"/>
            <w:vAlign w:val="center"/>
          </w:tcPr>
          <w:p w14:paraId="55900100" w14:textId="77777777" w:rsidR="00625586" w:rsidRPr="00B340C6" w:rsidRDefault="00625586" w:rsidP="00F12B3C">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5388" w:type="dxa"/>
            <w:gridSpan w:val="3"/>
            <w:vAlign w:val="center"/>
          </w:tcPr>
          <w:p w14:paraId="108339B1" w14:textId="77777777" w:rsidR="00625586" w:rsidRPr="00B340C6" w:rsidRDefault="00625586" w:rsidP="00F12B3C">
            <w:pPr>
              <w:keepNext/>
              <w:keepLines/>
              <w:spacing w:line="240" w:lineRule="exact"/>
            </w:pPr>
          </w:p>
        </w:tc>
      </w:tr>
      <w:tr w:rsidR="00625586" w:rsidRPr="00B340C6" w14:paraId="1FBA1B03" w14:textId="77777777" w:rsidTr="00531659">
        <w:trPr>
          <w:trHeight w:val="510"/>
        </w:trPr>
        <w:tc>
          <w:tcPr>
            <w:tcW w:w="2131" w:type="dxa"/>
            <w:vAlign w:val="center"/>
          </w:tcPr>
          <w:p w14:paraId="1F6B8C92" w14:textId="77777777" w:rsidR="00625586" w:rsidRPr="00B340C6" w:rsidRDefault="00625586" w:rsidP="00F12B3C">
            <w:pPr>
              <w:keepNext/>
              <w:keepLines/>
              <w:spacing w:line="240" w:lineRule="exact"/>
            </w:pPr>
            <w:r w:rsidRPr="00B340C6">
              <w:t>Looptijd</w:t>
            </w:r>
          </w:p>
        </w:tc>
        <w:tc>
          <w:tcPr>
            <w:tcW w:w="5388" w:type="dxa"/>
            <w:gridSpan w:val="3"/>
            <w:vAlign w:val="center"/>
          </w:tcPr>
          <w:p w14:paraId="7BFC78FA" w14:textId="77777777" w:rsidR="00625586" w:rsidRPr="00B340C6" w:rsidRDefault="00625586" w:rsidP="00F12B3C">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41AB163C" w14:textId="327714E0" w:rsidR="00625586" w:rsidRDefault="00625586" w:rsidP="00625586">
      <w:pPr>
        <w:rPr>
          <w:rFonts w:cs="Arial"/>
          <w:b/>
          <w:bCs/>
          <w:kern w:val="32"/>
          <w:sz w:val="28"/>
          <w:szCs w:val="32"/>
        </w:rPr>
      </w:pPr>
    </w:p>
    <w:p w14:paraId="1D68B62F" w14:textId="77777777" w:rsidR="00625586" w:rsidRDefault="00625586">
      <w:pPr>
        <w:spacing w:line="240" w:lineRule="auto"/>
        <w:rPr>
          <w:rFonts w:cs="Arial"/>
          <w:b/>
          <w:bCs/>
          <w:kern w:val="32"/>
          <w:sz w:val="28"/>
          <w:szCs w:val="32"/>
        </w:rPr>
      </w:pPr>
      <w:r>
        <w:rPr>
          <w:rFonts w:cs="Arial"/>
          <w:b/>
          <w:bCs/>
          <w:kern w:val="32"/>
          <w:sz w:val="28"/>
          <w:szCs w:val="32"/>
        </w:rPr>
        <w:br w:type="page"/>
      </w:r>
    </w:p>
    <w:p w14:paraId="440B8F66" w14:textId="121A9946" w:rsidR="00625586" w:rsidRPr="00B340C6" w:rsidRDefault="00625586" w:rsidP="00625586">
      <w:pPr>
        <w:keepNext/>
        <w:keepLines/>
        <w:spacing w:line="240" w:lineRule="exact"/>
      </w:pPr>
      <w:r w:rsidRPr="00B340C6">
        <w:rPr>
          <w:b/>
        </w:rPr>
        <w:lastRenderedPageBreak/>
        <w:t xml:space="preserve">Referentie </w:t>
      </w:r>
      <w:r>
        <w:rPr>
          <w:b/>
        </w:rPr>
        <w:t>11</w:t>
      </w:r>
    </w:p>
    <w:p w14:paraId="0A890377" w14:textId="77777777" w:rsidR="00625586" w:rsidRPr="00B340C6" w:rsidRDefault="00625586" w:rsidP="00625586">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625586" w:rsidRPr="00B340C6" w14:paraId="405F7F31" w14:textId="77777777" w:rsidTr="00531659">
        <w:trPr>
          <w:trHeight w:val="510"/>
        </w:trPr>
        <w:tc>
          <w:tcPr>
            <w:tcW w:w="2131" w:type="dxa"/>
            <w:vAlign w:val="center"/>
          </w:tcPr>
          <w:p w14:paraId="4556A3AD" w14:textId="77777777" w:rsidR="00625586" w:rsidRPr="00B340C6" w:rsidRDefault="00625586" w:rsidP="00F12B3C">
            <w:pPr>
              <w:keepNext/>
              <w:keepLines/>
              <w:spacing w:line="240" w:lineRule="exact"/>
            </w:pPr>
            <w:r w:rsidRPr="00B340C6">
              <w:t>Naam organisatie</w:t>
            </w:r>
          </w:p>
        </w:tc>
        <w:tc>
          <w:tcPr>
            <w:tcW w:w="5388" w:type="dxa"/>
            <w:gridSpan w:val="3"/>
            <w:vAlign w:val="center"/>
          </w:tcPr>
          <w:p w14:paraId="27D20D93"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2B08959D" w14:textId="77777777" w:rsidTr="00531659">
        <w:trPr>
          <w:trHeight w:val="510"/>
        </w:trPr>
        <w:tc>
          <w:tcPr>
            <w:tcW w:w="2131" w:type="dxa"/>
            <w:vAlign w:val="center"/>
          </w:tcPr>
          <w:p w14:paraId="2A9F5CE2" w14:textId="77777777" w:rsidR="00625586" w:rsidRPr="00B340C6" w:rsidRDefault="00625586" w:rsidP="00F12B3C">
            <w:pPr>
              <w:keepNext/>
              <w:keepLines/>
              <w:spacing w:line="240" w:lineRule="exact"/>
            </w:pPr>
            <w:r w:rsidRPr="00B340C6">
              <w:t>Soort organisatie</w:t>
            </w:r>
          </w:p>
        </w:tc>
        <w:tc>
          <w:tcPr>
            <w:tcW w:w="5388" w:type="dxa"/>
            <w:gridSpan w:val="3"/>
            <w:vAlign w:val="center"/>
          </w:tcPr>
          <w:p w14:paraId="3EBB1B06"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1C6E808B" w14:textId="77777777" w:rsidTr="00531659">
        <w:trPr>
          <w:trHeight w:val="510"/>
        </w:trPr>
        <w:tc>
          <w:tcPr>
            <w:tcW w:w="2131" w:type="dxa"/>
            <w:vAlign w:val="center"/>
          </w:tcPr>
          <w:p w14:paraId="0360791D" w14:textId="77777777" w:rsidR="00625586" w:rsidRPr="00B340C6" w:rsidRDefault="00625586" w:rsidP="00F12B3C">
            <w:pPr>
              <w:keepNext/>
              <w:keepLines/>
              <w:spacing w:line="240" w:lineRule="exact"/>
            </w:pPr>
            <w:r w:rsidRPr="00B340C6">
              <w:t>Land</w:t>
            </w:r>
          </w:p>
        </w:tc>
        <w:tc>
          <w:tcPr>
            <w:tcW w:w="5388" w:type="dxa"/>
            <w:gridSpan w:val="3"/>
            <w:vAlign w:val="center"/>
          </w:tcPr>
          <w:p w14:paraId="2712EF2E"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6AC4ECC7" w14:textId="77777777" w:rsidTr="00531659">
        <w:trPr>
          <w:trHeight w:val="510"/>
        </w:trPr>
        <w:tc>
          <w:tcPr>
            <w:tcW w:w="2131" w:type="dxa"/>
            <w:vMerge w:val="restart"/>
            <w:vAlign w:val="center"/>
          </w:tcPr>
          <w:p w14:paraId="56461D40" w14:textId="77777777" w:rsidR="00625586" w:rsidRPr="00B340C6" w:rsidRDefault="00625586" w:rsidP="00F12B3C">
            <w:pPr>
              <w:keepNext/>
              <w:keepLines/>
              <w:spacing w:line="240" w:lineRule="exact"/>
            </w:pPr>
            <w:r w:rsidRPr="00B340C6">
              <w:t>Contactpersoon</w:t>
            </w:r>
          </w:p>
        </w:tc>
        <w:tc>
          <w:tcPr>
            <w:tcW w:w="1593" w:type="dxa"/>
            <w:vAlign w:val="center"/>
          </w:tcPr>
          <w:p w14:paraId="5ADD0866" w14:textId="77777777" w:rsidR="00625586" w:rsidRPr="00B340C6" w:rsidRDefault="00625586" w:rsidP="00F12B3C">
            <w:pPr>
              <w:keepNext/>
              <w:keepLines/>
              <w:spacing w:line="240" w:lineRule="exact"/>
              <w:rPr>
                <w:i/>
              </w:rPr>
            </w:pPr>
            <w:r w:rsidRPr="00B340C6">
              <w:rPr>
                <w:i/>
              </w:rPr>
              <w:t>Naam</w:t>
            </w:r>
          </w:p>
        </w:tc>
        <w:tc>
          <w:tcPr>
            <w:tcW w:w="1640" w:type="dxa"/>
            <w:vAlign w:val="center"/>
          </w:tcPr>
          <w:p w14:paraId="6C981D53" w14:textId="77777777" w:rsidR="00625586" w:rsidRPr="00B340C6" w:rsidRDefault="00625586" w:rsidP="00F12B3C">
            <w:pPr>
              <w:keepNext/>
              <w:keepLines/>
              <w:spacing w:line="240" w:lineRule="exact"/>
              <w:rPr>
                <w:i/>
              </w:rPr>
            </w:pPr>
            <w:r w:rsidRPr="00B340C6">
              <w:rPr>
                <w:i/>
              </w:rPr>
              <w:t>Functie</w:t>
            </w:r>
          </w:p>
        </w:tc>
        <w:tc>
          <w:tcPr>
            <w:tcW w:w="2155" w:type="dxa"/>
            <w:vAlign w:val="center"/>
          </w:tcPr>
          <w:p w14:paraId="22A9E50D" w14:textId="77777777" w:rsidR="00625586" w:rsidRPr="00B340C6" w:rsidRDefault="00625586" w:rsidP="00F12B3C">
            <w:pPr>
              <w:keepNext/>
              <w:keepLines/>
              <w:spacing w:line="240" w:lineRule="exact"/>
              <w:rPr>
                <w:i/>
              </w:rPr>
            </w:pPr>
            <w:r w:rsidRPr="00B340C6">
              <w:rPr>
                <w:i/>
              </w:rPr>
              <w:t>Telefoonnummer</w:t>
            </w:r>
          </w:p>
        </w:tc>
      </w:tr>
      <w:tr w:rsidR="00625586" w:rsidRPr="00B340C6" w14:paraId="74EE88AD" w14:textId="77777777" w:rsidTr="00531659">
        <w:trPr>
          <w:trHeight w:val="510"/>
        </w:trPr>
        <w:tc>
          <w:tcPr>
            <w:tcW w:w="2131" w:type="dxa"/>
            <w:vMerge/>
            <w:vAlign w:val="center"/>
          </w:tcPr>
          <w:p w14:paraId="1FBC6BF5" w14:textId="77777777" w:rsidR="00625586" w:rsidRPr="00B340C6" w:rsidRDefault="00625586" w:rsidP="00F12B3C">
            <w:pPr>
              <w:keepNext/>
              <w:keepLines/>
              <w:spacing w:line="240" w:lineRule="exact"/>
            </w:pPr>
          </w:p>
        </w:tc>
        <w:tc>
          <w:tcPr>
            <w:tcW w:w="1593" w:type="dxa"/>
            <w:vAlign w:val="center"/>
          </w:tcPr>
          <w:p w14:paraId="1A864B95"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1640" w:type="dxa"/>
            <w:vAlign w:val="center"/>
          </w:tcPr>
          <w:p w14:paraId="2D0E41BC"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155" w:type="dxa"/>
            <w:vAlign w:val="center"/>
          </w:tcPr>
          <w:p w14:paraId="16FCA264"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05D30988" w14:textId="77777777" w:rsidTr="00531659">
        <w:trPr>
          <w:trHeight w:val="510"/>
        </w:trPr>
        <w:tc>
          <w:tcPr>
            <w:tcW w:w="2131" w:type="dxa"/>
            <w:vAlign w:val="center"/>
          </w:tcPr>
          <w:p w14:paraId="7DFE5772" w14:textId="77777777" w:rsidR="00625586" w:rsidRPr="00B340C6" w:rsidRDefault="00625586" w:rsidP="00F12B3C">
            <w:pPr>
              <w:keepNext/>
              <w:keepLines/>
              <w:spacing w:line="240" w:lineRule="exact"/>
            </w:pPr>
            <w:r w:rsidRPr="00B340C6">
              <w:t>Uitgebreide omschrijving van de opdracht, waaruit blijkt dat deze opdracht voldoet aan de gestelde eisen</w:t>
            </w:r>
          </w:p>
        </w:tc>
        <w:tc>
          <w:tcPr>
            <w:tcW w:w="5388" w:type="dxa"/>
            <w:gridSpan w:val="3"/>
            <w:vAlign w:val="center"/>
          </w:tcPr>
          <w:p w14:paraId="216DA155"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7AD1C29D" w14:textId="77777777" w:rsidTr="00531659">
        <w:trPr>
          <w:trHeight w:val="510"/>
        </w:trPr>
        <w:tc>
          <w:tcPr>
            <w:tcW w:w="2131" w:type="dxa"/>
            <w:vAlign w:val="center"/>
          </w:tcPr>
          <w:p w14:paraId="0C215D1B" w14:textId="77777777" w:rsidR="00625586" w:rsidRPr="00B340C6" w:rsidRDefault="00625586" w:rsidP="00F12B3C">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5388" w:type="dxa"/>
            <w:gridSpan w:val="3"/>
            <w:vAlign w:val="center"/>
          </w:tcPr>
          <w:p w14:paraId="76FD9F36" w14:textId="77777777" w:rsidR="00625586" w:rsidRPr="00B340C6" w:rsidRDefault="00625586" w:rsidP="00F12B3C">
            <w:pPr>
              <w:keepNext/>
              <w:keepLines/>
              <w:spacing w:line="240" w:lineRule="exact"/>
            </w:pPr>
          </w:p>
        </w:tc>
      </w:tr>
      <w:tr w:rsidR="00625586" w:rsidRPr="00B340C6" w14:paraId="390A4014" w14:textId="77777777" w:rsidTr="00531659">
        <w:trPr>
          <w:trHeight w:val="510"/>
        </w:trPr>
        <w:tc>
          <w:tcPr>
            <w:tcW w:w="2131" w:type="dxa"/>
            <w:vAlign w:val="center"/>
          </w:tcPr>
          <w:p w14:paraId="5C2405BB" w14:textId="77777777" w:rsidR="00625586" w:rsidRPr="00B340C6" w:rsidRDefault="00625586" w:rsidP="00F12B3C">
            <w:pPr>
              <w:keepNext/>
              <w:keepLines/>
              <w:spacing w:line="240" w:lineRule="exact"/>
            </w:pPr>
            <w:r>
              <w:t>Indien van toepassing naam van de Onderaannemer die de opdracht heeft uitgevoerd.</w:t>
            </w:r>
          </w:p>
        </w:tc>
        <w:tc>
          <w:tcPr>
            <w:tcW w:w="5388" w:type="dxa"/>
            <w:gridSpan w:val="3"/>
            <w:vAlign w:val="center"/>
          </w:tcPr>
          <w:p w14:paraId="6CFCCB25" w14:textId="77777777" w:rsidR="00625586" w:rsidRPr="00B340C6" w:rsidRDefault="00625586" w:rsidP="00F12B3C">
            <w:pPr>
              <w:keepNext/>
              <w:keepLines/>
              <w:spacing w:line="240" w:lineRule="exact"/>
            </w:pPr>
          </w:p>
        </w:tc>
      </w:tr>
      <w:tr w:rsidR="00625586" w:rsidRPr="00B340C6" w14:paraId="4B354004" w14:textId="77777777" w:rsidTr="00531659">
        <w:trPr>
          <w:trHeight w:val="510"/>
        </w:trPr>
        <w:tc>
          <w:tcPr>
            <w:tcW w:w="2131" w:type="dxa"/>
            <w:vAlign w:val="center"/>
          </w:tcPr>
          <w:p w14:paraId="59491FFF" w14:textId="77777777" w:rsidR="00625586" w:rsidRPr="00B340C6" w:rsidRDefault="00625586" w:rsidP="00F12B3C">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5388" w:type="dxa"/>
            <w:gridSpan w:val="3"/>
            <w:vAlign w:val="center"/>
          </w:tcPr>
          <w:p w14:paraId="655D6695" w14:textId="77777777" w:rsidR="00625586" w:rsidRPr="00B340C6" w:rsidRDefault="00625586" w:rsidP="00F12B3C">
            <w:pPr>
              <w:keepNext/>
              <w:keepLines/>
              <w:spacing w:line="240" w:lineRule="exact"/>
            </w:pPr>
          </w:p>
        </w:tc>
      </w:tr>
      <w:tr w:rsidR="00625586" w:rsidRPr="00B340C6" w14:paraId="02F7EBCF" w14:textId="77777777" w:rsidTr="00531659">
        <w:trPr>
          <w:trHeight w:val="510"/>
        </w:trPr>
        <w:tc>
          <w:tcPr>
            <w:tcW w:w="2131" w:type="dxa"/>
            <w:vAlign w:val="center"/>
          </w:tcPr>
          <w:p w14:paraId="12D87A18" w14:textId="77777777" w:rsidR="00625586" w:rsidRPr="00B340C6" w:rsidRDefault="00625586" w:rsidP="00F12B3C">
            <w:pPr>
              <w:keepNext/>
              <w:keepLines/>
              <w:spacing w:line="240" w:lineRule="exact"/>
            </w:pPr>
            <w:r w:rsidRPr="00B340C6">
              <w:t>Looptijd</w:t>
            </w:r>
          </w:p>
        </w:tc>
        <w:tc>
          <w:tcPr>
            <w:tcW w:w="5388" w:type="dxa"/>
            <w:gridSpan w:val="3"/>
            <w:vAlign w:val="center"/>
          </w:tcPr>
          <w:p w14:paraId="15D0B68D" w14:textId="77777777" w:rsidR="00625586" w:rsidRPr="00B340C6" w:rsidRDefault="00625586" w:rsidP="00F12B3C">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7C1E1A98" w14:textId="77777777" w:rsidR="00625586" w:rsidRDefault="00625586" w:rsidP="00625586">
      <w:pPr>
        <w:rPr>
          <w:rFonts w:cs="Arial"/>
          <w:b/>
          <w:bCs/>
          <w:kern w:val="32"/>
          <w:sz w:val="28"/>
          <w:szCs w:val="32"/>
        </w:rPr>
      </w:pPr>
    </w:p>
    <w:p w14:paraId="2AA2612F" w14:textId="77777777" w:rsidR="00625586" w:rsidRDefault="00625586" w:rsidP="00625586">
      <w:pPr>
        <w:rPr>
          <w:rFonts w:cs="Arial"/>
          <w:b/>
          <w:bCs/>
          <w:kern w:val="32"/>
          <w:sz w:val="28"/>
          <w:szCs w:val="32"/>
        </w:rPr>
      </w:pPr>
    </w:p>
    <w:p w14:paraId="55F7C297" w14:textId="1C21B661" w:rsidR="00625586" w:rsidRDefault="00625586">
      <w:pPr>
        <w:spacing w:line="240" w:lineRule="auto"/>
        <w:rPr>
          <w:rFonts w:cs="Arial"/>
          <w:b/>
          <w:bCs/>
          <w:kern w:val="32"/>
          <w:sz w:val="28"/>
          <w:szCs w:val="32"/>
        </w:rPr>
      </w:pPr>
      <w:r>
        <w:rPr>
          <w:rFonts w:cs="Arial"/>
          <w:b/>
          <w:bCs/>
          <w:kern w:val="32"/>
          <w:sz w:val="28"/>
          <w:szCs w:val="32"/>
        </w:rPr>
        <w:br w:type="page"/>
      </w:r>
    </w:p>
    <w:p w14:paraId="138285B3" w14:textId="1A5651F9" w:rsidR="00625586" w:rsidRPr="00B340C6" w:rsidRDefault="00625586" w:rsidP="00625586">
      <w:pPr>
        <w:keepNext/>
        <w:keepLines/>
        <w:spacing w:line="240" w:lineRule="exact"/>
      </w:pPr>
      <w:r w:rsidRPr="00B340C6">
        <w:rPr>
          <w:b/>
        </w:rPr>
        <w:lastRenderedPageBreak/>
        <w:t xml:space="preserve">Referentie </w:t>
      </w:r>
      <w:r>
        <w:rPr>
          <w:b/>
        </w:rPr>
        <w:t>12</w:t>
      </w:r>
    </w:p>
    <w:p w14:paraId="114FE7D7" w14:textId="77777777" w:rsidR="00625586" w:rsidRPr="00B340C6" w:rsidRDefault="00625586" w:rsidP="00625586">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625586" w:rsidRPr="00B340C6" w14:paraId="07688554" w14:textId="77777777" w:rsidTr="00531659">
        <w:trPr>
          <w:trHeight w:val="510"/>
        </w:trPr>
        <w:tc>
          <w:tcPr>
            <w:tcW w:w="2131" w:type="dxa"/>
            <w:vAlign w:val="center"/>
          </w:tcPr>
          <w:p w14:paraId="417DE558" w14:textId="77777777" w:rsidR="00625586" w:rsidRPr="00B340C6" w:rsidRDefault="00625586" w:rsidP="00F12B3C">
            <w:pPr>
              <w:keepNext/>
              <w:keepLines/>
              <w:spacing w:line="240" w:lineRule="exact"/>
            </w:pPr>
            <w:r w:rsidRPr="00B340C6">
              <w:t>Naam organisatie</w:t>
            </w:r>
          </w:p>
        </w:tc>
        <w:tc>
          <w:tcPr>
            <w:tcW w:w="5388" w:type="dxa"/>
            <w:gridSpan w:val="3"/>
            <w:vAlign w:val="center"/>
          </w:tcPr>
          <w:p w14:paraId="15D42A54"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4D688584" w14:textId="77777777" w:rsidTr="00531659">
        <w:trPr>
          <w:trHeight w:val="510"/>
        </w:trPr>
        <w:tc>
          <w:tcPr>
            <w:tcW w:w="2131" w:type="dxa"/>
            <w:vAlign w:val="center"/>
          </w:tcPr>
          <w:p w14:paraId="4FCF8C74" w14:textId="77777777" w:rsidR="00625586" w:rsidRPr="00B340C6" w:rsidRDefault="00625586" w:rsidP="00F12B3C">
            <w:pPr>
              <w:keepNext/>
              <w:keepLines/>
              <w:spacing w:line="240" w:lineRule="exact"/>
            </w:pPr>
            <w:r w:rsidRPr="00B340C6">
              <w:t>Soort organisatie</w:t>
            </w:r>
          </w:p>
        </w:tc>
        <w:tc>
          <w:tcPr>
            <w:tcW w:w="5388" w:type="dxa"/>
            <w:gridSpan w:val="3"/>
            <w:vAlign w:val="center"/>
          </w:tcPr>
          <w:p w14:paraId="684C2D08"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2F86464E" w14:textId="77777777" w:rsidTr="00531659">
        <w:trPr>
          <w:trHeight w:val="510"/>
        </w:trPr>
        <w:tc>
          <w:tcPr>
            <w:tcW w:w="2131" w:type="dxa"/>
            <w:vAlign w:val="center"/>
          </w:tcPr>
          <w:p w14:paraId="3DD6EB3A" w14:textId="77777777" w:rsidR="00625586" w:rsidRPr="00B340C6" w:rsidRDefault="00625586" w:rsidP="00F12B3C">
            <w:pPr>
              <w:keepNext/>
              <w:keepLines/>
              <w:spacing w:line="240" w:lineRule="exact"/>
            </w:pPr>
            <w:r w:rsidRPr="00B340C6">
              <w:t>Land</w:t>
            </w:r>
          </w:p>
        </w:tc>
        <w:tc>
          <w:tcPr>
            <w:tcW w:w="5388" w:type="dxa"/>
            <w:gridSpan w:val="3"/>
            <w:vAlign w:val="center"/>
          </w:tcPr>
          <w:p w14:paraId="790AD47A"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0CCF83D4" w14:textId="77777777" w:rsidTr="00531659">
        <w:trPr>
          <w:trHeight w:val="510"/>
        </w:trPr>
        <w:tc>
          <w:tcPr>
            <w:tcW w:w="2131" w:type="dxa"/>
            <w:vMerge w:val="restart"/>
            <w:vAlign w:val="center"/>
          </w:tcPr>
          <w:p w14:paraId="4D43ED16" w14:textId="77777777" w:rsidR="00625586" w:rsidRPr="00B340C6" w:rsidRDefault="00625586" w:rsidP="00F12B3C">
            <w:pPr>
              <w:keepNext/>
              <w:keepLines/>
              <w:spacing w:line="240" w:lineRule="exact"/>
            </w:pPr>
            <w:r w:rsidRPr="00B340C6">
              <w:t>Contactpersoon</w:t>
            </w:r>
          </w:p>
        </w:tc>
        <w:tc>
          <w:tcPr>
            <w:tcW w:w="1593" w:type="dxa"/>
            <w:vAlign w:val="center"/>
          </w:tcPr>
          <w:p w14:paraId="41EB3B29" w14:textId="77777777" w:rsidR="00625586" w:rsidRPr="00B340C6" w:rsidRDefault="00625586" w:rsidP="00F12B3C">
            <w:pPr>
              <w:keepNext/>
              <w:keepLines/>
              <w:spacing w:line="240" w:lineRule="exact"/>
              <w:rPr>
                <w:i/>
              </w:rPr>
            </w:pPr>
            <w:r w:rsidRPr="00B340C6">
              <w:rPr>
                <w:i/>
              </w:rPr>
              <w:t>Naam</w:t>
            </w:r>
          </w:p>
        </w:tc>
        <w:tc>
          <w:tcPr>
            <w:tcW w:w="1640" w:type="dxa"/>
            <w:vAlign w:val="center"/>
          </w:tcPr>
          <w:p w14:paraId="78496962" w14:textId="77777777" w:rsidR="00625586" w:rsidRPr="00B340C6" w:rsidRDefault="00625586" w:rsidP="00F12B3C">
            <w:pPr>
              <w:keepNext/>
              <w:keepLines/>
              <w:spacing w:line="240" w:lineRule="exact"/>
              <w:rPr>
                <w:i/>
              </w:rPr>
            </w:pPr>
            <w:r w:rsidRPr="00B340C6">
              <w:rPr>
                <w:i/>
              </w:rPr>
              <w:t>Functie</w:t>
            </w:r>
          </w:p>
        </w:tc>
        <w:tc>
          <w:tcPr>
            <w:tcW w:w="2155" w:type="dxa"/>
            <w:vAlign w:val="center"/>
          </w:tcPr>
          <w:p w14:paraId="335CDE79" w14:textId="77777777" w:rsidR="00625586" w:rsidRPr="00B340C6" w:rsidRDefault="00625586" w:rsidP="00F12B3C">
            <w:pPr>
              <w:keepNext/>
              <w:keepLines/>
              <w:spacing w:line="240" w:lineRule="exact"/>
              <w:rPr>
                <w:i/>
              </w:rPr>
            </w:pPr>
            <w:r w:rsidRPr="00B340C6">
              <w:rPr>
                <w:i/>
              </w:rPr>
              <w:t>Telefoonnummer</w:t>
            </w:r>
          </w:p>
        </w:tc>
      </w:tr>
      <w:tr w:rsidR="00625586" w:rsidRPr="00B340C6" w14:paraId="59460449" w14:textId="77777777" w:rsidTr="00531659">
        <w:trPr>
          <w:trHeight w:val="510"/>
        </w:trPr>
        <w:tc>
          <w:tcPr>
            <w:tcW w:w="2131" w:type="dxa"/>
            <w:vMerge/>
            <w:vAlign w:val="center"/>
          </w:tcPr>
          <w:p w14:paraId="10011484" w14:textId="77777777" w:rsidR="00625586" w:rsidRPr="00B340C6" w:rsidRDefault="00625586" w:rsidP="00F12B3C">
            <w:pPr>
              <w:keepNext/>
              <w:keepLines/>
              <w:spacing w:line="240" w:lineRule="exact"/>
            </w:pPr>
          </w:p>
        </w:tc>
        <w:tc>
          <w:tcPr>
            <w:tcW w:w="1593" w:type="dxa"/>
            <w:vAlign w:val="center"/>
          </w:tcPr>
          <w:p w14:paraId="147CBDC9"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1640" w:type="dxa"/>
            <w:vAlign w:val="center"/>
          </w:tcPr>
          <w:p w14:paraId="1089737B"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155" w:type="dxa"/>
            <w:vAlign w:val="center"/>
          </w:tcPr>
          <w:p w14:paraId="041FF6A7"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0FE89698" w14:textId="77777777" w:rsidTr="00531659">
        <w:trPr>
          <w:trHeight w:val="510"/>
        </w:trPr>
        <w:tc>
          <w:tcPr>
            <w:tcW w:w="2131" w:type="dxa"/>
            <w:vAlign w:val="center"/>
          </w:tcPr>
          <w:p w14:paraId="6E1F5762" w14:textId="77777777" w:rsidR="00625586" w:rsidRPr="00B340C6" w:rsidRDefault="00625586" w:rsidP="00F12B3C">
            <w:pPr>
              <w:keepNext/>
              <w:keepLines/>
              <w:spacing w:line="240" w:lineRule="exact"/>
            </w:pPr>
            <w:r w:rsidRPr="00B340C6">
              <w:t>Uitgebreide omschrijving van de opdracht, waaruit blijkt dat deze opdracht voldoet aan de gestelde eisen</w:t>
            </w:r>
          </w:p>
        </w:tc>
        <w:tc>
          <w:tcPr>
            <w:tcW w:w="5388" w:type="dxa"/>
            <w:gridSpan w:val="3"/>
            <w:vAlign w:val="center"/>
          </w:tcPr>
          <w:p w14:paraId="436835E6" w14:textId="77777777" w:rsidR="00625586" w:rsidRPr="00B340C6" w:rsidRDefault="00625586" w:rsidP="00F12B3C">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625586" w:rsidRPr="00B340C6" w14:paraId="76078AED" w14:textId="77777777" w:rsidTr="00531659">
        <w:trPr>
          <w:trHeight w:val="510"/>
        </w:trPr>
        <w:tc>
          <w:tcPr>
            <w:tcW w:w="2131" w:type="dxa"/>
            <w:vAlign w:val="center"/>
          </w:tcPr>
          <w:p w14:paraId="68E5F71E" w14:textId="77777777" w:rsidR="00625586" w:rsidRPr="00B340C6" w:rsidRDefault="00625586" w:rsidP="00F12B3C">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5388" w:type="dxa"/>
            <w:gridSpan w:val="3"/>
            <w:vAlign w:val="center"/>
          </w:tcPr>
          <w:p w14:paraId="5946390D" w14:textId="77777777" w:rsidR="00625586" w:rsidRPr="00B340C6" w:rsidRDefault="00625586" w:rsidP="00F12B3C">
            <w:pPr>
              <w:keepNext/>
              <w:keepLines/>
              <w:spacing w:line="240" w:lineRule="exact"/>
            </w:pPr>
          </w:p>
        </w:tc>
      </w:tr>
      <w:tr w:rsidR="00625586" w:rsidRPr="00B340C6" w14:paraId="27814CA2" w14:textId="77777777" w:rsidTr="00531659">
        <w:trPr>
          <w:trHeight w:val="510"/>
        </w:trPr>
        <w:tc>
          <w:tcPr>
            <w:tcW w:w="2131" w:type="dxa"/>
            <w:vAlign w:val="center"/>
          </w:tcPr>
          <w:p w14:paraId="1A6992D2" w14:textId="77777777" w:rsidR="00625586" w:rsidRPr="00B340C6" w:rsidRDefault="00625586" w:rsidP="00F12B3C">
            <w:pPr>
              <w:keepNext/>
              <w:keepLines/>
              <w:spacing w:line="240" w:lineRule="exact"/>
            </w:pPr>
            <w:r>
              <w:t>Indien van toepassing naam van de Onderaannemer die de opdracht heeft uitgevoerd.</w:t>
            </w:r>
          </w:p>
        </w:tc>
        <w:tc>
          <w:tcPr>
            <w:tcW w:w="5388" w:type="dxa"/>
            <w:gridSpan w:val="3"/>
            <w:vAlign w:val="center"/>
          </w:tcPr>
          <w:p w14:paraId="5F324B58" w14:textId="77777777" w:rsidR="00625586" w:rsidRPr="00B340C6" w:rsidRDefault="00625586" w:rsidP="00F12B3C">
            <w:pPr>
              <w:keepNext/>
              <w:keepLines/>
              <w:spacing w:line="240" w:lineRule="exact"/>
            </w:pPr>
          </w:p>
        </w:tc>
      </w:tr>
      <w:tr w:rsidR="00625586" w:rsidRPr="00B340C6" w14:paraId="7B6659FB" w14:textId="77777777" w:rsidTr="00531659">
        <w:trPr>
          <w:trHeight w:val="510"/>
        </w:trPr>
        <w:tc>
          <w:tcPr>
            <w:tcW w:w="2131" w:type="dxa"/>
            <w:vAlign w:val="center"/>
          </w:tcPr>
          <w:p w14:paraId="26659847" w14:textId="77777777" w:rsidR="00625586" w:rsidRPr="00B340C6" w:rsidRDefault="00625586" w:rsidP="00F12B3C">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5388" w:type="dxa"/>
            <w:gridSpan w:val="3"/>
            <w:vAlign w:val="center"/>
          </w:tcPr>
          <w:p w14:paraId="228FA2D4" w14:textId="77777777" w:rsidR="00625586" w:rsidRPr="00B340C6" w:rsidRDefault="00625586" w:rsidP="00F12B3C">
            <w:pPr>
              <w:keepNext/>
              <w:keepLines/>
              <w:spacing w:line="240" w:lineRule="exact"/>
            </w:pPr>
          </w:p>
        </w:tc>
      </w:tr>
      <w:tr w:rsidR="00625586" w:rsidRPr="00B340C6" w14:paraId="40AA34BC" w14:textId="77777777" w:rsidTr="00531659">
        <w:trPr>
          <w:trHeight w:val="510"/>
        </w:trPr>
        <w:tc>
          <w:tcPr>
            <w:tcW w:w="2131" w:type="dxa"/>
            <w:vAlign w:val="center"/>
          </w:tcPr>
          <w:p w14:paraId="5C2F4E3F" w14:textId="77777777" w:rsidR="00625586" w:rsidRPr="00B340C6" w:rsidRDefault="00625586" w:rsidP="00F12B3C">
            <w:pPr>
              <w:keepNext/>
              <w:keepLines/>
              <w:spacing w:line="240" w:lineRule="exact"/>
            </w:pPr>
            <w:r w:rsidRPr="00B340C6">
              <w:t>Looptijd</w:t>
            </w:r>
          </w:p>
        </w:tc>
        <w:tc>
          <w:tcPr>
            <w:tcW w:w="5388" w:type="dxa"/>
            <w:gridSpan w:val="3"/>
            <w:vAlign w:val="center"/>
          </w:tcPr>
          <w:p w14:paraId="1DD99EB5" w14:textId="77777777" w:rsidR="00625586" w:rsidRPr="00B340C6" w:rsidRDefault="00625586" w:rsidP="00F12B3C">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5CB5E5DD" w14:textId="77777777" w:rsidR="00625586" w:rsidRDefault="00625586" w:rsidP="00625586">
      <w:pPr>
        <w:rPr>
          <w:rFonts w:cs="Arial"/>
          <w:b/>
          <w:bCs/>
          <w:kern w:val="32"/>
          <w:sz w:val="28"/>
          <w:szCs w:val="32"/>
        </w:rPr>
      </w:pPr>
    </w:p>
    <w:p w14:paraId="545E56AB" w14:textId="77777777" w:rsidR="0015306A" w:rsidRDefault="0015306A" w:rsidP="0015306A">
      <w:pPr>
        <w:rPr>
          <w:rFonts w:cs="Arial"/>
          <w:b/>
          <w:bCs/>
          <w:kern w:val="32"/>
          <w:sz w:val="28"/>
          <w:szCs w:val="32"/>
        </w:rPr>
      </w:pPr>
    </w:p>
    <w:p w14:paraId="3CFF6D93" w14:textId="77777777" w:rsidR="0015306A" w:rsidRDefault="0015306A" w:rsidP="00146743">
      <w:pPr>
        <w:rPr>
          <w:rFonts w:cs="Arial"/>
          <w:b/>
          <w:bCs/>
          <w:kern w:val="32"/>
          <w:sz w:val="28"/>
          <w:szCs w:val="32"/>
        </w:rPr>
      </w:pPr>
    </w:p>
    <w:p w14:paraId="4CCE7C7E" w14:textId="77777777" w:rsidR="00146743" w:rsidRPr="00B340C6" w:rsidRDefault="00146743" w:rsidP="00146743">
      <w:pPr>
        <w:pStyle w:val="Kop1"/>
      </w:pPr>
      <w:bookmarkStart w:id="5" w:name="_Toc230963070"/>
      <w:r w:rsidRPr="00B340C6">
        <w:lastRenderedPageBreak/>
        <w:t>Ondertekening</w:t>
      </w:r>
      <w:bookmarkEnd w:id="5"/>
    </w:p>
    <w:p w14:paraId="288AC9F0" w14:textId="77777777" w:rsidR="00146743" w:rsidRPr="00B340C6" w:rsidRDefault="00146743" w:rsidP="00146743">
      <w:pPr>
        <w:keepNext/>
        <w:keepLines/>
        <w:spacing w:line="240" w:lineRule="exact"/>
        <w:rPr>
          <w:b/>
          <w:bCs/>
        </w:rPr>
      </w:pPr>
    </w:p>
    <w:tbl>
      <w:tblPr>
        <w:tblStyle w:val="Tabelraster"/>
        <w:tblW w:w="0" w:type="auto"/>
        <w:tblLook w:val="04A0" w:firstRow="1" w:lastRow="0" w:firstColumn="1" w:lastColumn="0" w:noHBand="0" w:noVBand="1"/>
      </w:tblPr>
      <w:tblGrid>
        <w:gridCol w:w="3309"/>
        <w:gridCol w:w="4210"/>
      </w:tblGrid>
      <w:tr w:rsidR="00146743" w:rsidRPr="00B340C6" w14:paraId="557A7FF4" w14:textId="77777777" w:rsidTr="004F7ACA">
        <w:trPr>
          <w:trHeight w:val="510"/>
        </w:trPr>
        <w:tc>
          <w:tcPr>
            <w:tcW w:w="3309" w:type="dxa"/>
            <w:vAlign w:val="center"/>
          </w:tcPr>
          <w:p w14:paraId="6F71BFB2" w14:textId="52DAADB8" w:rsidR="00146743" w:rsidRPr="00B340C6" w:rsidRDefault="00146743" w:rsidP="00146743">
            <w:pPr>
              <w:keepNext/>
              <w:keepLines/>
              <w:spacing w:line="240" w:lineRule="exact"/>
            </w:pPr>
            <w:r w:rsidRPr="00B340C6">
              <w:t xml:space="preserve">Naam </w:t>
            </w:r>
            <w:r w:rsidR="004F7ACA">
              <w:t>I</w:t>
            </w:r>
            <w:r w:rsidR="00C22DE1">
              <w:t>nschrijver</w:t>
            </w:r>
          </w:p>
        </w:tc>
        <w:tc>
          <w:tcPr>
            <w:tcW w:w="4210" w:type="dxa"/>
            <w:vAlign w:val="center"/>
          </w:tcPr>
          <w:p w14:paraId="79D402C0"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4F7ACA" w:rsidRPr="00B340C6" w14:paraId="3495095E" w14:textId="77777777" w:rsidTr="002B6326">
        <w:trPr>
          <w:trHeight w:val="510"/>
        </w:trPr>
        <w:tc>
          <w:tcPr>
            <w:tcW w:w="3309" w:type="dxa"/>
            <w:vAlign w:val="center"/>
          </w:tcPr>
          <w:p w14:paraId="57999C0D" w14:textId="77777777" w:rsidR="004F7ACA" w:rsidRPr="00B340C6" w:rsidRDefault="004F7ACA" w:rsidP="002B6326">
            <w:pPr>
              <w:keepNext/>
              <w:keepLines/>
              <w:spacing w:line="240" w:lineRule="exact"/>
            </w:pPr>
            <w:r w:rsidRPr="00B340C6">
              <w:t xml:space="preserve">Naam </w:t>
            </w:r>
            <w:proofErr w:type="spellStart"/>
            <w:r w:rsidRPr="00B340C6">
              <w:t>ondertekeningsbevoegd</w:t>
            </w:r>
            <w:r>
              <w:t>e</w:t>
            </w:r>
            <w:proofErr w:type="spellEnd"/>
            <w:r w:rsidRPr="00B340C6">
              <w:t xml:space="preserve"> persoon</w:t>
            </w:r>
          </w:p>
        </w:tc>
        <w:tc>
          <w:tcPr>
            <w:tcW w:w="4210" w:type="dxa"/>
            <w:vAlign w:val="center"/>
          </w:tcPr>
          <w:p w14:paraId="3B0471F8" w14:textId="77777777" w:rsidR="004F7ACA" w:rsidRPr="00B340C6" w:rsidRDefault="004F7ACA" w:rsidP="002B6326">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09EAC543" w14:textId="77777777" w:rsidTr="004F7ACA">
        <w:trPr>
          <w:trHeight w:val="510"/>
        </w:trPr>
        <w:tc>
          <w:tcPr>
            <w:tcW w:w="3309" w:type="dxa"/>
            <w:vAlign w:val="center"/>
          </w:tcPr>
          <w:p w14:paraId="578B8563" w14:textId="75386A75" w:rsidR="00146743" w:rsidRPr="00B340C6" w:rsidRDefault="004F7ACA" w:rsidP="00146743">
            <w:pPr>
              <w:keepNext/>
              <w:keepLines/>
              <w:spacing w:line="240" w:lineRule="exact"/>
            </w:pPr>
            <w:r>
              <w:t xml:space="preserve">Functie </w:t>
            </w:r>
            <w:proofErr w:type="spellStart"/>
            <w:r w:rsidR="00146743" w:rsidRPr="00B340C6">
              <w:t>ondertekeningsbevoegd</w:t>
            </w:r>
            <w:r w:rsidR="00172784">
              <w:t>e</w:t>
            </w:r>
            <w:proofErr w:type="spellEnd"/>
            <w:r w:rsidR="00146743" w:rsidRPr="00B340C6">
              <w:t xml:space="preserve"> persoon</w:t>
            </w:r>
          </w:p>
        </w:tc>
        <w:tc>
          <w:tcPr>
            <w:tcW w:w="4210" w:type="dxa"/>
            <w:vAlign w:val="center"/>
          </w:tcPr>
          <w:p w14:paraId="1E89075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3EEA09FB" w14:textId="77777777" w:rsidTr="004F7ACA">
        <w:trPr>
          <w:trHeight w:val="510"/>
        </w:trPr>
        <w:tc>
          <w:tcPr>
            <w:tcW w:w="3309" w:type="dxa"/>
            <w:vAlign w:val="center"/>
          </w:tcPr>
          <w:p w14:paraId="0E9E411B" w14:textId="77777777" w:rsidR="00146743" w:rsidRPr="00B340C6" w:rsidRDefault="00146743" w:rsidP="00146743">
            <w:pPr>
              <w:keepNext/>
              <w:keepLines/>
              <w:spacing w:line="240" w:lineRule="exact"/>
            </w:pPr>
            <w:r w:rsidRPr="00B340C6">
              <w:t>Datum</w:t>
            </w:r>
          </w:p>
        </w:tc>
        <w:tc>
          <w:tcPr>
            <w:tcW w:w="4210" w:type="dxa"/>
            <w:vAlign w:val="center"/>
          </w:tcPr>
          <w:p w14:paraId="6834714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09C0949E" w14:textId="77777777" w:rsidTr="004F7ACA">
        <w:trPr>
          <w:trHeight w:val="510"/>
        </w:trPr>
        <w:tc>
          <w:tcPr>
            <w:tcW w:w="3309" w:type="dxa"/>
            <w:vAlign w:val="center"/>
          </w:tcPr>
          <w:p w14:paraId="338DB894" w14:textId="77777777" w:rsidR="00146743" w:rsidRPr="00B340C6" w:rsidRDefault="00146743" w:rsidP="00146743">
            <w:pPr>
              <w:keepNext/>
              <w:keepLines/>
              <w:spacing w:line="240" w:lineRule="exact"/>
            </w:pPr>
            <w:r w:rsidRPr="00B340C6">
              <w:t>Handtekening</w:t>
            </w:r>
          </w:p>
        </w:tc>
        <w:tc>
          <w:tcPr>
            <w:tcW w:w="4210" w:type="dxa"/>
            <w:vAlign w:val="center"/>
          </w:tcPr>
          <w:p w14:paraId="0B7C0729" w14:textId="77777777" w:rsidR="004F7ACA" w:rsidRDefault="004F7ACA" w:rsidP="00146743">
            <w:pPr>
              <w:keepNext/>
              <w:keepLines/>
              <w:spacing w:line="240" w:lineRule="exact"/>
              <w:rPr>
                <w:bCs/>
              </w:rPr>
            </w:pPr>
          </w:p>
          <w:p w14:paraId="0314C09F" w14:textId="0F5358A2" w:rsidR="00146743" w:rsidRDefault="00146743" w:rsidP="00146743">
            <w:pPr>
              <w:keepNext/>
              <w:keepLines/>
              <w:spacing w:line="240" w:lineRule="exact"/>
              <w:rPr>
                <w:bCs/>
              </w:rPr>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p w14:paraId="34BC437B" w14:textId="77777777" w:rsidR="004F7ACA" w:rsidRDefault="004F7ACA" w:rsidP="00146743">
            <w:pPr>
              <w:keepNext/>
              <w:keepLines/>
              <w:spacing w:line="240" w:lineRule="exact"/>
              <w:rPr>
                <w:bCs/>
              </w:rPr>
            </w:pPr>
          </w:p>
          <w:p w14:paraId="099AD822" w14:textId="77777777" w:rsidR="004F7ACA" w:rsidRDefault="004F7ACA" w:rsidP="00146743">
            <w:pPr>
              <w:keepNext/>
              <w:keepLines/>
              <w:spacing w:line="240" w:lineRule="exact"/>
              <w:rPr>
                <w:bCs/>
              </w:rPr>
            </w:pPr>
          </w:p>
          <w:p w14:paraId="7A7952A3" w14:textId="77777777" w:rsidR="004F7ACA" w:rsidRDefault="004F7ACA" w:rsidP="00146743">
            <w:pPr>
              <w:keepNext/>
              <w:keepLines/>
              <w:spacing w:line="240" w:lineRule="exact"/>
              <w:rPr>
                <w:bCs/>
              </w:rPr>
            </w:pPr>
          </w:p>
          <w:p w14:paraId="65090E5D" w14:textId="77777777" w:rsidR="004F7ACA" w:rsidRDefault="004F7ACA" w:rsidP="00146743">
            <w:pPr>
              <w:keepNext/>
              <w:keepLines/>
              <w:spacing w:line="240" w:lineRule="exact"/>
              <w:rPr>
                <w:bCs/>
              </w:rPr>
            </w:pPr>
          </w:p>
          <w:p w14:paraId="1D060320" w14:textId="77777777" w:rsidR="004F7ACA" w:rsidRDefault="004F7ACA" w:rsidP="00146743">
            <w:pPr>
              <w:keepNext/>
              <w:keepLines/>
              <w:spacing w:line="240" w:lineRule="exact"/>
              <w:rPr>
                <w:bCs/>
              </w:rPr>
            </w:pPr>
          </w:p>
          <w:p w14:paraId="168A5885" w14:textId="77777777" w:rsidR="004F7ACA" w:rsidRDefault="004F7ACA" w:rsidP="00146743">
            <w:pPr>
              <w:keepNext/>
              <w:keepLines/>
              <w:spacing w:line="240" w:lineRule="exact"/>
              <w:rPr>
                <w:bCs/>
              </w:rPr>
            </w:pPr>
          </w:p>
          <w:p w14:paraId="66BF1088" w14:textId="77777777" w:rsidR="004F7ACA" w:rsidRDefault="004F7ACA" w:rsidP="00146743">
            <w:pPr>
              <w:keepNext/>
              <w:keepLines/>
              <w:spacing w:line="240" w:lineRule="exact"/>
              <w:rPr>
                <w:bCs/>
              </w:rPr>
            </w:pPr>
          </w:p>
          <w:p w14:paraId="5EEEC9CD" w14:textId="77777777" w:rsidR="004F7ACA" w:rsidRPr="00B340C6" w:rsidRDefault="004F7ACA" w:rsidP="00146743">
            <w:pPr>
              <w:keepNext/>
              <w:keepLines/>
              <w:spacing w:line="240" w:lineRule="exact"/>
            </w:pPr>
          </w:p>
        </w:tc>
      </w:tr>
    </w:tbl>
    <w:p w14:paraId="3C122E64" w14:textId="77777777" w:rsidR="00146743" w:rsidRPr="00B340C6" w:rsidRDefault="00146743" w:rsidP="00146743">
      <w:pPr>
        <w:spacing w:line="240" w:lineRule="exact"/>
      </w:pPr>
    </w:p>
    <w:p w14:paraId="208A86A0" w14:textId="77777777" w:rsidR="00146743" w:rsidRPr="0007137B" w:rsidRDefault="00146743" w:rsidP="00146743"/>
    <w:p w14:paraId="7956B61F" w14:textId="0E95B8AD" w:rsidR="00A90105" w:rsidRPr="00FE43E7" w:rsidRDefault="00A90105" w:rsidP="00933085"/>
    <w:p w14:paraId="20DA909A" w14:textId="7BEA2FEB" w:rsidR="00A90105" w:rsidRPr="00FE43E7" w:rsidRDefault="00A90105" w:rsidP="00933085"/>
    <w:p w14:paraId="623D519D" w14:textId="6AA0522F" w:rsidR="00A90105" w:rsidRPr="00FE43E7" w:rsidRDefault="00A90105" w:rsidP="00933085"/>
    <w:p w14:paraId="237DD4D4" w14:textId="6C56FA4B" w:rsidR="00A90105" w:rsidRPr="00FE43E7" w:rsidRDefault="00A90105" w:rsidP="00933085"/>
    <w:p w14:paraId="5FCD0B40" w14:textId="08F7EB15" w:rsidR="00A90105" w:rsidRPr="00FE43E7" w:rsidRDefault="00A90105" w:rsidP="00933085"/>
    <w:p w14:paraId="2A0234BC" w14:textId="2600D715" w:rsidR="00A90105" w:rsidRPr="00FE43E7" w:rsidRDefault="00A90105" w:rsidP="00933085"/>
    <w:p w14:paraId="094815D3" w14:textId="2D7A0749" w:rsidR="00A90105" w:rsidRPr="00FE43E7" w:rsidRDefault="00A90105" w:rsidP="00933085"/>
    <w:p w14:paraId="3D7647DF" w14:textId="117FE9E9" w:rsidR="00A90105" w:rsidRPr="00FE43E7" w:rsidRDefault="00A90105" w:rsidP="00933085"/>
    <w:p w14:paraId="733D52A1" w14:textId="166C468B" w:rsidR="00A90105" w:rsidRPr="00FE43E7" w:rsidRDefault="00A90105" w:rsidP="00933085"/>
    <w:p w14:paraId="52DAFD9D" w14:textId="77777777" w:rsidR="00A90105" w:rsidRPr="00FE43E7" w:rsidRDefault="00A90105" w:rsidP="00933085"/>
    <w:p w14:paraId="5CC5D10C" w14:textId="2BF1979F" w:rsidR="00933085" w:rsidRPr="00FE43E7" w:rsidRDefault="00933085" w:rsidP="00933085"/>
    <w:sectPr w:rsidR="00933085" w:rsidRPr="00FE43E7" w:rsidSect="00EF50D3">
      <w:headerReference w:type="even" r:id="rId14"/>
      <w:headerReference w:type="default" r:id="rId15"/>
      <w:footerReference w:type="default" r:id="rId16"/>
      <w:headerReference w:type="first" r:id="rId17"/>
      <w:footerReference w:type="first" r:id="rId1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EC79F" w14:textId="77777777" w:rsidR="00B961DF" w:rsidRDefault="00B961DF">
      <w:r>
        <w:separator/>
      </w:r>
    </w:p>
    <w:p w14:paraId="2DBCF142" w14:textId="77777777" w:rsidR="00B961DF" w:rsidRDefault="00B961DF"/>
    <w:p w14:paraId="44804A4B" w14:textId="77777777" w:rsidR="00B961DF" w:rsidRDefault="00B961DF"/>
  </w:endnote>
  <w:endnote w:type="continuationSeparator" w:id="0">
    <w:p w14:paraId="38CDB2BD" w14:textId="77777777" w:rsidR="00B961DF" w:rsidRDefault="00B961DF">
      <w:r>
        <w:continuationSeparator/>
      </w:r>
    </w:p>
    <w:p w14:paraId="464EC843" w14:textId="77777777" w:rsidR="00B961DF" w:rsidRDefault="00B961DF"/>
    <w:p w14:paraId="576596BE" w14:textId="77777777" w:rsidR="00B961DF" w:rsidRDefault="00B96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E3F44" w:rsidRDefault="00AE3F44">
    <w:pPr>
      <w:pStyle w:val="Voettekst"/>
    </w:pPr>
  </w:p>
  <w:p w14:paraId="7D5E55CB" w14:textId="77777777" w:rsidR="00AE3F44" w:rsidRDefault="00AE3F44"/>
  <w:tbl>
    <w:tblPr>
      <w:tblW w:w="9900" w:type="dxa"/>
      <w:tblLayout w:type="fixed"/>
      <w:tblCellMar>
        <w:left w:w="0" w:type="dxa"/>
        <w:right w:w="0" w:type="dxa"/>
      </w:tblCellMar>
      <w:tblLook w:val="0000" w:firstRow="0" w:lastRow="0" w:firstColumn="0" w:lastColumn="0" w:noHBand="0" w:noVBand="0"/>
    </w:tblPr>
    <w:tblGrid>
      <w:gridCol w:w="7752"/>
      <w:gridCol w:w="2148"/>
    </w:tblGrid>
    <w:tr w:rsidR="00AE3F44" w14:paraId="03EB4026" w14:textId="77777777">
      <w:trPr>
        <w:trHeight w:hRule="exact" w:val="240"/>
      </w:trPr>
      <w:tc>
        <w:tcPr>
          <w:tcW w:w="7752" w:type="dxa"/>
        </w:tcPr>
        <w:p w14:paraId="270E4FDF" w14:textId="77777777" w:rsidR="00AE3F44" w:rsidRDefault="00AE3F44" w:rsidP="002B153C">
          <w:r>
            <w:t>VERTROUWELIJK</w:t>
          </w:r>
        </w:p>
      </w:tc>
      <w:tc>
        <w:tcPr>
          <w:tcW w:w="2148" w:type="dxa"/>
        </w:tcPr>
        <w:p w14:paraId="6B1AF30E" w14:textId="77777777" w:rsidR="00AE3F44" w:rsidRDefault="00AE3F44"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E3F44" w:rsidRPr="00BC3B53" w:rsidRDefault="00AE3F44" w:rsidP="008C356D">
    <w:pPr>
      <w:pStyle w:val="Voettekst"/>
      <w:spacing w:line="240" w:lineRule="auto"/>
      <w:rPr>
        <w:sz w:val="2"/>
        <w:szCs w:val="2"/>
      </w:rPr>
    </w:pPr>
  </w:p>
  <w:p w14:paraId="77A859FD" w14:textId="77777777" w:rsidR="00AE3F44" w:rsidRPr="00BC3B53" w:rsidRDefault="00AE3F4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E3F44" w:rsidRPr="00BC3B53" w:rsidRDefault="00AE3F44" w:rsidP="008C356D">
    <w:pPr>
      <w:pStyle w:val="Voettekst"/>
      <w:spacing w:line="240" w:lineRule="auto"/>
      <w:rPr>
        <w:sz w:val="2"/>
        <w:szCs w:val="2"/>
      </w:rPr>
    </w:pPr>
  </w:p>
  <w:p w14:paraId="6BEE5A87" w14:textId="77777777" w:rsidR="00AE3F44" w:rsidRPr="00BC3B53" w:rsidRDefault="00AE3F44"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E3F44" w:rsidRPr="00BC3B53" w:rsidRDefault="00AE3F44" w:rsidP="008C356D">
    <w:pPr>
      <w:pStyle w:val="Voettekst"/>
      <w:spacing w:line="240" w:lineRule="auto"/>
      <w:rPr>
        <w:sz w:val="2"/>
        <w:szCs w:val="2"/>
      </w:rPr>
    </w:pPr>
  </w:p>
  <w:tbl>
    <w:tblPr>
      <w:tblW w:w="9888" w:type="dxa"/>
      <w:tblInd w:w="-478" w:type="dxa"/>
      <w:tblLayout w:type="fixed"/>
      <w:tblCellMar>
        <w:left w:w="0" w:type="dxa"/>
        <w:right w:w="0" w:type="dxa"/>
      </w:tblCellMar>
      <w:tblLook w:val="0000" w:firstRow="0" w:lastRow="0" w:firstColumn="0" w:lastColumn="0" w:noHBand="0" w:noVBand="0"/>
    </w:tblPr>
    <w:tblGrid>
      <w:gridCol w:w="7703"/>
      <w:gridCol w:w="2185"/>
    </w:tblGrid>
    <w:tr w:rsidR="00AE3F44" w14:paraId="547C9EC4" w14:textId="77777777" w:rsidTr="00250DED">
      <w:trPr>
        <w:trHeight w:hRule="exact" w:val="805"/>
      </w:trPr>
      <w:tc>
        <w:tcPr>
          <w:tcW w:w="7703" w:type="dxa"/>
        </w:tcPr>
        <w:p w14:paraId="1E5DAB29" w14:textId="0E2251CB" w:rsidR="00AE3F44" w:rsidRPr="00561A6C" w:rsidRDefault="001A543F" w:rsidP="00250DED">
          <w:pPr>
            <w:rPr>
              <w:sz w:val="14"/>
              <w:szCs w:val="14"/>
            </w:rPr>
          </w:pPr>
          <w:bookmarkStart w:id="6" w:name="_Toc148176410"/>
          <w:bookmarkEnd w:id="6"/>
          <w:r w:rsidRPr="00561A6C">
            <w:rPr>
              <w:rStyle w:val="Paginanummer"/>
              <w:rFonts w:cs="Verdana"/>
              <w:sz w:val="14"/>
              <w:szCs w:val="14"/>
            </w:rPr>
            <w:t>Bijlage D Referentieverklaring</w:t>
          </w:r>
          <w:r w:rsidR="00AE3F44" w:rsidRPr="00561A6C">
            <w:rPr>
              <w:rStyle w:val="Paginanummer"/>
              <w:rFonts w:cs="Verdana"/>
              <w:sz w:val="14"/>
              <w:szCs w:val="14"/>
            </w:rPr>
            <w:t xml:space="preserve">  </w:t>
          </w:r>
          <w:r w:rsidR="00561A6C" w:rsidRPr="00561A6C">
            <w:rPr>
              <w:rStyle w:val="Paginanummer"/>
              <w:rFonts w:cs="Verdana"/>
              <w:sz w:val="14"/>
              <w:szCs w:val="14"/>
            </w:rPr>
            <w:t>IWR202</w:t>
          </w:r>
          <w:r w:rsidR="004F7ACA">
            <w:rPr>
              <w:rStyle w:val="Paginanummer"/>
              <w:rFonts w:cs="Verdana"/>
              <w:sz w:val="14"/>
              <w:szCs w:val="14"/>
            </w:rPr>
            <w:t>6</w:t>
          </w:r>
          <w:r w:rsidR="00561A6C" w:rsidRPr="00561A6C">
            <w:rPr>
              <w:rStyle w:val="Paginanummer"/>
              <w:rFonts w:cs="Verdana"/>
              <w:sz w:val="14"/>
              <w:szCs w:val="14"/>
            </w:rPr>
            <w:t xml:space="preserve">|iOS, </w:t>
          </w:r>
          <w:proofErr w:type="spellStart"/>
          <w:r w:rsidR="00561A6C" w:rsidRPr="00561A6C">
            <w:rPr>
              <w:rStyle w:val="Paginanummer"/>
              <w:rFonts w:cs="Verdana"/>
              <w:sz w:val="14"/>
              <w:szCs w:val="14"/>
            </w:rPr>
            <w:t>iPadOS</w:t>
          </w:r>
          <w:proofErr w:type="spellEnd"/>
          <w:r w:rsidR="00561A6C" w:rsidRPr="00561A6C">
            <w:rPr>
              <w:rStyle w:val="Paginanummer"/>
              <w:rFonts w:cs="Verdana"/>
              <w:sz w:val="14"/>
              <w:szCs w:val="14"/>
            </w:rPr>
            <w:t xml:space="preserve"> en </w:t>
          </w:r>
          <w:proofErr w:type="spellStart"/>
          <w:r w:rsidR="00561A6C" w:rsidRPr="00561A6C">
            <w:rPr>
              <w:rStyle w:val="Paginanummer"/>
              <w:rFonts w:cs="Verdana"/>
              <w:sz w:val="14"/>
              <w:szCs w:val="14"/>
            </w:rPr>
            <w:t>MacOS</w:t>
          </w:r>
          <w:proofErr w:type="spellEnd"/>
        </w:p>
      </w:tc>
      <w:tc>
        <w:tcPr>
          <w:tcW w:w="2185" w:type="dxa"/>
        </w:tcPr>
        <w:p w14:paraId="0A7C0FF3" w14:textId="21AEDB0A" w:rsidR="00AE3F44" w:rsidRPr="00645414" w:rsidRDefault="00AE3F44"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4374CA">
            <w:t>18</w:t>
          </w:r>
          <w:r w:rsidRPr="00645414">
            <w:rPr>
              <w:noProof w:val="0"/>
            </w:rPr>
            <w:fldChar w:fldCharType="end"/>
          </w:r>
        </w:p>
      </w:tc>
    </w:tr>
  </w:tbl>
  <w:p w14:paraId="4BE3959A" w14:textId="77777777" w:rsidR="00AE3F44" w:rsidRPr="00BC3B53" w:rsidRDefault="00AE3F44" w:rsidP="00BC3B53">
    <w:pPr>
      <w:pStyle w:val="Voettekst"/>
      <w:spacing w:line="240"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E3F44" w14:paraId="18A8D133" w14:textId="77777777">
      <w:trPr>
        <w:trHeight w:hRule="exact" w:val="240"/>
      </w:trPr>
      <w:tc>
        <w:tcPr>
          <w:tcW w:w="7601" w:type="dxa"/>
        </w:tcPr>
        <w:p w14:paraId="7D3350C2" w14:textId="77777777" w:rsidR="00AE3F44" w:rsidRDefault="00AE3F44" w:rsidP="008C356D"/>
      </w:tc>
      <w:tc>
        <w:tcPr>
          <w:tcW w:w="2170" w:type="dxa"/>
        </w:tcPr>
        <w:p w14:paraId="34AE2AB2" w14:textId="77777777" w:rsidR="00AE3F44" w:rsidRPr="00ED539E" w:rsidRDefault="00AE3F44"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E3F44" w:rsidRPr="00BC3B53" w:rsidRDefault="00AE3F44" w:rsidP="008C356D">
    <w:pPr>
      <w:pStyle w:val="Voettekst"/>
      <w:spacing w:line="240" w:lineRule="auto"/>
      <w:rPr>
        <w:sz w:val="2"/>
        <w:szCs w:val="2"/>
      </w:rPr>
    </w:pPr>
  </w:p>
  <w:p w14:paraId="63883279" w14:textId="77777777" w:rsidR="00AE3F44" w:rsidRPr="00BC3B53" w:rsidRDefault="00AE3F44" w:rsidP="00023E9A">
    <w:pPr>
      <w:pStyle w:val="Voettekst"/>
      <w:spacing w:line="240" w:lineRule="auto"/>
      <w:rPr>
        <w:sz w:val="2"/>
        <w:szCs w:val="2"/>
      </w:rPr>
    </w:pPr>
  </w:p>
  <w:p w14:paraId="7B0545A3" w14:textId="77777777" w:rsidR="00AE3F44" w:rsidRDefault="00AE3F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04300" w14:textId="77777777" w:rsidR="00B961DF" w:rsidRDefault="00B961DF">
      <w:r>
        <w:separator/>
      </w:r>
    </w:p>
    <w:p w14:paraId="08F7576E" w14:textId="77777777" w:rsidR="00B961DF" w:rsidRDefault="00B961DF"/>
    <w:p w14:paraId="13E1D754" w14:textId="77777777" w:rsidR="00B961DF" w:rsidRDefault="00B961DF"/>
  </w:footnote>
  <w:footnote w:type="continuationSeparator" w:id="0">
    <w:p w14:paraId="75705401" w14:textId="77777777" w:rsidR="00B961DF" w:rsidRDefault="00B961DF">
      <w:r>
        <w:continuationSeparator/>
      </w:r>
    </w:p>
    <w:p w14:paraId="715392A9" w14:textId="77777777" w:rsidR="00B961DF" w:rsidRDefault="00B961DF"/>
    <w:p w14:paraId="2E2E579B" w14:textId="77777777" w:rsidR="00B961DF" w:rsidRDefault="00B961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E3F44" w:rsidRDefault="00AE3F44">
    <w:pPr>
      <w:pStyle w:val="Koptekst"/>
    </w:pPr>
  </w:p>
  <w:p w14:paraId="12DD00D0" w14:textId="77777777" w:rsidR="00AE3F44" w:rsidRDefault="00AE3F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E3F44" w:rsidRDefault="00AE3F44" w:rsidP="003F1F6B">
    <w:pPr>
      <w:framePr w:w="2350" w:h="12750" w:hRule="exact" w:hSpace="180" w:wrap="around" w:vAnchor="page" w:hAnchor="text" w:x="7610" w:y="2967"/>
    </w:pPr>
  </w:p>
  <w:p w14:paraId="43396ACB" w14:textId="77777777" w:rsidR="00AE3F44" w:rsidRPr="00217880" w:rsidRDefault="00AE3F4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E3F44" w14:paraId="64A9244B" w14:textId="77777777">
      <w:trPr>
        <w:trHeight w:val="2636"/>
      </w:trPr>
      <w:tc>
        <w:tcPr>
          <w:tcW w:w="720" w:type="dxa"/>
        </w:tcPr>
        <w:p w14:paraId="2BB6D552" w14:textId="77777777" w:rsidR="00AE3F44" w:rsidRDefault="00AE3F44"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E3F44" w:rsidRDefault="00AE3F44" w:rsidP="00D0609E">
          <w:pPr>
            <w:framePr w:w="6340" w:h="2750" w:hRule="exact" w:hSpace="180" w:wrap="around" w:vAnchor="page" w:hAnchor="text" w:x="3873" w:y="-70"/>
            <w:spacing w:line="240" w:lineRule="auto"/>
          </w:pPr>
        </w:p>
      </w:tc>
    </w:tr>
  </w:tbl>
  <w:p w14:paraId="47E22BC2" w14:textId="77777777" w:rsidR="00AE3F44" w:rsidRDefault="00AE3F44" w:rsidP="00D0609E">
    <w:pPr>
      <w:framePr w:w="6340" w:h="2750" w:hRule="exact" w:hSpace="180" w:wrap="around" w:vAnchor="page" w:hAnchor="text" w:x="3873" w:y="-70"/>
    </w:pPr>
  </w:p>
  <w:p w14:paraId="4AB59B80" w14:textId="77777777" w:rsidR="00AE3F44" w:rsidRDefault="00AE3F44" w:rsidP="00EE4C2D">
    <w:pPr>
      <w:pStyle w:val="Koptekst"/>
    </w:pPr>
  </w:p>
  <w:p w14:paraId="341B582A" w14:textId="77777777" w:rsidR="00AE3F44" w:rsidRPr="00F0379C" w:rsidRDefault="00AE3F44"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E3F44" w:rsidRDefault="00AE3F4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E3F44" w:rsidRDefault="00AE3F44" w:rsidP="008C356D">
    <w:pPr>
      <w:pStyle w:val="Koptekst"/>
      <w:rPr>
        <w:rFonts w:cs="Verdana-Bold"/>
        <w:b/>
        <w:bCs/>
        <w:smallCaps/>
        <w:szCs w:val="18"/>
      </w:rPr>
    </w:pPr>
  </w:p>
  <w:p w14:paraId="3DC39A65" w14:textId="77777777" w:rsidR="00AE3F44" w:rsidRDefault="00AE3F44" w:rsidP="008C356D"/>
  <w:p w14:paraId="1406F9FF" w14:textId="77777777" w:rsidR="00AE3F44" w:rsidRPr="00740712" w:rsidRDefault="00AE3F44" w:rsidP="008C356D"/>
  <w:p w14:paraId="6AB1754A" w14:textId="77777777" w:rsidR="00AE3F44" w:rsidRPr="00217880" w:rsidRDefault="00AE3F44" w:rsidP="008C356D">
    <w:pPr>
      <w:spacing w:line="0" w:lineRule="atLeast"/>
      <w:rPr>
        <w:sz w:val="2"/>
        <w:szCs w:val="2"/>
      </w:rPr>
    </w:pPr>
  </w:p>
  <w:p w14:paraId="34ED86ED" w14:textId="77777777" w:rsidR="00AE3F44" w:rsidRPr="00217880" w:rsidRDefault="00AE3F44" w:rsidP="004F44C2">
    <w:pPr>
      <w:spacing w:line="0" w:lineRule="atLeast"/>
      <w:rPr>
        <w:sz w:val="2"/>
        <w:szCs w:val="2"/>
      </w:rPr>
    </w:pPr>
  </w:p>
  <w:p w14:paraId="175E1348" w14:textId="77777777" w:rsidR="00AE3F44" w:rsidRDefault="00AE3F4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E3F44" w14:paraId="784DC1DD" w14:textId="77777777">
      <w:trPr>
        <w:trHeight w:val="2636"/>
      </w:trPr>
      <w:tc>
        <w:tcPr>
          <w:tcW w:w="737" w:type="dxa"/>
        </w:tcPr>
        <w:p w14:paraId="20617558" w14:textId="77777777" w:rsidR="00AE3F44" w:rsidRDefault="00AE3F44" w:rsidP="00D0609E">
          <w:pPr>
            <w:framePr w:w="6340" w:h="2750" w:hRule="exact" w:hSpace="180" w:wrap="around" w:vAnchor="page" w:hAnchor="text" w:x="3873" w:y="-140"/>
            <w:spacing w:line="240" w:lineRule="auto"/>
          </w:pPr>
        </w:p>
      </w:tc>
      <w:tc>
        <w:tcPr>
          <w:tcW w:w="5156" w:type="dxa"/>
        </w:tcPr>
        <w:p w14:paraId="55DF730E" w14:textId="77777777" w:rsidR="00AE3F44" w:rsidRDefault="00AE3F44"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E3F44" w:rsidRDefault="00AE3F44" w:rsidP="00D0609E">
    <w:pPr>
      <w:framePr w:w="6340" w:h="2750" w:hRule="exact" w:hSpace="180" w:wrap="around" w:vAnchor="page" w:hAnchor="text" w:x="3873" w:y="-140"/>
    </w:pPr>
  </w:p>
  <w:p w14:paraId="2F1A595E" w14:textId="77777777" w:rsidR="00AE3F44" w:rsidRDefault="00AE3F44" w:rsidP="009B0138">
    <w:pPr>
      <w:pStyle w:val="Koptekst"/>
    </w:pPr>
  </w:p>
  <w:p w14:paraId="20E33AB9" w14:textId="77777777" w:rsidR="00AE3F44" w:rsidRPr="00BC4AE3" w:rsidRDefault="00AE3F44" w:rsidP="00BC4AE3">
    <w:pPr>
      <w:pStyle w:val="Koptekst"/>
    </w:pPr>
  </w:p>
  <w:p w14:paraId="4850A14D" w14:textId="77777777" w:rsidR="00AE3F44" w:rsidRDefault="00AE3F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C60FE"/>
    <w:multiLevelType w:val="hybridMultilevel"/>
    <w:tmpl w:val="8F5C39A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8"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0" w15:restartNumberingAfterBreak="0">
    <w:nsid w:val="65901D1D"/>
    <w:multiLevelType w:val="hybridMultilevel"/>
    <w:tmpl w:val="1A4634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76068373">
    <w:abstractNumId w:val="1"/>
  </w:num>
  <w:num w:numId="2" w16cid:durableId="807822310">
    <w:abstractNumId w:val="6"/>
  </w:num>
  <w:num w:numId="3" w16cid:durableId="1254435568">
    <w:abstractNumId w:val="5"/>
  </w:num>
  <w:num w:numId="4" w16cid:durableId="937760183">
    <w:abstractNumId w:val="0"/>
  </w:num>
  <w:num w:numId="5" w16cid:durableId="1018047874">
    <w:abstractNumId w:val="8"/>
  </w:num>
  <w:num w:numId="6" w16cid:durableId="1864047720">
    <w:abstractNumId w:val="9"/>
  </w:num>
  <w:num w:numId="7" w16cid:durableId="1506899708">
    <w:abstractNumId w:val="11"/>
  </w:num>
  <w:num w:numId="8" w16cid:durableId="597520963">
    <w:abstractNumId w:val="7"/>
  </w:num>
  <w:num w:numId="9" w16cid:durableId="1448620916">
    <w:abstractNumId w:val="4"/>
  </w:num>
  <w:num w:numId="10" w16cid:durableId="26567878">
    <w:abstractNumId w:val="3"/>
  </w:num>
  <w:num w:numId="11" w16cid:durableId="169301607">
    <w:abstractNumId w:val="10"/>
  </w:num>
  <w:num w:numId="12" w16cid:durableId="78920140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23D3"/>
    <w:rsid w:val="000430CA"/>
    <w:rsid w:val="00044A00"/>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4C6A"/>
    <w:rsid w:val="000B6375"/>
    <w:rsid w:val="000B66BC"/>
    <w:rsid w:val="000B7281"/>
    <w:rsid w:val="000B7E56"/>
    <w:rsid w:val="000B7FAB"/>
    <w:rsid w:val="000C1BA1"/>
    <w:rsid w:val="000C23FF"/>
    <w:rsid w:val="000C3EA9"/>
    <w:rsid w:val="000D0225"/>
    <w:rsid w:val="000D4AA3"/>
    <w:rsid w:val="000D5640"/>
    <w:rsid w:val="000D6375"/>
    <w:rsid w:val="000D6FE7"/>
    <w:rsid w:val="000D70D8"/>
    <w:rsid w:val="000E08DF"/>
    <w:rsid w:val="000E0AE9"/>
    <w:rsid w:val="000E2B8C"/>
    <w:rsid w:val="000E3F11"/>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6743"/>
    <w:rsid w:val="0014759B"/>
    <w:rsid w:val="0014786A"/>
    <w:rsid w:val="001516A4"/>
    <w:rsid w:val="00151C0B"/>
    <w:rsid w:val="00151E5F"/>
    <w:rsid w:val="0015306A"/>
    <w:rsid w:val="00155FAF"/>
    <w:rsid w:val="001569AB"/>
    <w:rsid w:val="00157821"/>
    <w:rsid w:val="00160C8A"/>
    <w:rsid w:val="00164644"/>
    <w:rsid w:val="00165932"/>
    <w:rsid w:val="0016725C"/>
    <w:rsid w:val="001673F2"/>
    <w:rsid w:val="001726F3"/>
    <w:rsid w:val="00172784"/>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543F"/>
    <w:rsid w:val="001A6D93"/>
    <w:rsid w:val="001A7F67"/>
    <w:rsid w:val="001B4EAE"/>
    <w:rsid w:val="001B5182"/>
    <w:rsid w:val="001B5265"/>
    <w:rsid w:val="001B5F24"/>
    <w:rsid w:val="001B7531"/>
    <w:rsid w:val="001C20EB"/>
    <w:rsid w:val="001C32EC"/>
    <w:rsid w:val="001C38BD"/>
    <w:rsid w:val="001C4D5A"/>
    <w:rsid w:val="001D05E5"/>
    <w:rsid w:val="001D1A4E"/>
    <w:rsid w:val="001D2273"/>
    <w:rsid w:val="001D615E"/>
    <w:rsid w:val="001E0DF1"/>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32CE"/>
    <w:rsid w:val="0023563B"/>
    <w:rsid w:val="00235FC0"/>
    <w:rsid w:val="00236CFE"/>
    <w:rsid w:val="00240C5D"/>
    <w:rsid w:val="0024180C"/>
    <w:rsid w:val="00241874"/>
    <w:rsid w:val="002428E3"/>
    <w:rsid w:val="0024615E"/>
    <w:rsid w:val="00250DED"/>
    <w:rsid w:val="0025620F"/>
    <w:rsid w:val="00260BAF"/>
    <w:rsid w:val="002650F7"/>
    <w:rsid w:val="0026595D"/>
    <w:rsid w:val="00271AA0"/>
    <w:rsid w:val="00273F3B"/>
    <w:rsid w:val="00274DB7"/>
    <w:rsid w:val="00275984"/>
    <w:rsid w:val="00280F74"/>
    <w:rsid w:val="00281DB7"/>
    <w:rsid w:val="0028464B"/>
    <w:rsid w:val="002854E8"/>
    <w:rsid w:val="00286998"/>
    <w:rsid w:val="00286FC2"/>
    <w:rsid w:val="00291AB7"/>
    <w:rsid w:val="00292289"/>
    <w:rsid w:val="0029422B"/>
    <w:rsid w:val="00295828"/>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6C06"/>
    <w:rsid w:val="002D001A"/>
    <w:rsid w:val="002D28E2"/>
    <w:rsid w:val="002D317B"/>
    <w:rsid w:val="002D3587"/>
    <w:rsid w:val="002D3937"/>
    <w:rsid w:val="002D3E9C"/>
    <w:rsid w:val="002D416A"/>
    <w:rsid w:val="002D44D5"/>
    <w:rsid w:val="002D502D"/>
    <w:rsid w:val="002D59A3"/>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2C6C"/>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9764C"/>
    <w:rsid w:val="00397DC8"/>
    <w:rsid w:val="003A06C8"/>
    <w:rsid w:val="003A0D7C"/>
    <w:rsid w:val="003A137B"/>
    <w:rsid w:val="003B0155"/>
    <w:rsid w:val="003B27BF"/>
    <w:rsid w:val="003B2F71"/>
    <w:rsid w:val="003B4219"/>
    <w:rsid w:val="003B5052"/>
    <w:rsid w:val="003B7EE7"/>
    <w:rsid w:val="003C1404"/>
    <w:rsid w:val="003C1F13"/>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374CA"/>
    <w:rsid w:val="00441AC2"/>
    <w:rsid w:val="00442230"/>
    <w:rsid w:val="0044249B"/>
    <w:rsid w:val="00443198"/>
    <w:rsid w:val="0045023C"/>
    <w:rsid w:val="00451A5B"/>
    <w:rsid w:val="00452BCD"/>
    <w:rsid w:val="00452CEA"/>
    <w:rsid w:val="00452EC3"/>
    <w:rsid w:val="0045324C"/>
    <w:rsid w:val="00454BAB"/>
    <w:rsid w:val="0045655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4F7ACA"/>
    <w:rsid w:val="00502CB7"/>
    <w:rsid w:val="00504789"/>
    <w:rsid w:val="00505262"/>
    <w:rsid w:val="00511013"/>
    <w:rsid w:val="00511F36"/>
    <w:rsid w:val="005124F1"/>
    <w:rsid w:val="00513B63"/>
    <w:rsid w:val="00516022"/>
    <w:rsid w:val="005175C3"/>
    <w:rsid w:val="00517A0E"/>
    <w:rsid w:val="00521CEE"/>
    <w:rsid w:val="00521DE7"/>
    <w:rsid w:val="00531225"/>
    <w:rsid w:val="00531659"/>
    <w:rsid w:val="00532DA9"/>
    <w:rsid w:val="00536128"/>
    <w:rsid w:val="005402D3"/>
    <w:rsid w:val="005403C8"/>
    <w:rsid w:val="005429DC"/>
    <w:rsid w:val="005468ED"/>
    <w:rsid w:val="00550EA8"/>
    <w:rsid w:val="005538CD"/>
    <w:rsid w:val="005559C9"/>
    <w:rsid w:val="005565F9"/>
    <w:rsid w:val="00556707"/>
    <w:rsid w:val="00561A6C"/>
    <w:rsid w:val="00563387"/>
    <w:rsid w:val="00566F10"/>
    <w:rsid w:val="00573041"/>
    <w:rsid w:val="00575B80"/>
    <w:rsid w:val="005770CD"/>
    <w:rsid w:val="00580E73"/>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586"/>
    <w:rsid w:val="00625CD0"/>
    <w:rsid w:val="0062627D"/>
    <w:rsid w:val="00627432"/>
    <w:rsid w:val="006309D4"/>
    <w:rsid w:val="00632ED0"/>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67BC1"/>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028B"/>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7547C"/>
    <w:rsid w:val="0078114D"/>
    <w:rsid w:val="007812AA"/>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437"/>
    <w:rsid w:val="007D3C37"/>
    <w:rsid w:val="007D48F1"/>
    <w:rsid w:val="007D5569"/>
    <w:rsid w:val="007E2B20"/>
    <w:rsid w:val="007F0023"/>
    <w:rsid w:val="007F0669"/>
    <w:rsid w:val="007F36A2"/>
    <w:rsid w:val="007F5331"/>
    <w:rsid w:val="007F62F3"/>
    <w:rsid w:val="00800CCA"/>
    <w:rsid w:val="00805FE2"/>
    <w:rsid w:val="00806120"/>
    <w:rsid w:val="00806E84"/>
    <w:rsid w:val="00807D65"/>
    <w:rsid w:val="00810C93"/>
    <w:rsid w:val="00812028"/>
    <w:rsid w:val="00812DD8"/>
    <w:rsid w:val="00813082"/>
    <w:rsid w:val="00813FFC"/>
    <w:rsid w:val="00814523"/>
    <w:rsid w:val="00814D03"/>
    <w:rsid w:val="00815A8A"/>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0291"/>
    <w:rsid w:val="008B1198"/>
    <w:rsid w:val="008B3471"/>
    <w:rsid w:val="008B3929"/>
    <w:rsid w:val="008B4125"/>
    <w:rsid w:val="008B4CB3"/>
    <w:rsid w:val="008B5CF3"/>
    <w:rsid w:val="008B7B24"/>
    <w:rsid w:val="008C356D"/>
    <w:rsid w:val="008C4795"/>
    <w:rsid w:val="008C5C3B"/>
    <w:rsid w:val="008D029D"/>
    <w:rsid w:val="008D0CDB"/>
    <w:rsid w:val="008D27AB"/>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105"/>
    <w:rsid w:val="00A90218"/>
    <w:rsid w:val="00A9152E"/>
    <w:rsid w:val="00A91FA3"/>
    <w:rsid w:val="00A927D3"/>
    <w:rsid w:val="00A957A1"/>
    <w:rsid w:val="00AA7FC9"/>
    <w:rsid w:val="00AB1C76"/>
    <w:rsid w:val="00AB237D"/>
    <w:rsid w:val="00AB2931"/>
    <w:rsid w:val="00AB43A0"/>
    <w:rsid w:val="00AB502F"/>
    <w:rsid w:val="00AB55D3"/>
    <w:rsid w:val="00AB55D9"/>
    <w:rsid w:val="00AB5933"/>
    <w:rsid w:val="00AB7F2A"/>
    <w:rsid w:val="00AC3216"/>
    <w:rsid w:val="00AD103A"/>
    <w:rsid w:val="00AE013D"/>
    <w:rsid w:val="00AE108F"/>
    <w:rsid w:val="00AE11B7"/>
    <w:rsid w:val="00AE259F"/>
    <w:rsid w:val="00AE3845"/>
    <w:rsid w:val="00AE3F44"/>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38"/>
    <w:rsid w:val="00B82645"/>
    <w:rsid w:val="00B846A3"/>
    <w:rsid w:val="00B915CE"/>
    <w:rsid w:val="00B91CFC"/>
    <w:rsid w:val="00B930B3"/>
    <w:rsid w:val="00B93893"/>
    <w:rsid w:val="00B961DF"/>
    <w:rsid w:val="00BA5B39"/>
    <w:rsid w:val="00BA7E0A"/>
    <w:rsid w:val="00BB1DA6"/>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0156B"/>
    <w:rsid w:val="00C01F53"/>
    <w:rsid w:val="00C12443"/>
    <w:rsid w:val="00C15161"/>
    <w:rsid w:val="00C15A91"/>
    <w:rsid w:val="00C206F1"/>
    <w:rsid w:val="00C217E1"/>
    <w:rsid w:val="00C219B1"/>
    <w:rsid w:val="00C21D30"/>
    <w:rsid w:val="00C22245"/>
    <w:rsid w:val="00C22DE1"/>
    <w:rsid w:val="00C25FE3"/>
    <w:rsid w:val="00C260C7"/>
    <w:rsid w:val="00C27EA4"/>
    <w:rsid w:val="00C30E6E"/>
    <w:rsid w:val="00C3695D"/>
    <w:rsid w:val="00C36BD3"/>
    <w:rsid w:val="00C379BC"/>
    <w:rsid w:val="00C4015B"/>
    <w:rsid w:val="00C40C60"/>
    <w:rsid w:val="00C41768"/>
    <w:rsid w:val="00C50BDF"/>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670B"/>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4B51"/>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39B"/>
    <w:rsid w:val="00D97B2E"/>
    <w:rsid w:val="00DA6931"/>
    <w:rsid w:val="00DA763F"/>
    <w:rsid w:val="00DB36FE"/>
    <w:rsid w:val="00DB533A"/>
    <w:rsid w:val="00DB6307"/>
    <w:rsid w:val="00DC0A06"/>
    <w:rsid w:val="00DC1191"/>
    <w:rsid w:val="00DC5054"/>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2CD5"/>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264A0"/>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90F"/>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2FA3"/>
    <w:rsid w:val="00FC3165"/>
    <w:rsid w:val="00FC364C"/>
    <w:rsid w:val="00FC36AB"/>
    <w:rsid w:val="00FC4300"/>
    <w:rsid w:val="00FC43CE"/>
    <w:rsid w:val="00FC4F7E"/>
    <w:rsid w:val="00FC544F"/>
    <w:rsid w:val="00FC7F66"/>
    <w:rsid w:val="00FD3FD2"/>
    <w:rsid w:val="00FD5776"/>
    <w:rsid w:val="00FD5E7D"/>
    <w:rsid w:val="00FE1CB6"/>
    <w:rsid w:val="00FE27B5"/>
    <w:rsid w:val="00FE43E7"/>
    <w:rsid w:val="00FE4712"/>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146743"/>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618874">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74F31-BE7B-44E9-AA88-2C7FB2C4CCC9}">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18</Pages>
  <Words>2462</Words>
  <Characters>13542</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15973</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Vugt, M.E.D. van (Marliese)</cp:lastModifiedBy>
  <cp:revision>4</cp:revision>
  <cp:lastPrinted>2020-12-24T20:22:00Z</cp:lastPrinted>
  <dcterms:created xsi:type="dcterms:W3CDTF">2026-05-29T14:05:00Z</dcterms:created>
  <dcterms:modified xsi:type="dcterms:W3CDTF">2026-05-29T14:08:00Z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2023-01-05T13:11:08Z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ae4eaac7-5a09-417c-b010-e2a001d119d2</vt:lpwstr>
  </property>
  <property fmtid="{D5CDD505-2E9C-101B-9397-08002B2CF9AE}" pid="8" name="MSIP_Label_4bde8109-f994-4a60-a1d3-5c95e2ff3620_ContentBits">
    <vt:lpwstr>0</vt:lpwstr>
  </property>
</Properties>
</file>