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717A89E6" w14:textId="219CC810" w:rsidR="00FC0A92" w:rsidRPr="00F15B64" w:rsidRDefault="00FD3FD2" w:rsidP="00F15B64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  <w:r w:rsidR="00FC0A92"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35A39BF1" w14:textId="4CA97A5E" w:rsidR="00560074" w:rsidRDefault="00F15B64" w:rsidP="00F15B64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>IWR202</w:t>
      </w:r>
      <w:r w:rsidR="00C572BB">
        <w:rPr>
          <w:sz w:val="28"/>
          <w:szCs w:val="28"/>
        </w:rPr>
        <w:t>6</w:t>
      </w:r>
      <w:r>
        <w:rPr>
          <w:sz w:val="28"/>
          <w:szCs w:val="28"/>
        </w:rPr>
        <w:t>|Werkplek-hardware|</w:t>
      </w:r>
      <w:r>
        <w:rPr>
          <w:sz w:val="28"/>
          <w:szCs w:val="28"/>
        </w:rPr>
        <w:br/>
      </w:r>
      <w:r w:rsidR="00C572BB">
        <w:rPr>
          <w:sz w:val="28"/>
          <w:szCs w:val="28"/>
        </w:rPr>
        <w:t xml:space="preserve">iOS, </w:t>
      </w:r>
      <w:proofErr w:type="spellStart"/>
      <w:r w:rsidR="00C572BB">
        <w:rPr>
          <w:sz w:val="28"/>
          <w:szCs w:val="28"/>
        </w:rPr>
        <w:t>iPadOS</w:t>
      </w:r>
      <w:proofErr w:type="spellEnd"/>
      <w:r w:rsidR="003029A0">
        <w:rPr>
          <w:sz w:val="28"/>
          <w:szCs w:val="28"/>
        </w:rPr>
        <w:t xml:space="preserve"> &amp;</w:t>
      </w:r>
      <w:r w:rsidR="00C572BB">
        <w:rPr>
          <w:sz w:val="28"/>
          <w:szCs w:val="28"/>
        </w:rPr>
        <w:t xml:space="preserve"> </w:t>
      </w:r>
      <w:proofErr w:type="spellStart"/>
      <w:r w:rsidR="00C572BB">
        <w:rPr>
          <w:sz w:val="28"/>
          <w:szCs w:val="28"/>
        </w:rPr>
        <w:t>MacOS</w:t>
      </w:r>
      <w:proofErr w:type="spellEnd"/>
      <w:r w:rsidR="00C572BB">
        <w:rPr>
          <w:sz w:val="28"/>
          <w:szCs w:val="28"/>
        </w:rPr>
        <w:t xml:space="preserve"> </w:t>
      </w:r>
      <w:proofErr w:type="spellStart"/>
      <w:r w:rsidR="00C572BB">
        <w:rPr>
          <w:sz w:val="28"/>
          <w:szCs w:val="28"/>
        </w:rPr>
        <w:t>Devices</w:t>
      </w:r>
      <w:proofErr w:type="spellEnd"/>
    </w:p>
    <w:p w14:paraId="10CECE23" w14:textId="7DCE8EE3" w:rsidR="00F15B64" w:rsidRDefault="00F15B64" w:rsidP="00F15B64">
      <w:pPr>
        <w:pStyle w:val="Titel12pt"/>
        <w:ind w:left="3178" w:right="-835"/>
        <w:rPr>
          <w:sz w:val="28"/>
          <w:szCs w:val="28"/>
        </w:rPr>
      </w:pPr>
      <w:r>
        <w:rPr>
          <w:sz w:val="28"/>
          <w:szCs w:val="28"/>
        </w:rPr>
        <w:t xml:space="preserve">(inclusief </w:t>
      </w:r>
      <w:r w:rsidR="00C572BB">
        <w:rPr>
          <w:sz w:val="28"/>
          <w:szCs w:val="28"/>
        </w:rPr>
        <w:t>A</w:t>
      </w:r>
      <w:r w:rsidR="00560074">
        <w:rPr>
          <w:sz w:val="28"/>
          <w:szCs w:val="28"/>
        </w:rPr>
        <w:t xml:space="preserve">ccessoires en </w:t>
      </w:r>
      <w:r>
        <w:rPr>
          <w:sz w:val="28"/>
          <w:szCs w:val="28"/>
        </w:rPr>
        <w:t xml:space="preserve">optionele </w:t>
      </w:r>
      <w:r w:rsidR="00560074">
        <w:rPr>
          <w:sz w:val="28"/>
          <w:szCs w:val="28"/>
        </w:rPr>
        <w:t>D</w:t>
      </w:r>
      <w:r>
        <w:rPr>
          <w:sz w:val="28"/>
          <w:szCs w:val="28"/>
        </w:rPr>
        <w:t>iensten)</w:t>
      </w:r>
    </w:p>
    <w:p w14:paraId="68C6D65A" w14:textId="77777777" w:rsidR="00F15B64" w:rsidRDefault="00F15B64" w:rsidP="00F15B64">
      <w:pPr>
        <w:pStyle w:val="Titel12pt"/>
        <w:ind w:right="-835"/>
        <w:rPr>
          <w:sz w:val="28"/>
          <w:szCs w:val="28"/>
        </w:rPr>
      </w:pPr>
    </w:p>
    <w:p w14:paraId="2BBDAD7B" w14:textId="77777777" w:rsidR="003029A0" w:rsidRPr="0047160A" w:rsidRDefault="003029A0" w:rsidP="00F15B64">
      <w:pPr>
        <w:pStyle w:val="Titel12pt"/>
        <w:ind w:right="-835"/>
        <w:rPr>
          <w:sz w:val="28"/>
          <w:szCs w:val="28"/>
        </w:rPr>
      </w:pPr>
    </w:p>
    <w:p w14:paraId="2F1A1908" w14:textId="77777777" w:rsidR="00F15B64" w:rsidRPr="0047160A" w:rsidRDefault="00F15B64" w:rsidP="00F15B64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173F15AF" w14:textId="77777777" w:rsidR="00F15B64" w:rsidRPr="0074580B" w:rsidRDefault="00F15B64" w:rsidP="00F15B6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A2FA2E1" w14:textId="77777777" w:rsidR="00F15B64" w:rsidRPr="00B14C5A" w:rsidRDefault="00F15B64" w:rsidP="00F15B64">
      <w:pPr>
        <w:ind w:right="-835"/>
      </w:pPr>
    </w:p>
    <w:p w14:paraId="40887671" w14:textId="77777777" w:rsidR="00F15B64" w:rsidRDefault="00F15B64" w:rsidP="00F15B64">
      <w:pPr>
        <w:pStyle w:val="Titel12pt"/>
        <w:ind w:right="-835"/>
        <w:rPr>
          <w:highlight w:val="yellow"/>
        </w:rPr>
      </w:pPr>
    </w:p>
    <w:p w14:paraId="4E34ABAF" w14:textId="77777777" w:rsidR="00F15B64" w:rsidRDefault="00F15B64" w:rsidP="00F15B64">
      <w:pPr>
        <w:pStyle w:val="Titel12pt"/>
        <w:ind w:left="0" w:right="-835"/>
      </w:pPr>
    </w:p>
    <w:p w14:paraId="55AB4239" w14:textId="77777777" w:rsidR="00F15B64" w:rsidRPr="000D6375" w:rsidRDefault="00F15B64" w:rsidP="00F15B64">
      <w:pPr>
        <w:pStyle w:val="Titel12pt"/>
        <w:ind w:left="0" w:right="-835"/>
      </w:pPr>
    </w:p>
    <w:p w14:paraId="261862E5" w14:textId="77777777" w:rsidR="00F15B64" w:rsidRPr="000D6375" w:rsidRDefault="00F15B64" w:rsidP="00F15B64">
      <w:pPr>
        <w:pStyle w:val="Datumstatusvoorblad"/>
        <w:ind w:right="-835"/>
      </w:pPr>
    </w:p>
    <w:p w14:paraId="1096AB09" w14:textId="77777777" w:rsidR="00F15B64" w:rsidRPr="000D6375" w:rsidRDefault="00F15B64" w:rsidP="00F15B64">
      <w:pPr>
        <w:pStyle w:val="Datumstatusvoorblad"/>
        <w:ind w:right="-835"/>
      </w:pPr>
    </w:p>
    <w:p w14:paraId="7F2C2273" w14:textId="77777777" w:rsidR="00F15B64" w:rsidRPr="000D6375" w:rsidRDefault="00F15B64" w:rsidP="00F15B64">
      <w:pPr>
        <w:pStyle w:val="Datumstatusvoorblad"/>
        <w:ind w:right="-835"/>
      </w:pPr>
    </w:p>
    <w:p w14:paraId="55802883" w14:textId="77777777" w:rsidR="003029A0" w:rsidRDefault="003029A0" w:rsidP="00F15B64">
      <w:pPr>
        <w:pStyle w:val="Datumstatusvoorblad"/>
        <w:ind w:right="-835"/>
      </w:pPr>
    </w:p>
    <w:p w14:paraId="40349E8C" w14:textId="7EBDE17B" w:rsidR="00F15B64" w:rsidRPr="00A51847" w:rsidRDefault="00F15B64" w:rsidP="00F15B6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3DB334EE" w14:textId="037751AA" w:rsidR="00F15B64" w:rsidRDefault="00F15B64" w:rsidP="00F15B6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 xml:space="preserve">IUC </w:t>
      </w:r>
      <w:r w:rsidR="00C572BB">
        <w:rPr>
          <w:lang w:val="de-DE"/>
        </w:rPr>
        <w:t xml:space="preserve">202505150 </w:t>
      </w:r>
    </w:p>
    <w:p w14:paraId="1F0260A9" w14:textId="77777777" w:rsidR="00F15B64" w:rsidRDefault="00F15B64" w:rsidP="00F15B64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4A402859" w14:textId="77777777" w:rsidR="001B7DD5" w:rsidRDefault="001B7DD5" w:rsidP="001B7DD5">
      <w:pPr>
        <w:rPr>
          <w:b/>
        </w:rPr>
      </w:pPr>
      <w:bookmarkStart w:id="1" w:name="_Toc321484809"/>
    </w:p>
    <w:p w14:paraId="1AF80C2B" w14:textId="77777777" w:rsidR="00F15B64" w:rsidRPr="00DE4D63" w:rsidRDefault="00F15B64" w:rsidP="001B7DD5">
      <w:pPr>
        <w:rPr>
          <w:b/>
        </w:rPr>
        <w:sectPr w:rsidR="00F15B64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Pr="00A338A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geen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5779D3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Pr="00A338A3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wel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Pr="00E640C2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Pr="00E640C2">
        <w:rPr>
          <w:b/>
        </w:rPr>
      </w:r>
      <w:r w:rsidRPr="00E640C2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CCEA" w14:textId="77777777" w:rsidR="006F6F0D" w:rsidRDefault="006F6F0D">
      <w:r>
        <w:separator/>
      </w:r>
    </w:p>
    <w:p w14:paraId="670B1754" w14:textId="77777777" w:rsidR="006F6F0D" w:rsidRDefault="006F6F0D"/>
    <w:p w14:paraId="2F8AE80E" w14:textId="77777777" w:rsidR="006F6F0D" w:rsidRDefault="006F6F0D"/>
  </w:endnote>
  <w:endnote w:type="continuationSeparator" w:id="0">
    <w:p w14:paraId="1D2DD273" w14:textId="77777777" w:rsidR="006F6F0D" w:rsidRDefault="006F6F0D">
      <w:r>
        <w:continuationSeparator/>
      </w:r>
    </w:p>
    <w:p w14:paraId="01EF4A0B" w14:textId="77777777" w:rsidR="006F6F0D" w:rsidRDefault="006F6F0D"/>
    <w:p w14:paraId="53F82751" w14:textId="77777777" w:rsidR="006F6F0D" w:rsidRDefault="006F6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02DD" w14:textId="50016E12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</w:t>
    </w:r>
    <w:r w:rsidR="002C0BB7">
      <w:rPr>
        <w:rStyle w:val="Paginanummer"/>
        <w:rFonts w:cs="Verdana"/>
        <w:sz w:val="16"/>
        <w:szCs w:val="16"/>
      </w:rPr>
      <w:t>23</w:t>
    </w:r>
    <w:r>
      <w:rPr>
        <w:rStyle w:val="Paginanummer"/>
        <w:rFonts w:cs="Verdana"/>
        <w:sz w:val="16"/>
        <w:szCs w:val="16"/>
      </w:rPr>
      <w:t>|</w:t>
    </w:r>
    <w:r w:rsidR="001B6859" w:rsidRPr="001B6859">
      <w:t xml:space="preserve"> </w:t>
    </w:r>
    <w:r w:rsidR="001B6859" w:rsidRPr="001B6859">
      <w:rPr>
        <w:rStyle w:val="Paginanummer"/>
        <w:rFonts w:cs="Verdana"/>
        <w:sz w:val="16"/>
        <w:szCs w:val="16"/>
      </w:rPr>
      <w:t xml:space="preserve">iOS, </w:t>
    </w:r>
    <w:proofErr w:type="spellStart"/>
    <w:r w:rsidR="001B6859" w:rsidRPr="001B6859">
      <w:rPr>
        <w:rStyle w:val="Paginanummer"/>
        <w:rFonts w:cs="Verdana"/>
        <w:sz w:val="16"/>
        <w:szCs w:val="16"/>
      </w:rPr>
      <w:t>i</w:t>
    </w:r>
    <w:r w:rsidR="002C0BB7">
      <w:rPr>
        <w:rStyle w:val="Paginanummer"/>
        <w:rFonts w:cs="Verdana"/>
        <w:sz w:val="16"/>
        <w:szCs w:val="16"/>
      </w:rPr>
      <w:t>P</w:t>
    </w:r>
    <w:r w:rsidR="001B6859" w:rsidRPr="001B6859">
      <w:rPr>
        <w:rStyle w:val="Paginanummer"/>
        <w:rFonts w:cs="Verdana"/>
        <w:sz w:val="16"/>
        <w:szCs w:val="16"/>
      </w:rPr>
      <w:t>adOS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&amp; </w:t>
    </w:r>
    <w:proofErr w:type="spellStart"/>
    <w:r w:rsidR="001B6859" w:rsidRPr="001B6859">
      <w:rPr>
        <w:rStyle w:val="Paginanummer"/>
        <w:rFonts w:cs="Verdana"/>
        <w:sz w:val="16"/>
        <w:szCs w:val="16"/>
      </w:rPr>
      <w:t>MacOS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</w:t>
    </w:r>
    <w:proofErr w:type="spellStart"/>
    <w:r w:rsidR="001B6859" w:rsidRPr="001B6859">
      <w:rPr>
        <w:rStyle w:val="Paginanummer"/>
        <w:rFonts w:cs="Verdana"/>
        <w:sz w:val="16"/>
        <w:szCs w:val="16"/>
      </w:rPr>
      <w:t>devices</w:t>
    </w:r>
    <w:proofErr w:type="spellEnd"/>
    <w:r w:rsidR="001B6859" w:rsidRPr="001B6859">
      <w:rPr>
        <w:rStyle w:val="Paginanummer"/>
        <w:rFonts w:cs="Verdana"/>
        <w:sz w:val="16"/>
        <w:szCs w:val="16"/>
      </w:rPr>
      <w:t xml:space="preserve"> (inclusief optionele accessoires en diensten</w:t>
    </w:r>
    <w:r w:rsidR="002C0BB7">
      <w:rPr>
        <w:rStyle w:val="Paginanummer"/>
        <w:rFonts w:cs="Verdana"/>
        <w:sz w:val="16"/>
        <w:szCs w:val="16"/>
      </w:rPr>
      <w:t>)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2E5B9464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3029A0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3CFDDD62" w14:textId="6479522F" w:rsidR="00037EA8" w:rsidRPr="00C572BB" w:rsidRDefault="002C0BB7">
    <w:pPr>
      <w:rPr>
        <w:lang w:val="en-US"/>
      </w:rPr>
    </w:pPr>
    <w:bookmarkStart w:id="8" w:name="_Toc148176410"/>
    <w:bookmarkEnd w:id="8"/>
    <w:proofErr w:type="spellStart"/>
    <w:r w:rsidRPr="00C572BB">
      <w:rPr>
        <w:rStyle w:val="Paginanummer"/>
        <w:rFonts w:cs="Verdana"/>
        <w:sz w:val="16"/>
        <w:szCs w:val="16"/>
        <w:lang w:val="en-US"/>
      </w:rPr>
      <w:t>Bijlage</w:t>
    </w:r>
    <w:proofErr w:type="spellEnd"/>
    <w:r w:rsidRPr="00C572BB">
      <w:rPr>
        <w:rStyle w:val="Paginanummer"/>
        <w:rFonts w:cs="Verdana"/>
        <w:sz w:val="16"/>
        <w:szCs w:val="16"/>
        <w:lang w:val="en-US"/>
      </w:rPr>
      <w:t xml:space="preserve"> C – </w:t>
    </w:r>
    <w:proofErr w:type="spellStart"/>
    <w:r w:rsidRPr="00C572BB">
      <w:rPr>
        <w:rStyle w:val="Paginanummer"/>
        <w:rFonts w:cs="Verdana"/>
        <w:sz w:val="16"/>
        <w:szCs w:val="16"/>
        <w:lang w:val="en-US"/>
      </w:rPr>
      <w:t>H</w:t>
    </w:r>
    <w:r w:rsidRPr="00C572BB">
      <w:rPr>
        <w:sz w:val="16"/>
        <w:szCs w:val="16"/>
        <w:lang w:val="en-US"/>
      </w:rPr>
      <w:t>oldingverklaring</w:t>
    </w:r>
    <w:proofErr w:type="spellEnd"/>
    <w:r w:rsidRPr="00C572BB">
      <w:rPr>
        <w:rStyle w:val="Paginanummer"/>
        <w:rFonts w:cs="Verdana"/>
        <w:sz w:val="16"/>
        <w:szCs w:val="16"/>
        <w:lang w:val="en-US"/>
      </w:rPr>
      <w:t xml:space="preserve"> IWR202</w:t>
    </w:r>
    <w:r w:rsidR="00C572BB" w:rsidRPr="00C572BB">
      <w:rPr>
        <w:rStyle w:val="Paginanummer"/>
        <w:rFonts w:cs="Verdana"/>
        <w:sz w:val="16"/>
        <w:szCs w:val="16"/>
        <w:lang w:val="en-US"/>
      </w:rPr>
      <w:t>6</w:t>
    </w:r>
    <w:r w:rsidRPr="00C572BB">
      <w:rPr>
        <w:rStyle w:val="Paginanummer"/>
        <w:rFonts w:cs="Verdana"/>
        <w:sz w:val="16"/>
        <w:szCs w:val="16"/>
        <w:lang w:val="en-US"/>
      </w:rPr>
      <w:t>|</w:t>
    </w:r>
    <w:r w:rsidR="00C572BB" w:rsidRPr="00C572BB">
      <w:rPr>
        <w:rStyle w:val="Paginanummer"/>
        <w:rFonts w:cs="Verdana"/>
        <w:sz w:val="16"/>
        <w:szCs w:val="16"/>
        <w:lang w:val="en-US"/>
      </w:rPr>
      <w:t>Apple Device</w:t>
    </w:r>
    <w:r w:rsidR="00C572BB">
      <w:rPr>
        <w:rStyle w:val="Paginanummer"/>
        <w:rFonts w:cs="Verdana"/>
        <w:sz w:val="16"/>
        <w:szCs w:val="16"/>
        <w:lang w:val="en-US"/>
      </w:rPr>
      <w:t>s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0141EC34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3029A0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DF2A2" w14:textId="77777777" w:rsidR="006F6F0D" w:rsidRDefault="006F6F0D">
      <w:r>
        <w:separator/>
      </w:r>
    </w:p>
    <w:p w14:paraId="1441EF6B" w14:textId="77777777" w:rsidR="006F6F0D" w:rsidRDefault="006F6F0D"/>
    <w:p w14:paraId="408AA90C" w14:textId="77777777" w:rsidR="006F6F0D" w:rsidRDefault="006F6F0D"/>
  </w:footnote>
  <w:footnote w:type="continuationSeparator" w:id="0">
    <w:p w14:paraId="3F32AF40" w14:textId="77777777" w:rsidR="006F6F0D" w:rsidRDefault="006F6F0D">
      <w:r>
        <w:continuationSeparator/>
      </w:r>
    </w:p>
    <w:p w14:paraId="167A05E4" w14:textId="77777777" w:rsidR="006F6F0D" w:rsidRDefault="006F6F0D"/>
    <w:p w14:paraId="6240B4EC" w14:textId="77777777" w:rsidR="006F6F0D" w:rsidRDefault="006F6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B0BC" w14:textId="77777777" w:rsidR="001B7DD5" w:rsidRDefault="006F6F0D">
    <w:pPr>
      <w:pStyle w:val="Koptekst"/>
    </w:pPr>
    <w:r>
      <w:rPr>
        <w:noProof/>
      </w:rPr>
      <w:pict w14:anchorId="421587B0">
        <v:group id="_x0000_s1025" editas="canvas" alt="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6496;top:3661;width:3404;height:3582;mso-wrap-style:square;v-text-anchor:top" filled="f" stroked="f" strokecolor="#09f">
            <v:textbox style="mso-next-textbox:#_x0000_s1027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1028" type="#_x0000_t75" alt="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17BB9"/>
    <w:rsid w:val="00221D69"/>
    <w:rsid w:val="00222D66"/>
    <w:rsid w:val="00223E1F"/>
    <w:rsid w:val="00224A8A"/>
    <w:rsid w:val="00226FED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29A0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281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0074"/>
    <w:rsid w:val="00566F10"/>
    <w:rsid w:val="005727CE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0926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6F6F0D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08F9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05AA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9F45E8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326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572BB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5B64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2773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Vugt, M.E.D. van (Marliese)</cp:lastModifiedBy>
  <cp:revision>5</cp:revision>
  <cp:lastPrinted>2020-12-24T20:28:00Z</cp:lastPrinted>
  <dcterms:created xsi:type="dcterms:W3CDTF">2025-03-22T15:13:00Z</dcterms:created>
  <dcterms:modified xsi:type="dcterms:W3CDTF">2026-06-29T15:34:00Z</dcterms:modified>
</cp:coreProperties>
</file>