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r w:rsidRPr="007B2FF3">
        <w:rPr>
          <w:rFonts w:cs="Calibri"/>
          <w:b/>
          <w:color w:val="000000"/>
          <w:sz w:val="28"/>
          <w:szCs w:val="28"/>
        </w:rPr>
        <w:t>onderaanneming</w:t>
      </w:r>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11DDCC41" w14:textId="72B8930E" w:rsidR="00EA71BF" w:rsidRPr="00D54E55" w:rsidRDefault="00EA71BF" w:rsidP="00EA71BF">
      <w:pPr>
        <w:pStyle w:val="Titel12pt"/>
        <w:ind w:left="2977" w:right="-835"/>
        <w:rPr>
          <w:sz w:val="28"/>
          <w:szCs w:val="28"/>
        </w:rPr>
      </w:pPr>
      <w:r w:rsidRPr="00D54E55">
        <w:rPr>
          <w:sz w:val="28"/>
          <w:szCs w:val="28"/>
        </w:rPr>
        <w:t>IWR202</w:t>
      </w:r>
      <w:r w:rsidR="00DD28E2" w:rsidRPr="00D54E55">
        <w:rPr>
          <w:sz w:val="28"/>
          <w:szCs w:val="28"/>
        </w:rPr>
        <w:t>6</w:t>
      </w:r>
      <w:r w:rsidRPr="00D54E55">
        <w:rPr>
          <w:sz w:val="28"/>
          <w:szCs w:val="28"/>
        </w:rPr>
        <w:t>|Werkplekhardware|</w:t>
      </w:r>
      <w:r w:rsidRPr="00D54E55">
        <w:rPr>
          <w:sz w:val="28"/>
          <w:szCs w:val="28"/>
        </w:rPr>
        <w:br/>
      </w:r>
      <w:r w:rsidR="00DD28E2" w:rsidRPr="00D54E55">
        <w:rPr>
          <w:sz w:val="28"/>
          <w:szCs w:val="28"/>
        </w:rPr>
        <w:t>iOS, iPadOS, MacOS Devices (inclusief optionele Accessoires en Diensten)</w:t>
      </w:r>
    </w:p>
    <w:p w14:paraId="04F19BC7" w14:textId="77777777" w:rsidR="00EA71BF" w:rsidRPr="00D54E55" w:rsidRDefault="00EA71BF" w:rsidP="00EA71BF">
      <w:pPr>
        <w:pStyle w:val="Titel12pt"/>
        <w:ind w:left="2977" w:right="-835"/>
        <w:rPr>
          <w:sz w:val="28"/>
          <w:szCs w:val="28"/>
        </w:rPr>
      </w:pPr>
    </w:p>
    <w:p w14:paraId="43F1E3AE" w14:textId="77777777" w:rsidR="00EA71BF" w:rsidRPr="0047160A" w:rsidRDefault="00EA71BF" w:rsidP="00EA71BF">
      <w:pPr>
        <w:pStyle w:val="Titel12pt"/>
        <w:ind w:left="2977" w:right="-835"/>
        <w:rPr>
          <w:sz w:val="28"/>
          <w:szCs w:val="28"/>
        </w:rPr>
      </w:pPr>
      <w:r w:rsidRPr="0047160A">
        <w:rPr>
          <w:sz w:val="28"/>
          <w:szCs w:val="28"/>
        </w:rPr>
        <w:t>ICT Werkomgeving Rijk</w:t>
      </w:r>
    </w:p>
    <w:p w14:paraId="31B86181" w14:textId="77777777" w:rsidR="00EA71BF" w:rsidRPr="0074580B" w:rsidRDefault="00EA71BF" w:rsidP="00EA71BF">
      <w:pPr>
        <w:pStyle w:val="Titel12pt"/>
        <w:ind w:left="2977"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9815CCC" w14:textId="77777777" w:rsidR="00EA71BF" w:rsidRPr="00B14C5A" w:rsidRDefault="00EA71BF" w:rsidP="00EA71BF">
      <w:pPr>
        <w:ind w:left="2977" w:right="-835"/>
      </w:pPr>
    </w:p>
    <w:p w14:paraId="42D1A3CC" w14:textId="77777777" w:rsidR="00EA71BF" w:rsidRDefault="00EA71BF" w:rsidP="00EA71BF">
      <w:pPr>
        <w:pStyle w:val="Titel12pt"/>
        <w:ind w:left="2977" w:right="-835"/>
        <w:rPr>
          <w:highlight w:val="yellow"/>
        </w:rPr>
      </w:pPr>
    </w:p>
    <w:p w14:paraId="7F85B0F5" w14:textId="77777777" w:rsidR="00EA71BF" w:rsidRDefault="00EA71BF" w:rsidP="00EA71BF">
      <w:pPr>
        <w:pStyle w:val="Titel12pt"/>
        <w:ind w:left="2977" w:right="-835"/>
      </w:pPr>
    </w:p>
    <w:p w14:paraId="66A1D7FA" w14:textId="77777777" w:rsidR="00EA71BF" w:rsidRPr="000D6375" w:rsidRDefault="00EA71BF" w:rsidP="00EA71BF">
      <w:pPr>
        <w:pStyle w:val="Datumstatusvoorblad"/>
        <w:ind w:left="2977" w:right="-835"/>
      </w:pPr>
    </w:p>
    <w:p w14:paraId="6F4D963A" w14:textId="2FEAA342" w:rsidR="00EA71BF" w:rsidRPr="00A51847" w:rsidRDefault="00EA71BF" w:rsidP="00EA71BF">
      <w:pPr>
        <w:pStyle w:val="Datumstatusvoorblad"/>
        <w:ind w:left="2977" w:right="-835"/>
      </w:pPr>
      <w:r w:rsidRPr="00A51847">
        <w:t>Status:</w:t>
      </w:r>
      <w:r w:rsidRPr="00A51847">
        <w:tab/>
      </w:r>
      <w:r w:rsidRPr="00A51847">
        <w:tab/>
      </w:r>
      <w:r>
        <w:tab/>
      </w:r>
      <w:r>
        <w:tab/>
      </w:r>
      <w:r>
        <w:tab/>
      </w:r>
      <w:r w:rsidRPr="00A51847">
        <w:t xml:space="preserve">Versie </w:t>
      </w:r>
      <w:r>
        <w:t>1.0</w:t>
      </w:r>
    </w:p>
    <w:p w14:paraId="0E891BDF" w14:textId="4F018697" w:rsidR="00EA71BF" w:rsidRDefault="00EA71BF" w:rsidP="00EA71BF">
      <w:pPr>
        <w:pStyle w:val="Datumstatusvoorblad"/>
        <w:ind w:left="2977" w:right="-835"/>
      </w:pPr>
      <w:bookmarkStart w:id="0" w:name="_Hlk57038155"/>
      <w:r w:rsidRPr="00901AB9">
        <w:t>Referentie</w:t>
      </w:r>
      <w:r>
        <w:t>:</w:t>
      </w:r>
      <w:r>
        <w:tab/>
      </w:r>
      <w:r>
        <w:tab/>
      </w:r>
      <w:bookmarkEnd w:id="0"/>
      <w:r>
        <w:tab/>
      </w:r>
      <w:r>
        <w:tab/>
      </w:r>
      <w:r w:rsidRPr="005E3CE5">
        <w:rPr>
          <w:lang w:val="de-DE"/>
        </w:rPr>
        <w:t xml:space="preserve">IUC </w:t>
      </w:r>
      <w:r w:rsidR="0077109C">
        <w:rPr>
          <w:lang w:val="de-DE"/>
        </w:rPr>
        <w:t>202505150</w:t>
      </w:r>
    </w:p>
    <w:p w14:paraId="28E88CE6" w14:textId="77777777" w:rsidR="00D27DEF" w:rsidRPr="003B52DB" w:rsidRDefault="00D27DEF" w:rsidP="00EA71BF">
      <w:pPr>
        <w:ind w:right="-1543"/>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14060EDE" w14:textId="77777777" w:rsidR="00EF38F4" w:rsidRPr="00511C1D" w:rsidRDefault="00EF38F4" w:rsidP="00EF38F4"/>
    <w:p w14:paraId="1D46A0A0" w14:textId="77777777" w:rsidR="00B0537D" w:rsidRDefault="00B0537D" w:rsidP="00B0537D">
      <w:pPr>
        <w:pStyle w:val="Kop1"/>
        <w:numPr>
          <w:ilvl w:val="0"/>
          <w:numId w:val="0"/>
        </w:numPr>
        <w:spacing w:after="60" w:line="240" w:lineRule="auto"/>
        <w:jc w:val="both"/>
      </w:pPr>
      <w:bookmarkStart w:id="1" w:name="_Toc58946333"/>
    </w:p>
    <w:p w14:paraId="282FD97E" w14:textId="77777777" w:rsidR="00DD28E2" w:rsidRDefault="00DD28E2">
      <w:pPr>
        <w:spacing w:line="240" w:lineRule="auto"/>
        <w:rPr>
          <w:rFonts w:cs="Arial"/>
          <w:b/>
          <w:bCs/>
          <w:kern w:val="32"/>
          <w:sz w:val="24"/>
          <w:szCs w:val="32"/>
        </w:rPr>
      </w:pPr>
      <w:r>
        <w:br w:type="page"/>
      </w:r>
    </w:p>
    <w:p w14:paraId="7132DCC3" w14:textId="60F8144E" w:rsidR="00D27DEF" w:rsidRDefault="00D27DEF" w:rsidP="00B0537D">
      <w:pPr>
        <w:pStyle w:val="Kop1"/>
        <w:numPr>
          <w:ilvl w:val="0"/>
          <w:numId w:val="0"/>
        </w:numPr>
        <w:spacing w:after="60" w:line="240" w:lineRule="auto"/>
        <w:jc w:val="both"/>
      </w:pPr>
      <w:r>
        <w:lastRenderedPageBreak/>
        <w:t>Toelichting</w:t>
      </w:r>
      <w:bookmarkEnd w:id="1"/>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Indien gebruik wordt gemaakt van meer dan drie Onderaannemers dient Inschrijver aanvullende ondertekeningsblokken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2" w:name="_Ref445797294"/>
      <w:bookmarkStart w:id="3" w:name="_Toc58946334"/>
      <w:r>
        <w:t xml:space="preserve">Verklaring </w:t>
      </w:r>
      <w:bookmarkEnd w:id="2"/>
      <w:r>
        <w:t>beroep op draagkracht derden</w:t>
      </w:r>
      <w:bookmarkEnd w:id="3"/>
    </w:p>
    <w:p w14:paraId="658FB49C" w14:textId="77777777" w:rsidR="00D27DEF" w:rsidRDefault="00D27DEF" w:rsidP="00D27DEF">
      <w:pPr>
        <w:jc w:val="both"/>
      </w:pPr>
    </w:p>
    <w:p w14:paraId="5510A361" w14:textId="06582C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kan beschikken </w:t>
      </w:r>
      <w:r w:rsidRPr="002A169B">
        <w:t xml:space="preserve">over </w:t>
      </w:r>
      <w:r w:rsidR="00D54E55">
        <w:t xml:space="preserve">(het relevante deel van) </w:t>
      </w:r>
      <w:r w:rsidRPr="002A169B">
        <w:t xml:space="preserve">de voor de uitvoering van de </w:t>
      </w:r>
      <w:r w:rsidR="00D54E55">
        <w:t>O</w:t>
      </w:r>
      <w:r w:rsidRPr="002A169B">
        <w:t xml:space="preserve">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3B7588A8"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Pr="0007517A">
        <w:fldChar w:fldCharType="separate"/>
      </w:r>
      <w:r w:rsidRPr="0007517A">
        <w:fldChar w:fldCharType="end"/>
      </w:r>
      <w:r>
        <w:tab/>
        <w:t xml:space="preserve">Inschrijver verklaart een beroep te doen op de technische en/of bekwaamheid van onderstaande derde(n), zulks in de meest brede zin van het woord, en dat hij op eerste verzoek kan beschikken over </w:t>
      </w:r>
      <w:r w:rsidR="00D54E55">
        <w:t xml:space="preserve">(het relevante deel van) </w:t>
      </w:r>
      <w:r>
        <w:t xml:space="preserve">de </w:t>
      </w:r>
      <w:r w:rsidRPr="00D80A73">
        <w:t xml:space="preserve">voor de uitvoering van de </w:t>
      </w:r>
      <w:r w:rsidR="00D54E55">
        <w:t>O</w:t>
      </w:r>
      <w:r w:rsidRPr="00D80A73">
        <w:t xml:space="preserve">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A6D9EDE" w14:textId="77777777" w:rsidR="00C04CE7" w:rsidRDefault="00C04CE7" w:rsidP="00D27DEF">
      <w:pPr>
        <w:spacing w:line="240" w:lineRule="exact"/>
        <w:ind w:left="318"/>
        <w:jc w:val="both"/>
      </w:pPr>
    </w:p>
    <w:p w14:paraId="7A0CDE99" w14:textId="77777777" w:rsidR="00C04CE7" w:rsidRDefault="00C04CE7"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00BA9A1E" w:rsidR="0077109C"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6D3E" w14:textId="77777777" w:rsidR="00A74357" w:rsidRDefault="00A74357">
      <w:r>
        <w:separator/>
      </w:r>
    </w:p>
    <w:p w14:paraId="5DB9EE5D" w14:textId="77777777" w:rsidR="00A74357" w:rsidRDefault="00A74357"/>
    <w:p w14:paraId="40FA55F4" w14:textId="77777777" w:rsidR="00A74357" w:rsidRDefault="00A74357"/>
  </w:endnote>
  <w:endnote w:type="continuationSeparator" w:id="0">
    <w:p w14:paraId="11A0E4EB" w14:textId="77777777" w:rsidR="00A74357" w:rsidRDefault="00A74357">
      <w:r>
        <w:continuationSeparator/>
      </w:r>
    </w:p>
    <w:p w14:paraId="647AD626" w14:textId="77777777" w:rsidR="00A74357" w:rsidRDefault="00A74357"/>
    <w:p w14:paraId="57765448" w14:textId="77777777" w:rsidR="00A74357" w:rsidRDefault="00A74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tcPr>
        <w:p w14:paraId="1E5DAB29" w14:textId="77777777" w:rsidR="00AB1C76" w:rsidRDefault="00AB1C76" w:rsidP="003F1F6B"/>
      </w:tc>
      <w:tc>
        <w:tcPr>
          <w:tcW w:w="2156" w:type="dxa"/>
        </w:tcPr>
        <w:p w14:paraId="0A7C0FF3" w14:textId="35A9B594"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7E0243">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2B40A576" w:rsidR="00AB1C76" w:rsidRPr="00B01838" w:rsidRDefault="001C1578" w:rsidP="008731A2">
    <w:pPr>
      <w:rPr>
        <w:sz w:val="16"/>
        <w:szCs w:val="16"/>
      </w:rPr>
    </w:pPr>
    <w:bookmarkStart w:id="4" w:name="_Toc148176410"/>
    <w:bookmarkEnd w:id="4"/>
    <w:r w:rsidRPr="00B01838">
      <w:rPr>
        <w:rStyle w:val="Paginanummer"/>
        <w:rFonts w:cs="Verdana"/>
        <w:sz w:val="16"/>
        <w:szCs w:val="16"/>
      </w:rPr>
      <w:t>Verklaring Onderaanneming</w:t>
    </w:r>
    <w:r w:rsidR="00B01838" w:rsidRPr="00B01838">
      <w:rPr>
        <w:rStyle w:val="Paginanummer"/>
        <w:sz w:val="16"/>
        <w:szCs w:val="16"/>
      </w:rPr>
      <w:t xml:space="preserve"> IWR202</w:t>
    </w:r>
    <w:r w:rsidR="0077109C">
      <w:rPr>
        <w:rStyle w:val="Paginanummer"/>
        <w:sz w:val="16"/>
        <w:szCs w:val="16"/>
      </w:rPr>
      <w:t>6</w:t>
    </w:r>
    <w:r w:rsidR="00B01838" w:rsidRPr="00B01838">
      <w:rPr>
        <w:rStyle w:val="Paginanummer"/>
        <w:sz w:val="16"/>
        <w:szCs w:val="16"/>
      </w:rPr>
      <w:t>|WpHW|</w:t>
    </w:r>
    <w:r w:rsidR="0077109C">
      <w:rPr>
        <w:rStyle w:val="Paginanummer"/>
        <w:sz w:val="16"/>
        <w:szCs w:val="16"/>
      </w:rPr>
      <w:t>Apple Devices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FC0A5" w14:textId="77777777" w:rsidR="00A74357" w:rsidRDefault="00A74357">
      <w:r>
        <w:separator/>
      </w:r>
    </w:p>
    <w:p w14:paraId="6B0E37FB" w14:textId="77777777" w:rsidR="00A74357" w:rsidRDefault="00A74357"/>
    <w:p w14:paraId="1B86814F" w14:textId="77777777" w:rsidR="00A74357" w:rsidRDefault="00A74357"/>
  </w:footnote>
  <w:footnote w:type="continuationSeparator" w:id="0">
    <w:p w14:paraId="452BC327" w14:textId="77777777" w:rsidR="00A74357" w:rsidRDefault="00A74357">
      <w:r>
        <w:continuationSeparator/>
      </w:r>
    </w:p>
    <w:p w14:paraId="3AEA78F9" w14:textId="77777777" w:rsidR="00A74357" w:rsidRDefault="00A74357"/>
    <w:p w14:paraId="502FBF13" w14:textId="77777777" w:rsidR="00A74357" w:rsidRDefault="00A743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869105">
    <w:abstractNumId w:val="2"/>
  </w:num>
  <w:num w:numId="2" w16cid:durableId="2142725483">
    <w:abstractNumId w:val="8"/>
  </w:num>
  <w:num w:numId="3" w16cid:durableId="1396781112">
    <w:abstractNumId w:val="6"/>
  </w:num>
  <w:num w:numId="4" w16cid:durableId="1004823220">
    <w:abstractNumId w:val="1"/>
  </w:num>
  <w:num w:numId="5" w16cid:durableId="191186844">
    <w:abstractNumId w:val="13"/>
  </w:num>
  <w:num w:numId="6" w16cid:durableId="65077686">
    <w:abstractNumId w:val="16"/>
  </w:num>
  <w:num w:numId="7" w16cid:durableId="895972473">
    <w:abstractNumId w:val="32"/>
  </w:num>
  <w:num w:numId="8" w16cid:durableId="1577275989">
    <w:abstractNumId w:val="27"/>
  </w:num>
  <w:num w:numId="9" w16cid:durableId="1125349776">
    <w:abstractNumId w:val="29"/>
  </w:num>
  <w:num w:numId="10" w16cid:durableId="472798662">
    <w:abstractNumId w:val="12"/>
  </w:num>
  <w:num w:numId="11" w16cid:durableId="2068216700">
    <w:abstractNumId w:val="21"/>
  </w:num>
  <w:num w:numId="12" w16cid:durableId="1758791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30377">
    <w:abstractNumId w:val="15"/>
  </w:num>
  <w:num w:numId="14" w16cid:durableId="698555598">
    <w:abstractNumId w:val="11"/>
  </w:num>
  <w:num w:numId="15" w16cid:durableId="315499279">
    <w:abstractNumId w:val="13"/>
  </w:num>
  <w:num w:numId="16" w16cid:durableId="242380995">
    <w:abstractNumId w:val="13"/>
  </w:num>
  <w:num w:numId="17" w16cid:durableId="581644417">
    <w:abstractNumId w:val="13"/>
  </w:num>
  <w:num w:numId="18" w16cid:durableId="747463395">
    <w:abstractNumId w:val="17"/>
  </w:num>
  <w:num w:numId="19" w16cid:durableId="1466581665">
    <w:abstractNumId w:val="13"/>
  </w:num>
  <w:num w:numId="20" w16cid:durableId="370691341">
    <w:abstractNumId w:val="13"/>
  </w:num>
  <w:num w:numId="21" w16cid:durableId="1914586888">
    <w:abstractNumId w:val="13"/>
  </w:num>
  <w:num w:numId="22" w16cid:durableId="1870725263">
    <w:abstractNumId w:val="13"/>
  </w:num>
  <w:num w:numId="23" w16cid:durableId="1184438543">
    <w:abstractNumId w:val="19"/>
  </w:num>
  <w:num w:numId="24" w16cid:durableId="1735007715">
    <w:abstractNumId w:val="13"/>
  </w:num>
  <w:num w:numId="25" w16cid:durableId="1758742684">
    <w:abstractNumId w:val="10"/>
  </w:num>
  <w:num w:numId="26" w16cid:durableId="1343121292">
    <w:abstractNumId w:val="3"/>
  </w:num>
  <w:num w:numId="27" w16cid:durableId="457073416">
    <w:abstractNumId w:val="13"/>
  </w:num>
  <w:num w:numId="28" w16cid:durableId="281884139">
    <w:abstractNumId w:val="34"/>
  </w:num>
  <w:num w:numId="29" w16cid:durableId="1488133911">
    <w:abstractNumId w:val="13"/>
  </w:num>
  <w:num w:numId="30" w16cid:durableId="1922249933">
    <w:abstractNumId w:val="18"/>
  </w:num>
  <w:num w:numId="31" w16cid:durableId="1350138519">
    <w:abstractNumId w:val="7"/>
  </w:num>
  <w:num w:numId="32" w16cid:durableId="281234070">
    <w:abstractNumId w:val="5"/>
  </w:num>
  <w:num w:numId="33" w16cid:durableId="128788297">
    <w:abstractNumId w:val="20"/>
  </w:num>
  <w:num w:numId="34" w16cid:durableId="1910530816">
    <w:abstractNumId w:val="9"/>
  </w:num>
  <w:num w:numId="35" w16cid:durableId="41830620">
    <w:abstractNumId w:val="26"/>
  </w:num>
  <w:num w:numId="36" w16cid:durableId="1261450889">
    <w:abstractNumId w:val="13"/>
  </w:num>
  <w:num w:numId="37" w16cid:durableId="1467435429">
    <w:abstractNumId w:val="13"/>
  </w:num>
  <w:num w:numId="38" w16cid:durableId="677997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94063">
    <w:abstractNumId w:val="13"/>
  </w:num>
  <w:num w:numId="40" w16cid:durableId="825244569">
    <w:abstractNumId w:val="14"/>
  </w:num>
  <w:num w:numId="41" w16cid:durableId="610014543">
    <w:abstractNumId w:val="33"/>
  </w:num>
  <w:num w:numId="42" w16cid:durableId="1704862063">
    <w:abstractNumId w:val="23"/>
  </w:num>
  <w:num w:numId="43" w16cid:durableId="978919646">
    <w:abstractNumId w:val="24"/>
  </w:num>
  <w:num w:numId="44" w16cid:durableId="1654332087">
    <w:abstractNumId w:val="30"/>
  </w:num>
  <w:num w:numId="45" w16cid:durableId="681401407">
    <w:abstractNumId w:val="4"/>
  </w:num>
  <w:num w:numId="46" w16cid:durableId="320275162">
    <w:abstractNumId w:val="25"/>
  </w:num>
  <w:num w:numId="47" w16cid:durableId="1317420247">
    <w:abstractNumId w:val="31"/>
  </w:num>
  <w:num w:numId="48" w16cid:durableId="529608641">
    <w:abstractNumId w:val="22"/>
  </w:num>
  <w:num w:numId="49" w16cid:durableId="100223831">
    <w:abstractNumId w:val="28"/>
  </w:num>
  <w:num w:numId="50" w16cid:durableId="10646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1578"/>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04F62"/>
    <w:rsid w:val="00212B9A"/>
    <w:rsid w:val="00212F2A"/>
    <w:rsid w:val="00214F2B"/>
    <w:rsid w:val="00221D69"/>
    <w:rsid w:val="00222D66"/>
    <w:rsid w:val="00223E1F"/>
    <w:rsid w:val="00224A8A"/>
    <w:rsid w:val="002309A8"/>
    <w:rsid w:val="00235FC0"/>
    <w:rsid w:val="00236275"/>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99C"/>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281"/>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109C"/>
    <w:rsid w:val="0077512A"/>
    <w:rsid w:val="0077519F"/>
    <w:rsid w:val="0078114D"/>
    <w:rsid w:val="00783559"/>
    <w:rsid w:val="007837EB"/>
    <w:rsid w:val="0079081A"/>
    <w:rsid w:val="00795B20"/>
    <w:rsid w:val="00797AA5"/>
    <w:rsid w:val="007A26BD"/>
    <w:rsid w:val="007A4105"/>
    <w:rsid w:val="007A4351"/>
    <w:rsid w:val="007A681A"/>
    <w:rsid w:val="007B2C24"/>
    <w:rsid w:val="007B32EB"/>
    <w:rsid w:val="007B37D1"/>
    <w:rsid w:val="007B4503"/>
    <w:rsid w:val="007C3CD8"/>
    <w:rsid w:val="007C406E"/>
    <w:rsid w:val="007C4165"/>
    <w:rsid w:val="007C4C24"/>
    <w:rsid w:val="007C5183"/>
    <w:rsid w:val="007C7573"/>
    <w:rsid w:val="007D2C30"/>
    <w:rsid w:val="007D3C37"/>
    <w:rsid w:val="007D48F1"/>
    <w:rsid w:val="007D5569"/>
    <w:rsid w:val="007E0243"/>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44D60"/>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704"/>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9F45E8"/>
    <w:rsid w:val="009F6486"/>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735D"/>
    <w:rsid w:val="00A6170E"/>
    <w:rsid w:val="00A6278D"/>
    <w:rsid w:val="00A63B8C"/>
    <w:rsid w:val="00A715F8"/>
    <w:rsid w:val="00A732EB"/>
    <w:rsid w:val="00A74357"/>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1838"/>
    <w:rsid w:val="00B04B2F"/>
    <w:rsid w:val="00B0537D"/>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04CE7"/>
    <w:rsid w:val="00C12443"/>
    <w:rsid w:val="00C15161"/>
    <w:rsid w:val="00C15A91"/>
    <w:rsid w:val="00C206F1"/>
    <w:rsid w:val="00C217E1"/>
    <w:rsid w:val="00C219B1"/>
    <w:rsid w:val="00C21D30"/>
    <w:rsid w:val="00C22245"/>
    <w:rsid w:val="00C25FE3"/>
    <w:rsid w:val="00C260C7"/>
    <w:rsid w:val="00C268A9"/>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757DC"/>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E55"/>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28E2"/>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1BF"/>
    <w:rsid w:val="00EA7809"/>
    <w:rsid w:val="00EB399B"/>
    <w:rsid w:val="00EB6D14"/>
    <w:rsid w:val="00EC0DFF"/>
    <w:rsid w:val="00EC1990"/>
    <w:rsid w:val="00EC21CA"/>
    <w:rsid w:val="00EC237D"/>
    <w:rsid w:val="00EC4D0E"/>
    <w:rsid w:val="00EC4E2B"/>
    <w:rsid w:val="00ED072A"/>
    <w:rsid w:val="00ED13A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547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427</Words>
  <Characters>2351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2773</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Verklaring Onderaanneming</dc:title>
  <dc:subject/>
  <dc:creator>mr drs Karl Muusse</dc:creator>
  <cp:keywords/>
  <dc:description/>
  <cp:lastModifiedBy>Vugt, M.E.D. van (Marliese)</cp:lastModifiedBy>
  <cp:revision>8</cp:revision>
  <cp:lastPrinted>2020-12-24T20:23:00Z</cp:lastPrinted>
  <dcterms:created xsi:type="dcterms:W3CDTF">2024-12-19T22:44:00Z</dcterms:created>
  <dcterms:modified xsi:type="dcterms:W3CDTF">2026-06-29T15:33:00Z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2023-01-05T13:00:13Z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f96a2070-69e9-4cec-a0d4-96dc01d47e91</vt:lpwstr>
  </property>
  <property fmtid="{D5CDD505-2E9C-101B-9397-08002B2CF9AE}" pid="8" name="MSIP_Label_4bde8109-f994-4a60-a1d3-5c95e2ff3620_ContentBits">
    <vt:lpwstr>0</vt:lpwstr>
  </property>
</Properties>
</file>