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1324839D" w:rsidR="00D822D3" w:rsidRDefault="00016399" w:rsidP="00EE6BAF">
      <w:pPr>
        <w:pStyle w:val="BijlageInhKop"/>
      </w:pPr>
      <w:r>
        <w:t xml:space="preserve">Bijlage </w:t>
      </w:r>
      <w:r w:rsidR="00B844F9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</w:t>
            </w:r>
            <w:proofErr w:type="gramStart"/>
            <w:r w:rsidR="005B2218" w:rsidRPr="005B2218">
              <w:rPr>
                <w:b/>
              </w:rPr>
              <w:t>tevens</w:t>
            </w:r>
            <w:proofErr w:type="gramEnd"/>
            <w:r w:rsidR="005B2218" w:rsidRPr="005B2218">
              <w:rPr>
                <w:b/>
              </w:rPr>
              <w:t xml:space="preserve">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</w:t>
            </w:r>
            <w:proofErr w:type="gramStart"/>
            <w:r w:rsidR="005B2218" w:rsidRPr="005B2218">
              <w:rPr>
                <w:b/>
              </w:rPr>
              <w:t>conform</w:t>
            </w:r>
            <w:proofErr w:type="gramEnd"/>
            <w:r w:rsidR="005B2218" w:rsidRPr="005B2218">
              <w:rPr>
                <w:b/>
              </w:rPr>
              <w:t xml:space="preserve">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proofErr w:type="gramStart"/>
            <w:r w:rsidRPr="005B2218">
              <w:rPr>
                <w:b/>
              </w:rPr>
              <w:t>Indien</w:t>
            </w:r>
            <w:proofErr w:type="gramEnd"/>
            <w:r w:rsidRPr="005B2218">
              <w:rPr>
                <w:b/>
              </w:rPr>
              <w:t xml:space="preserve">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17FF3744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proofErr w:type="gramStart"/>
      <w:r w:rsidR="00DB6898">
        <w:t>inzake</w:t>
      </w:r>
      <w:proofErr w:type="gramEnd"/>
      <w:r w:rsidR="00DB6898">
        <w:t xml:space="preserve">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A53BC5">
        <w:t>“</w:t>
      </w:r>
      <w:r w:rsidR="00A53BC5" w:rsidRPr="00A53BC5">
        <w:t xml:space="preserve">Arbodienstverlening </w:t>
      </w:r>
      <w:proofErr w:type="spellStart"/>
      <w:r w:rsidR="00A53BC5" w:rsidRPr="00A53BC5">
        <w:t>Avri</w:t>
      </w:r>
      <w:proofErr w:type="spellEnd"/>
      <w:r w:rsidR="00ED132D" w:rsidRPr="00A53BC5">
        <w:t>”</w:t>
      </w:r>
      <w:r w:rsidR="00ED132D" w:rsidRPr="00894223">
        <w:t xml:space="preserve"> </w:t>
      </w:r>
      <w:r w:rsidRPr="00894223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 xml:space="preserve">beschikt of </w:t>
      </w:r>
      <w:proofErr w:type="gramStart"/>
      <w:r w:rsidR="00DB6898">
        <w:t>middels</w:t>
      </w:r>
      <w:proofErr w:type="gramEnd"/>
      <w:r w:rsidR="00DB6898">
        <w:t xml:space="preserve">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</w:t>
            </w:r>
            <w:proofErr w:type="gramStart"/>
            <w:r w:rsidRPr="00401155">
              <w:t>percentage</w:t>
            </w:r>
            <w:proofErr w:type="gramEnd"/>
            <w:r w:rsidRPr="00401155">
              <w:t xml:space="preserve"> en beschrijving)</w:t>
            </w:r>
          </w:p>
        </w:tc>
        <w:tc>
          <w:tcPr>
            <w:tcW w:w="5056" w:type="dxa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</w:t>
            </w:r>
            <w:proofErr w:type="gramStart"/>
            <w:r w:rsidRPr="00401155">
              <w:t>percentage</w:t>
            </w:r>
            <w:proofErr w:type="gramEnd"/>
            <w:r w:rsidRPr="00401155">
              <w:t xml:space="preserve"> en beschrijving)</w:t>
            </w:r>
          </w:p>
        </w:tc>
        <w:tc>
          <w:tcPr>
            <w:tcW w:w="5056" w:type="dxa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</w:t>
            </w:r>
            <w:proofErr w:type="gramStart"/>
            <w:r w:rsidRPr="00401155">
              <w:t>percentage</w:t>
            </w:r>
            <w:proofErr w:type="gramEnd"/>
            <w:r w:rsidRPr="00401155">
              <w:t xml:space="preserve"> en beschrijving)</w:t>
            </w:r>
          </w:p>
        </w:tc>
        <w:tc>
          <w:tcPr>
            <w:tcW w:w="5056" w:type="dxa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</w:t>
            </w:r>
            <w:proofErr w:type="gramStart"/>
            <w:r w:rsidRPr="00401155">
              <w:t>percentage</w:t>
            </w:r>
            <w:proofErr w:type="gramEnd"/>
            <w:r w:rsidRPr="00401155">
              <w:t xml:space="preserve"> en beschrijving)</w:t>
            </w:r>
          </w:p>
        </w:tc>
        <w:tc>
          <w:tcPr>
            <w:tcW w:w="5056" w:type="dxa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3C7EF7CD" w14:textId="77777777" w:rsidR="00B844F9" w:rsidRDefault="00B844F9" w:rsidP="00DF3554">
      <w:pPr>
        <w:tabs>
          <w:tab w:val="left" w:pos="2910"/>
        </w:tabs>
      </w:pPr>
    </w:p>
    <w:p w14:paraId="730ED0FD" w14:textId="77777777" w:rsidR="00B844F9" w:rsidRDefault="00B844F9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492B99" w14:paraId="588780B0" w14:textId="77777777" w:rsidTr="00B844F9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lastRenderedPageBreak/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B844F9">
        <w:tc>
          <w:tcPr>
            <w:tcW w:w="2280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667" w:type="dxa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B844F9">
        <w:tc>
          <w:tcPr>
            <w:tcW w:w="2280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667" w:type="dxa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B844F9">
        <w:tc>
          <w:tcPr>
            <w:tcW w:w="2280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667" w:type="dxa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B844F9">
        <w:tc>
          <w:tcPr>
            <w:tcW w:w="2280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667" w:type="dxa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4082867" w14:textId="77777777" w:rsidR="008D49F0" w:rsidRPr="00492B99" w:rsidRDefault="008D49F0" w:rsidP="008D49F0"/>
        </w:tc>
      </w:tr>
    </w:tbl>
    <w:p w14:paraId="6EA9E814" w14:textId="50377FFA" w:rsidR="00B844F9" w:rsidRDefault="00B844F9" w:rsidP="00EE6BAF"/>
    <w:p w14:paraId="7C3584E4" w14:textId="77777777" w:rsidR="00B844F9" w:rsidRDefault="00B844F9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2FB23DF4" w14:textId="77777777" w:rsidTr="00B844F9">
        <w:tc>
          <w:tcPr>
            <w:tcW w:w="8947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B844F9">
        <w:tc>
          <w:tcPr>
            <w:tcW w:w="3728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9" w:type="dxa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B844F9">
        <w:tc>
          <w:tcPr>
            <w:tcW w:w="3728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9" w:type="dxa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B844F9">
        <w:tc>
          <w:tcPr>
            <w:tcW w:w="3728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9" w:type="dxa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B844F9">
        <w:tc>
          <w:tcPr>
            <w:tcW w:w="3728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9" w:type="dxa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336286AF" w14:textId="77777777" w:rsidR="008D49F0" w:rsidRPr="00492B99" w:rsidRDefault="008D49F0" w:rsidP="008D49F0"/>
        </w:tc>
      </w:tr>
    </w:tbl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40FA" w14:textId="77777777" w:rsidR="0044134E" w:rsidRDefault="0044134E">
      <w:r>
        <w:separator/>
      </w:r>
    </w:p>
  </w:endnote>
  <w:endnote w:type="continuationSeparator" w:id="0">
    <w:p w14:paraId="5EE08055" w14:textId="77777777" w:rsidR="0044134E" w:rsidRDefault="0044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75407556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A53BC5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C422" w14:textId="77777777" w:rsidR="0044134E" w:rsidRDefault="0044134E">
      <w:r>
        <w:separator/>
      </w:r>
    </w:p>
  </w:footnote>
  <w:footnote w:type="continuationSeparator" w:id="0">
    <w:p w14:paraId="26D12413" w14:textId="77777777" w:rsidR="0044134E" w:rsidRDefault="00441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C6082"/>
    <w:rsid w:val="000D6259"/>
    <w:rsid w:val="000F4819"/>
    <w:rsid w:val="00170DD1"/>
    <w:rsid w:val="00187726"/>
    <w:rsid w:val="00197563"/>
    <w:rsid w:val="001E34FC"/>
    <w:rsid w:val="001E4945"/>
    <w:rsid w:val="001F5400"/>
    <w:rsid w:val="002201A1"/>
    <w:rsid w:val="002425AA"/>
    <w:rsid w:val="00246329"/>
    <w:rsid w:val="002778B4"/>
    <w:rsid w:val="002852DD"/>
    <w:rsid w:val="002967BE"/>
    <w:rsid w:val="003301CC"/>
    <w:rsid w:val="00333F01"/>
    <w:rsid w:val="00345583"/>
    <w:rsid w:val="00347801"/>
    <w:rsid w:val="00361AEC"/>
    <w:rsid w:val="003654EE"/>
    <w:rsid w:val="0036743A"/>
    <w:rsid w:val="003D1AB7"/>
    <w:rsid w:val="003E6FA9"/>
    <w:rsid w:val="00401155"/>
    <w:rsid w:val="004234AA"/>
    <w:rsid w:val="0044134E"/>
    <w:rsid w:val="004D4FBF"/>
    <w:rsid w:val="00501792"/>
    <w:rsid w:val="00530FAE"/>
    <w:rsid w:val="00540479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53BC5"/>
    <w:rsid w:val="00A86668"/>
    <w:rsid w:val="00B31E2A"/>
    <w:rsid w:val="00B5171F"/>
    <w:rsid w:val="00B54969"/>
    <w:rsid w:val="00B56E81"/>
    <w:rsid w:val="00B844F9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05297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844F9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844F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844F9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35A5B-B4D5-4A33-A0EB-FA5AB3F41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2026-04-09T09:58:00Z</dcterms:created>
  <dcterms:modified xsi:type="dcterms:W3CDTF">2026-04-15T06:43:00Z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