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104D345E" w:rsidR="002A16DF" w:rsidRPr="00A2769F" w:rsidRDefault="00B02404" w:rsidP="00A2769F">
      <w:pPr>
        <w:pStyle w:val="Heading1titel"/>
        <w:pBdr>
          <w:bottom w:val="single" w:sz="6" w:space="1" w:color="auto"/>
        </w:pBdr>
        <w:spacing w:before="0" w:line="240" w:lineRule="auto"/>
        <w:rPr>
          <w:sz w:val="26"/>
          <w:szCs w:val="26"/>
        </w:rPr>
      </w:pPr>
      <w:r w:rsidRPr="00A2769F">
        <w:rPr>
          <w:sz w:val="26"/>
          <w:szCs w:val="26"/>
        </w:rPr>
        <w:t>Bijlage</w:t>
      </w:r>
      <w:r w:rsidR="00E04001" w:rsidRPr="00A2769F">
        <w:rPr>
          <w:sz w:val="26"/>
          <w:szCs w:val="26"/>
        </w:rPr>
        <w:t xml:space="preserve"> </w:t>
      </w:r>
      <w:r w:rsidR="00EA7FED">
        <w:rPr>
          <w:sz w:val="26"/>
          <w:szCs w:val="26"/>
        </w:rPr>
        <w:t>V</w:t>
      </w:r>
      <w:r w:rsidRPr="00A2769F">
        <w:rPr>
          <w:sz w:val="26"/>
          <w:szCs w:val="26"/>
        </w:rPr>
        <w:t xml:space="preserve"> – Holdingverklaring</w:t>
      </w:r>
    </w:p>
    <w:p w14:paraId="2412B16C" w14:textId="77777777" w:rsidR="00D45518" w:rsidRDefault="00D45518" w:rsidP="00627317">
      <w:pPr>
        <w:spacing w:line="240" w:lineRule="auto"/>
      </w:pPr>
    </w:p>
    <w:p w14:paraId="27600323" w14:textId="47B816B6"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627317">
        <w:rPr>
          <w:b/>
          <w:bCs/>
          <w:sz w:val="22"/>
          <w:szCs w:val="22"/>
        </w:rPr>
        <w:t>Vergunningsverlening Omgev</w:t>
      </w:r>
      <w:r w:rsidR="009109B0">
        <w:rPr>
          <w:b/>
          <w:bCs/>
          <w:sz w:val="22"/>
          <w:szCs w:val="22"/>
        </w:rPr>
        <w:t>in</w:t>
      </w:r>
      <w:r w:rsidR="00627317">
        <w:rPr>
          <w:b/>
          <w:bCs/>
          <w:sz w:val="22"/>
          <w:szCs w:val="22"/>
        </w:rPr>
        <w:t>gswet</w:t>
      </w:r>
    </w:p>
    <w:p w14:paraId="13E1978C" w14:textId="77777777" w:rsidR="00B02404" w:rsidRDefault="00B02404" w:rsidP="00D45518">
      <w:pPr>
        <w:spacing w:line="240" w:lineRule="auto"/>
        <w:jc w:val="both"/>
        <w:rPr>
          <w:b/>
          <w:bCs/>
        </w:rPr>
      </w:pPr>
    </w:p>
    <w:tbl>
      <w:tblPr>
        <w:tblStyle w:val="Tabelraster"/>
        <w:tblW w:w="0" w:type="auto"/>
        <w:tblCellMar>
          <w:top w:w="28" w:type="dxa"/>
          <w:bottom w:w="28" w:type="dxa"/>
        </w:tblCellMar>
        <w:tblLook w:val="04A0" w:firstRow="1" w:lastRow="0" w:firstColumn="1" w:lastColumn="0" w:noHBand="0" w:noVBand="1"/>
      </w:tblPr>
      <w:tblGrid>
        <w:gridCol w:w="562"/>
        <w:gridCol w:w="9066"/>
      </w:tblGrid>
      <w:tr w:rsidR="00B02404" w14:paraId="69C7C7F3" w14:textId="77777777" w:rsidTr="005765F3">
        <w:tc>
          <w:tcPr>
            <w:tcW w:w="9628" w:type="dxa"/>
            <w:gridSpan w:val="2"/>
            <w:shd w:val="clear" w:color="auto" w:fill="0076A8"/>
          </w:tcPr>
          <w:p w14:paraId="458065A2" w14:textId="72D91C1D" w:rsidR="00B02404" w:rsidRPr="00B02404" w:rsidRDefault="00627317" w:rsidP="00B02404">
            <w:pPr>
              <w:jc w:val="both"/>
              <w:rPr>
                <w:b/>
                <w:bCs/>
                <w:color w:val="FFFFFF" w:themeColor="background1"/>
              </w:rPr>
            </w:pPr>
            <w:r>
              <w:rPr>
                <w:b/>
                <w:bCs/>
                <w:color w:val="FFFFFF" w:themeColor="background1"/>
              </w:rPr>
              <w:t>Als</w:t>
            </w:r>
            <w:r w:rsidR="00B02404">
              <w:rPr>
                <w:b/>
                <w:bCs/>
                <w:color w:val="FFFFFF" w:themeColor="background1"/>
              </w:rPr>
              <w:t xml:space="preserve"> met elkaar verbonden Ondernemingen deelnemen aan de procedure:</w:t>
            </w:r>
          </w:p>
        </w:tc>
      </w:tr>
      <w:tr w:rsidR="00B02404" w14:paraId="7708E1B2" w14:textId="77777777" w:rsidTr="005765F3">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5765F3">
        <w:tc>
          <w:tcPr>
            <w:tcW w:w="9628" w:type="dxa"/>
            <w:gridSpan w:val="2"/>
            <w:shd w:val="clear" w:color="auto" w:fill="0076A8"/>
          </w:tcPr>
          <w:p w14:paraId="2D6EF13E" w14:textId="5BA2956F" w:rsidR="00B02404" w:rsidRPr="00B02404" w:rsidRDefault="00627317" w:rsidP="00B02404">
            <w:pPr>
              <w:jc w:val="both"/>
              <w:rPr>
                <w:b/>
                <w:bCs/>
                <w:color w:val="FFFFFF" w:themeColor="background1"/>
              </w:rPr>
            </w:pPr>
            <w:r>
              <w:rPr>
                <w:b/>
                <w:bCs/>
                <w:color w:val="FFFFFF" w:themeColor="background1"/>
              </w:rPr>
              <w:t>Als</w:t>
            </w:r>
            <w:r w:rsidR="00B02404">
              <w:rPr>
                <w:b/>
                <w:bCs/>
                <w:color w:val="FFFFFF" w:themeColor="background1"/>
              </w:rPr>
              <w:t xml:space="preserve"> Inschrijver </w:t>
            </w:r>
            <w:r>
              <w:rPr>
                <w:b/>
                <w:bCs/>
                <w:color w:val="FFFFFF" w:themeColor="background1"/>
              </w:rPr>
              <w:t xml:space="preserve">een </w:t>
            </w:r>
            <w:r w:rsidR="00B02404">
              <w:rPr>
                <w:b/>
                <w:bCs/>
                <w:color w:val="FFFFFF" w:themeColor="background1"/>
              </w:rPr>
              <w:t>beroep doet op de financiële en economische draagkracht van de holding:</w:t>
            </w:r>
          </w:p>
        </w:tc>
      </w:tr>
      <w:tr w:rsidR="00B02404" w14:paraId="78DCCE7E" w14:textId="77777777" w:rsidTr="005765F3">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CellMar>
          <w:top w:w="28" w:type="dxa"/>
          <w:bottom w:w="28" w:type="dxa"/>
        </w:tblCellMar>
        <w:tblLook w:val="04A0" w:firstRow="1" w:lastRow="0" w:firstColumn="1" w:lastColumn="0" w:noHBand="0" w:noVBand="1"/>
      </w:tblPr>
      <w:tblGrid>
        <w:gridCol w:w="2547"/>
        <w:gridCol w:w="7081"/>
      </w:tblGrid>
      <w:tr w:rsidR="00B02404" w14:paraId="583C6863" w14:textId="77777777" w:rsidTr="005765F3">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5765F3">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5765F3">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5765F3">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5765F3">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5765F3">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elraster"/>
        <w:tblW w:w="0" w:type="auto"/>
        <w:tblCellMar>
          <w:top w:w="28" w:type="dxa"/>
          <w:bottom w:w="28" w:type="dxa"/>
        </w:tblCellMar>
        <w:tblLook w:val="04A0" w:firstRow="1" w:lastRow="0" w:firstColumn="1" w:lastColumn="0" w:noHBand="0" w:noVBand="1"/>
      </w:tblPr>
      <w:tblGrid>
        <w:gridCol w:w="2547"/>
        <w:gridCol w:w="7081"/>
      </w:tblGrid>
      <w:tr w:rsidR="00F1445B" w14:paraId="65B87AC4" w14:textId="77777777" w:rsidTr="00E867B1">
        <w:tc>
          <w:tcPr>
            <w:tcW w:w="9628" w:type="dxa"/>
            <w:gridSpan w:val="2"/>
            <w:shd w:val="clear" w:color="auto" w:fill="0076A8"/>
          </w:tcPr>
          <w:p w14:paraId="3FCAE4CE" w14:textId="2F17A7AC" w:rsidR="00F1445B" w:rsidRPr="00B02404" w:rsidRDefault="00F1445B" w:rsidP="00731398">
            <w:pPr>
              <w:jc w:val="both"/>
              <w:rPr>
                <w:b/>
                <w:bCs/>
                <w:color w:val="FFFFFF" w:themeColor="background1"/>
              </w:rPr>
            </w:pPr>
            <w:r>
              <w:rPr>
                <w:b/>
                <w:bCs/>
                <w:color w:val="FFFFFF" w:themeColor="background1"/>
              </w:rPr>
              <w:t>Namens de inschrijver</w:t>
            </w:r>
          </w:p>
        </w:tc>
      </w:tr>
      <w:tr w:rsidR="00F1445B" w14:paraId="7B0742AA" w14:textId="77777777" w:rsidTr="00E867B1">
        <w:tc>
          <w:tcPr>
            <w:tcW w:w="2547" w:type="dxa"/>
            <w:shd w:val="clear" w:color="auto" w:fill="C9E8FB"/>
          </w:tcPr>
          <w:p w14:paraId="714A996D" w14:textId="6095717C" w:rsidR="00F1445B" w:rsidRDefault="00F1445B" w:rsidP="00731398">
            <w:pPr>
              <w:jc w:val="both"/>
            </w:pPr>
          </w:p>
        </w:tc>
        <w:tc>
          <w:tcPr>
            <w:tcW w:w="7081" w:type="dxa"/>
          </w:tcPr>
          <w:p w14:paraId="55ECDDD6" w14:textId="443CDC08" w:rsidR="00F1445B" w:rsidRDefault="00F1445B" w:rsidP="00F1445B">
            <w:r w:rsidRPr="007C5621">
              <w:t xml:space="preserve">De </w:t>
            </w:r>
            <w:r>
              <w:t xml:space="preserve">rechtsgeldige </w:t>
            </w:r>
            <w:r w:rsidRPr="007C5621">
              <w:t>ondertekening van het UEA wordt door Aanbestedende dienst gezien als rechtsgeldige ondertekening van dit document</w:t>
            </w:r>
            <w:r>
              <w:t>.</w:t>
            </w:r>
          </w:p>
        </w:tc>
      </w:tr>
    </w:tbl>
    <w:p w14:paraId="16226009" w14:textId="77777777" w:rsidR="00F1445B" w:rsidRDefault="00F1445B" w:rsidP="00D45518">
      <w:pPr>
        <w:spacing w:line="276" w:lineRule="auto"/>
        <w:jc w:val="both"/>
      </w:pPr>
    </w:p>
    <w:p w14:paraId="02F10BF7" w14:textId="77777777" w:rsidR="00B02404" w:rsidRDefault="00B02404" w:rsidP="00D45518">
      <w:pPr>
        <w:jc w:val="both"/>
      </w:pPr>
    </w:p>
    <w:p w14:paraId="689DEECC" w14:textId="77777777" w:rsidR="00A2769F" w:rsidRPr="00A2769F" w:rsidRDefault="00A2769F" w:rsidP="00A2769F">
      <w:pPr>
        <w:ind w:firstLine="720"/>
      </w:pPr>
    </w:p>
    <w:sectPr w:rsidR="00A2769F" w:rsidRPr="00A2769F"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B565A" w14:textId="77777777" w:rsidR="000E0B7E" w:rsidRDefault="000E0B7E">
      <w:r>
        <w:separator/>
      </w:r>
    </w:p>
  </w:endnote>
  <w:endnote w:type="continuationSeparator" w:id="0">
    <w:p w14:paraId="70F1B094" w14:textId="77777777" w:rsidR="000E0B7E" w:rsidRDefault="000E0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942C" w14:textId="241EF9CC" w:rsidR="001003F8" w:rsidRPr="00F125FC" w:rsidRDefault="001003F8" w:rsidP="001003F8">
    <w:pPr>
      <w:pBdr>
        <w:top w:val="single" w:sz="4" w:space="1" w:color="auto"/>
      </w:pBdr>
      <w:tabs>
        <w:tab w:val="center" w:pos="6946"/>
        <w:tab w:val="right" w:pos="9026"/>
      </w:tabs>
      <w:spacing w:line="276" w:lineRule="auto"/>
      <w:rPr>
        <w:rFonts w:cs="Arial"/>
        <w:sz w:val="18"/>
        <w:lang w:eastAsia="en-US"/>
      </w:rPr>
    </w:pPr>
    <w:r>
      <w:rPr>
        <w:rFonts w:cs="Arial"/>
        <w:sz w:val="18"/>
        <w:lang w:eastAsia="en-US"/>
      </w:rPr>
      <w:t xml:space="preserve">Holdingverklaring </w:t>
    </w:r>
    <w:r w:rsidRPr="00F125FC">
      <w:rPr>
        <w:rFonts w:cs="Arial"/>
        <w:sz w:val="18"/>
        <w:lang w:eastAsia="en-US"/>
      </w:rPr>
      <w:t>bij aanbesteding Vergunningsverlening Omgevingswet</w:t>
    </w:r>
    <w:r w:rsidRPr="00F125FC">
      <w:rPr>
        <w:rFonts w:cs="Arial"/>
        <w:sz w:val="18"/>
        <w:lang w:eastAsia="en-US"/>
      </w:rPr>
      <w:br/>
      <w:t>Gemeente Zwolle</w:t>
    </w:r>
  </w:p>
  <w:p w14:paraId="54DB1DD8" w14:textId="77777777" w:rsidR="001003F8" w:rsidRPr="00F125FC" w:rsidRDefault="001003F8" w:rsidP="001003F8">
    <w:pPr>
      <w:pBdr>
        <w:top w:val="single" w:sz="4" w:space="1" w:color="auto"/>
      </w:pBdr>
      <w:tabs>
        <w:tab w:val="center" w:pos="6946"/>
        <w:tab w:val="right" w:pos="9026"/>
      </w:tabs>
      <w:spacing w:line="276" w:lineRule="auto"/>
      <w:rPr>
        <w:rFonts w:cs="Arial"/>
        <w:noProof/>
        <w:sz w:val="18"/>
        <w:lang w:eastAsia="en-US"/>
      </w:rPr>
    </w:pPr>
    <w:r w:rsidRPr="00F125FC">
      <w:rPr>
        <w:rFonts w:cs="Arial"/>
        <w:sz w:val="18"/>
        <w:lang w:eastAsia="en-US"/>
      </w:rPr>
      <w:t>Ons Ref.nr: 25.Z.135</w:t>
    </w:r>
  </w:p>
  <w:p w14:paraId="6CAEAE98" w14:textId="6580C50F" w:rsidR="005C1431" w:rsidRPr="001003F8" w:rsidRDefault="001003F8" w:rsidP="001003F8">
    <w:pPr>
      <w:pBdr>
        <w:top w:val="single" w:sz="4" w:space="1" w:color="auto"/>
      </w:pBdr>
      <w:tabs>
        <w:tab w:val="center" w:pos="6946"/>
        <w:tab w:val="right" w:pos="9026"/>
      </w:tabs>
      <w:spacing w:line="276" w:lineRule="auto"/>
      <w:jc w:val="right"/>
      <w:rPr>
        <w:rFonts w:cs="Arial"/>
        <w:noProof/>
        <w:sz w:val="18"/>
        <w:lang w:eastAsia="en-US"/>
      </w:rPr>
    </w:pPr>
    <w:r w:rsidRPr="00F125FC">
      <w:rPr>
        <w:rFonts w:cs="Arial"/>
        <w:sz w:val="18"/>
        <w:lang w:eastAsia="en-US"/>
      </w:rPr>
      <w:t xml:space="preserve">Pagina. </w:t>
    </w:r>
    <w:r w:rsidRPr="00F125FC">
      <w:rPr>
        <w:rFonts w:cs="Arial"/>
        <w:sz w:val="18"/>
        <w:lang w:eastAsia="en-US"/>
      </w:rPr>
      <w:fldChar w:fldCharType="begin"/>
    </w:r>
    <w:r w:rsidRPr="00F125FC">
      <w:rPr>
        <w:rFonts w:cs="Arial"/>
        <w:sz w:val="18"/>
        <w:lang w:eastAsia="en-US"/>
      </w:rPr>
      <w:instrText xml:space="preserve"> PAGE   \* MERGEFORMAT </w:instrText>
    </w:r>
    <w:r w:rsidRPr="00F125FC">
      <w:rPr>
        <w:rFonts w:cs="Arial"/>
        <w:sz w:val="18"/>
        <w:lang w:eastAsia="en-US"/>
      </w:rPr>
      <w:fldChar w:fldCharType="separate"/>
    </w:r>
    <w:r>
      <w:rPr>
        <w:rFonts w:cs="Arial"/>
        <w:sz w:val="18"/>
        <w:lang w:eastAsia="en-US"/>
      </w:rPr>
      <w:t>5</w:t>
    </w:r>
    <w:r w:rsidRPr="00F125FC">
      <w:rPr>
        <w:rFonts w:cs="Arial"/>
        <w:sz w:val="18"/>
        <w:lang w:eastAsia="en-US"/>
      </w:rPr>
      <w:fldChar w:fldCharType="end"/>
    </w:r>
    <w:r w:rsidRPr="00F125FC">
      <w:rPr>
        <w:rFonts w:cs="Arial"/>
        <w:sz w:val="18"/>
        <w:lang w:eastAsia="en-US"/>
      </w:rPr>
      <w:t xml:space="preserve"> van </w:t>
    </w:r>
    <w:r w:rsidRPr="00F125FC">
      <w:rPr>
        <w:rFonts w:cs="Arial"/>
        <w:sz w:val="18"/>
        <w:lang w:eastAsia="en-US"/>
      </w:rPr>
      <w:fldChar w:fldCharType="begin"/>
    </w:r>
    <w:r w:rsidRPr="00F125FC">
      <w:rPr>
        <w:rFonts w:cs="Arial"/>
        <w:sz w:val="18"/>
        <w:lang w:eastAsia="en-US"/>
      </w:rPr>
      <w:instrText xml:space="preserve"> NUMPAGES   \* MERGEFORMAT </w:instrText>
    </w:r>
    <w:r w:rsidRPr="00F125FC">
      <w:rPr>
        <w:rFonts w:cs="Arial"/>
        <w:sz w:val="18"/>
        <w:lang w:eastAsia="en-US"/>
      </w:rPr>
      <w:fldChar w:fldCharType="separate"/>
    </w:r>
    <w:r>
      <w:rPr>
        <w:rFonts w:cs="Arial"/>
        <w:sz w:val="18"/>
        <w:lang w:eastAsia="en-US"/>
      </w:rPr>
      <w:t>6</w:t>
    </w:r>
    <w:r w:rsidRPr="00F125FC">
      <w:rPr>
        <w:rFonts w:cs="Arial"/>
        <w:noProof/>
        <w:sz w:val="18"/>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B0804" w14:textId="77777777" w:rsidR="000E0B7E" w:rsidRDefault="000E0B7E">
      <w:r>
        <w:separator/>
      </w:r>
    </w:p>
  </w:footnote>
  <w:footnote w:type="continuationSeparator" w:id="0">
    <w:p w14:paraId="64B775F8" w14:textId="77777777" w:rsidR="000E0B7E" w:rsidRDefault="000E0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705D4" w14:textId="77777777" w:rsidR="00627317" w:rsidRDefault="00627317">
    <w:pPr>
      <w:pStyle w:val="Koptekst"/>
    </w:pPr>
    <w:r>
      <w:rPr>
        <w:noProof/>
      </w:rPr>
      <w:drawing>
        <wp:anchor distT="0" distB="0" distL="114300" distR="114300" simplePos="0" relativeHeight="251659264" behindDoc="0" locked="0" layoutInCell="1" allowOverlap="1" wp14:anchorId="489F36BF" wp14:editId="1F041308">
          <wp:simplePos x="0" y="0"/>
          <wp:positionH relativeFrom="margin">
            <wp:posOffset>-285231</wp:posOffset>
          </wp:positionH>
          <wp:positionV relativeFrom="margin">
            <wp:posOffset>-1049712</wp:posOffset>
          </wp:positionV>
          <wp:extent cx="1038095" cy="904762"/>
          <wp:effectExtent l="0" t="0" r="0" b="0"/>
          <wp:wrapSquare wrapText="bothSides"/>
          <wp:docPr id="1041574922" name="Afbeelding 3"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60607" name="Afbeelding 3" descr="Afbeelding met Lettertype, Graphics, logo,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038095" cy="904762"/>
                  </a:xfrm>
                  <a:prstGeom prst="rect">
                    <a:avLst/>
                  </a:prstGeom>
                </pic:spPr>
              </pic:pic>
            </a:graphicData>
          </a:graphic>
        </wp:anchor>
      </w:drawing>
    </w:r>
    <w:r>
      <w:rPr>
        <w:noProof/>
      </w:rPr>
      <w:drawing>
        <wp:anchor distT="0" distB="0" distL="114300" distR="114300" simplePos="0" relativeHeight="251660288" behindDoc="0" locked="0" layoutInCell="1" allowOverlap="1" wp14:anchorId="7A5AE4FB" wp14:editId="0C0F718A">
          <wp:simplePos x="0" y="0"/>
          <wp:positionH relativeFrom="margin">
            <wp:posOffset>5174441</wp:posOffset>
          </wp:positionH>
          <wp:positionV relativeFrom="margin">
            <wp:posOffset>-1094624</wp:posOffset>
          </wp:positionV>
          <wp:extent cx="886460" cy="886460"/>
          <wp:effectExtent l="0" t="0" r="8890" b="8890"/>
          <wp:wrapSquare wrapText="bothSides"/>
          <wp:docPr id="6814958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95895" name="Graphic 681495895"/>
                  <pic:cNvPicPr/>
                </pic:nvPicPr>
                <pic:blipFill>
                  <a:blip r:embed="rId2">
                    <a:extLst>
                      <a:ext uri="{96DAC541-7B7A-43D3-8B79-37D633B846F1}">
                        <asvg:svgBlip xmlns:asvg="http://schemas.microsoft.com/office/drawing/2016/SVG/main" r:embed="rId3"/>
                      </a:ext>
                    </a:extLst>
                  </a:blip>
                  <a:stretch>
                    <a:fillRect/>
                  </a:stretch>
                </pic:blipFill>
                <pic:spPr>
                  <a:xfrm>
                    <a:off x="0" y="0"/>
                    <a:ext cx="886460" cy="886460"/>
                  </a:xfrm>
                  <a:prstGeom prst="rect">
                    <a:avLst/>
                  </a:prstGeom>
                </pic:spPr>
              </pic:pic>
            </a:graphicData>
          </a:graphic>
          <wp14:sizeRelH relativeFrom="margin">
            <wp14:pctWidth>0</wp14:pctWidth>
          </wp14:sizeRelH>
          <wp14:sizeRelV relativeFrom="margin">
            <wp14:pctHeight>0</wp14:pctHeight>
          </wp14:sizeRelV>
        </wp:anchor>
      </w:drawing>
    </w:r>
  </w:p>
  <w:p w14:paraId="5AA78C40" w14:textId="77777777" w:rsidR="00627317" w:rsidRDefault="00627317" w:rsidP="00170308">
    <w:pPr>
      <w:pStyle w:val="Koptekst"/>
    </w:pPr>
  </w:p>
  <w:p w14:paraId="68BC655D" w14:textId="77777777" w:rsidR="00627317" w:rsidRDefault="00627317" w:rsidP="00B52239">
    <w:pPr>
      <w:pStyle w:val="Koptekst"/>
    </w:pPr>
  </w:p>
  <w:p w14:paraId="1E899321" w14:textId="77777777" w:rsidR="00627317" w:rsidRPr="00081042" w:rsidRDefault="00627317" w:rsidP="00081042">
    <w:pPr>
      <w:pStyle w:val="Koptekst"/>
    </w:pPr>
  </w:p>
  <w:p w14:paraId="1EDE1382" w14:textId="77777777" w:rsidR="00627317" w:rsidRPr="00081042" w:rsidRDefault="00627317" w:rsidP="00081042">
    <w:pPr>
      <w:pStyle w:val="Koptekst"/>
    </w:pPr>
  </w:p>
  <w:p w14:paraId="5550C1D2" w14:textId="4C65C9A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C037E"/>
    <w:rsid w:val="000D2944"/>
    <w:rsid w:val="000D7F29"/>
    <w:rsid w:val="000E0B7E"/>
    <w:rsid w:val="000E3F54"/>
    <w:rsid w:val="000F2D4E"/>
    <w:rsid w:val="000F5E05"/>
    <w:rsid w:val="000F5F8B"/>
    <w:rsid w:val="000F728F"/>
    <w:rsid w:val="001003F8"/>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5F3"/>
    <w:rsid w:val="005769AD"/>
    <w:rsid w:val="00595803"/>
    <w:rsid w:val="00597891"/>
    <w:rsid w:val="005B1943"/>
    <w:rsid w:val="005B3F32"/>
    <w:rsid w:val="005B6D4C"/>
    <w:rsid w:val="005C1431"/>
    <w:rsid w:val="005D04E3"/>
    <w:rsid w:val="005D4605"/>
    <w:rsid w:val="006019E7"/>
    <w:rsid w:val="006029F6"/>
    <w:rsid w:val="006114DD"/>
    <w:rsid w:val="00612F23"/>
    <w:rsid w:val="006139E7"/>
    <w:rsid w:val="00625A55"/>
    <w:rsid w:val="006270D4"/>
    <w:rsid w:val="00627317"/>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7F2FB4"/>
    <w:rsid w:val="0080083D"/>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09B0"/>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2769F"/>
    <w:rsid w:val="00A323A8"/>
    <w:rsid w:val="00A34A14"/>
    <w:rsid w:val="00A53B15"/>
    <w:rsid w:val="00A55EEA"/>
    <w:rsid w:val="00A56C97"/>
    <w:rsid w:val="00A77031"/>
    <w:rsid w:val="00A802DD"/>
    <w:rsid w:val="00A8313E"/>
    <w:rsid w:val="00A96A06"/>
    <w:rsid w:val="00AA38FE"/>
    <w:rsid w:val="00AF1471"/>
    <w:rsid w:val="00AF48F9"/>
    <w:rsid w:val="00B02404"/>
    <w:rsid w:val="00B07247"/>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0EC2"/>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04468"/>
    <w:rsid w:val="00E163BB"/>
    <w:rsid w:val="00E70C32"/>
    <w:rsid w:val="00E830EB"/>
    <w:rsid w:val="00E83488"/>
    <w:rsid w:val="00E867B1"/>
    <w:rsid w:val="00E9456E"/>
    <w:rsid w:val="00EA7FED"/>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uiPriority w:val="99"/>
    <w:rsid w:val="00A254C8"/>
    <w:pPr>
      <w:tabs>
        <w:tab w:val="center" w:pos="4513"/>
        <w:tab w:val="right" w:pos="9026"/>
      </w:tabs>
    </w:pPr>
  </w:style>
  <w:style w:type="character" w:customStyle="1" w:styleId="KoptekstChar">
    <w:name w:val="Koptekst Char"/>
    <w:link w:val="Koptekst"/>
    <w:uiPriority w:val="99"/>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71589C027F7434981ADCA5CB408B215" ma:contentTypeVersion="3" ma:contentTypeDescription="Een nieuw document maken." ma:contentTypeScope="" ma:versionID="53ec0c0f55ec5556f8c45f92b61c84da">
  <xsd:schema xmlns:xsd="http://www.w3.org/2001/XMLSchema" xmlns:xs="http://www.w3.org/2001/XMLSchema" xmlns:p="http://schemas.microsoft.com/office/2006/metadata/properties" xmlns:ns2="0a1a83eb-0b9c-4063-ac95-027d8aa38f3c" targetNamespace="http://schemas.microsoft.com/office/2006/metadata/properties" ma:root="true" ma:fieldsID="085bf3afb43e41196d8c1133ccbb328e" ns2:_="">
    <xsd:import namespace="0a1a83eb-0b9c-4063-ac95-027d8aa38f3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1a83eb-0b9c-4063-ac95-027d8aa38f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8F1B31A4-B721-485F-9B2C-1C22C7982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1a83eb-0b9c-4063-ac95-027d8aa38f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211</Words>
  <Characters>1161</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Vera Kroes</cp:lastModifiedBy>
  <cp:revision>19</cp:revision>
  <cp:lastPrinted>2019-01-04T09:57:00Z</cp:lastPrinted>
  <dcterms:created xsi:type="dcterms:W3CDTF">2024-10-22T14:14:00Z</dcterms:created>
  <dcterms:modified xsi:type="dcterms:W3CDTF">2026-06-16T12:06:00Z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0x010100771589C027F7434981ADCA5CB408B215</vt:lpwstr>
  </property>
  <property fmtid="{D5CDD505-2E9C-101B-9397-08002B2CF9AE}" pid="3" name="_dlc_DocIdItemGuid">
    <vt:lpwstr>f6322a4c-0448-49ef-a7d1-86c187200998</vt:lpwstr>
  </property>
  <property fmtid="{D5CDD505-2E9C-101B-9397-08002B2CF9AE}" pid="4" name="MediaServiceImageTags">
    <vt:lpwstr/>
  </property>
</Properties>
</file>