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79AD4FF6" w:rsidR="007866F0" w:rsidRPr="00CA252C" w:rsidRDefault="00B032EA" w:rsidP="005311C6">
      <w:pPr>
        <w:pStyle w:val="Heading1titel"/>
        <w:pBdr>
          <w:bottom w:val="single" w:sz="6" w:space="1" w:color="auto"/>
        </w:pBdr>
        <w:spacing w:before="0" w:line="240" w:lineRule="auto"/>
        <w:rPr>
          <w:sz w:val="26"/>
          <w:szCs w:val="26"/>
        </w:rPr>
      </w:pPr>
      <w:r w:rsidRPr="00CA252C">
        <w:rPr>
          <w:sz w:val="26"/>
          <w:szCs w:val="26"/>
        </w:rPr>
        <w:t>Bijlage</w:t>
      </w:r>
      <w:r w:rsidR="006D5CBA" w:rsidRPr="00CA252C">
        <w:rPr>
          <w:sz w:val="26"/>
          <w:szCs w:val="26"/>
        </w:rPr>
        <w:t xml:space="preserve"> </w:t>
      </w:r>
      <w:r w:rsidR="0042772D">
        <w:rPr>
          <w:sz w:val="26"/>
          <w:szCs w:val="26"/>
        </w:rPr>
        <w:t>III</w:t>
      </w:r>
      <w:r w:rsidR="00505A6E" w:rsidRPr="00CA252C">
        <w:rPr>
          <w:sz w:val="26"/>
          <w:szCs w:val="26"/>
        </w:rPr>
        <w:t xml:space="preserve"> </w:t>
      </w:r>
      <w:r w:rsidRPr="00CA252C">
        <w:rPr>
          <w:sz w:val="26"/>
          <w:szCs w:val="26"/>
        </w:rPr>
        <w:t>– Verklaring Kerncompetenties</w:t>
      </w:r>
    </w:p>
    <w:p w14:paraId="46BA0E9F" w14:textId="77777777" w:rsidR="00EF4603" w:rsidRDefault="00EF4603" w:rsidP="000B34A5"/>
    <w:p w14:paraId="6C293B80" w14:textId="22DC51F5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505A6E">
        <w:rPr>
          <w:b/>
          <w:bCs/>
          <w:sz w:val="22"/>
          <w:szCs w:val="22"/>
        </w:rPr>
        <w:t>Vergunningsverlening Omgevingswet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0C828807" w:rsidR="007B6342" w:rsidRDefault="005311C6" w:rsidP="005311C6">
      <w:pPr>
        <w:tabs>
          <w:tab w:val="left" w:pos="6589"/>
        </w:tabs>
      </w:pPr>
      <w:r>
        <w:tab/>
      </w:r>
    </w:p>
    <w:p w14:paraId="12AB66CE" w14:textId="0271FE67" w:rsidR="007B6342" w:rsidRDefault="007B6342" w:rsidP="00CA252C">
      <w:pPr>
        <w:tabs>
          <w:tab w:val="center" w:pos="4819"/>
        </w:tabs>
        <w:rPr>
          <w:b/>
          <w:bCs/>
        </w:rPr>
      </w:pPr>
      <w:r>
        <w:rPr>
          <w:b/>
          <w:bCs/>
        </w:rPr>
        <w:t>Gevraagde kerncompetenties</w:t>
      </w:r>
      <w:r w:rsidR="00CA252C">
        <w:rPr>
          <w:b/>
          <w:bCs/>
        </w:rPr>
        <w:tab/>
      </w:r>
    </w:p>
    <w:p w14:paraId="56E37EE2" w14:textId="77777777" w:rsidR="00A62966" w:rsidRPr="00A62966" w:rsidRDefault="00A62966" w:rsidP="00A62966">
      <w:pPr>
        <w:pStyle w:val="Lijstalinea"/>
        <w:numPr>
          <w:ilvl w:val="0"/>
          <w:numId w:val="17"/>
        </w:numPr>
        <w:rPr>
          <w:rFonts w:eastAsia="MS Mincho"/>
        </w:rPr>
      </w:pPr>
      <w:r w:rsidRPr="00A62966">
        <w:rPr>
          <w:rFonts w:eastAsia="MS Mincho"/>
        </w:rPr>
        <w:t xml:space="preserve">Het inhoudelijk beoordelen en afhandelen van ten minste 60 vergunningsaanvragen Omgevingswet (OPA, BOPA) per jaar, bij een gemeente of bij een Omgevingsdienst. </w:t>
      </w:r>
    </w:p>
    <w:p w14:paraId="6FB7CCD7" w14:textId="77777777" w:rsidR="004A4A20" w:rsidRPr="004A4A20" w:rsidRDefault="004A4A20" w:rsidP="004A4A20">
      <w:pPr>
        <w:pStyle w:val="Lijstalinea"/>
        <w:numPr>
          <w:ilvl w:val="0"/>
          <w:numId w:val="17"/>
        </w:numPr>
        <w:rPr>
          <w:rFonts w:eastAsia="MS Mincho"/>
        </w:rPr>
      </w:pPr>
      <w:r w:rsidRPr="004A4A20">
        <w:rPr>
          <w:rFonts w:eastAsia="MS Mincho"/>
        </w:rPr>
        <w:t xml:space="preserve">Het inhoudelijk beoordelen en afhandelen van ten minste 60 vergunningsaanvragen (bouwactiviteit technisch) per jaar, bij een gemeente of bij een Omgevingsdienst. </w:t>
      </w:r>
    </w:p>
    <w:p w14:paraId="11C23427" w14:textId="77777777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16EB3455" w:rsidR="00F9531C" w:rsidRDefault="00F9531C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D129F3">
        <w:t>mag</w:t>
      </w:r>
      <w:r>
        <w:t xml:space="preserve"> met één </w:t>
      </w:r>
      <w:r w:rsidRPr="00D129F3">
        <w:t>referent</w:t>
      </w:r>
      <w:r w:rsidR="00A33580" w:rsidRPr="00D129F3">
        <w:t>i</w:t>
      </w:r>
      <w:r w:rsidRPr="00D129F3">
        <w:t>e</w:t>
      </w:r>
      <w:r w:rsidR="00A33580" w:rsidRPr="00D129F3">
        <w:t xml:space="preserve"> </w:t>
      </w:r>
      <w:r w:rsidR="00E822CD" w:rsidRPr="00D129F3">
        <w:t>alle</w:t>
      </w:r>
      <w:r w:rsidR="00071E77" w:rsidRPr="00D129F3">
        <w:t xml:space="preserve"> kerncompetenties</w:t>
      </w:r>
      <w:r w:rsidR="00071E77">
        <w:t xml:space="preserve"> aantonen, dan wel met één referentie voor iedere kerncompetitie</w:t>
      </w:r>
      <w:r w:rsidR="00D61F2A">
        <w:t xml:space="preserve"> (dus in totaal maximaal </w:t>
      </w:r>
      <w:r w:rsidR="00D129F3">
        <w:t>twee</w:t>
      </w:r>
      <w:r w:rsidR="00D61F2A">
        <w:t xml:space="preserve"> referenties);</w:t>
      </w:r>
    </w:p>
    <w:p w14:paraId="43AA357C" w14:textId="030291B5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>dat de referentieopdracht</w:t>
      </w:r>
      <w:r w:rsidR="00D129F3">
        <w:t xml:space="preserve">en zijn </w:t>
      </w:r>
      <w:r w:rsidR="009234AF">
        <w:t xml:space="preserve">uitgevoerd in de afgelopen drie jaren (te rekenen vanaf </w:t>
      </w:r>
      <w:r w:rsidR="00725BAC">
        <w:t xml:space="preserve">de </w:t>
      </w:r>
      <w:r w:rsidR="009234AF">
        <w:t xml:space="preserve">sluitingsdatum voor indiening </w:t>
      </w:r>
      <w:r w:rsidR="00304BE3">
        <w:t xml:space="preserve">van de </w:t>
      </w:r>
      <w:r w:rsidR="009234AF">
        <w:t>Inschrijving);</w:t>
      </w:r>
    </w:p>
    <w:p w14:paraId="7894ABCE" w14:textId="4E538035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</w:t>
      </w:r>
      <w:r w:rsidR="00725BAC">
        <w:t>heeft het recht</w:t>
      </w:r>
      <w:r>
        <w:t xml:space="preserve">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besluiten tot diskwalificatie van deelname aan deze aanbesteding.</w:t>
      </w:r>
    </w:p>
    <w:p w14:paraId="338C5D14" w14:textId="77777777" w:rsidR="003D5597" w:rsidRDefault="003D5597" w:rsidP="000B34A5"/>
    <w:p w14:paraId="796F78A0" w14:textId="72184E19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>ondertekening van het UEA wordt door Aanbestedende dienst gezien als rechtsgeldige ondertekening van dit document</w:t>
      </w:r>
      <w:r w:rsidR="003369A6">
        <w:t>.</w:t>
      </w:r>
    </w:p>
    <w:p w14:paraId="167DA7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B74ACB">
        <w:tc>
          <w:tcPr>
            <w:tcW w:w="9628" w:type="dxa"/>
            <w:gridSpan w:val="2"/>
            <w:shd w:val="clear" w:color="auto" w:fill="0076A8"/>
          </w:tcPr>
          <w:p w14:paraId="53CE8E8C" w14:textId="3CA5A743" w:rsidR="00C717CE" w:rsidRPr="00C717CE" w:rsidRDefault="00C717CE" w:rsidP="000B34A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>:</w:t>
            </w:r>
            <w:r w:rsidR="00C35CB1">
              <w:rPr>
                <w:b/>
                <w:bCs/>
                <w:color w:val="FFFFFF" w:themeColor="background1"/>
              </w:rPr>
              <w:br/>
            </w:r>
            <w:r w:rsidR="0012333D" w:rsidRPr="0012333D">
              <w:rPr>
                <w:b/>
                <w:bCs/>
                <w:color w:val="FFFFFF" w:themeColor="background1"/>
              </w:rPr>
              <w:t>Het inhoudelijk beoordelen en afhandelen van ten minste 60 vergunningsaanvragen Omgevingswet (OPA, BOPA) per jaar, bij een gemeente of bij een Omgevingsdienst</w:t>
            </w:r>
          </w:p>
        </w:tc>
      </w:tr>
      <w:tr w:rsidR="00721E41" w14:paraId="538069E8" w14:textId="77777777" w:rsidTr="00B74ACB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CA6293">
        <w:tc>
          <w:tcPr>
            <w:tcW w:w="4531" w:type="dxa"/>
            <w:shd w:val="clear" w:color="auto" w:fill="DBE5F1" w:themeFill="accent1" w:themeFillTint="33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CA6293">
        <w:tc>
          <w:tcPr>
            <w:tcW w:w="4531" w:type="dxa"/>
            <w:shd w:val="clear" w:color="auto" w:fill="DBE5F1" w:themeFill="accent1" w:themeFillTint="33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CA6293">
        <w:tc>
          <w:tcPr>
            <w:tcW w:w="4531" w:type="dxa"/>
            <w:shd w:val="clear" w:color="auto" w:fill="DBE5F1" w:themeFill="accent1" w:themeFillTint="33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CA6293">
        <w:tc>
          <w:tcPr>
            <w:tcW w:w="4531" w:type="dxa"/>
            <w:shd w:val="clear" w:color="auto" w:fill="DBE5F1" w:themeFill="accent1" w:themeFillTint="33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CA6293">
        <w:tc>
          <w:tcPr>
            <w:tcW w:w="4531" w:type="dxa"/>
            <w:shd w:val="clear" w:color="auto" w:fill="DBE5F1" w:themeFill="accent1" w:themeFillTint="33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8C7D8C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CA6293">
        <w:tc>
          <w:tcPr>
            <w:tcW w:w="4531" w:type="dxa"/>
            <w:shd w:val="clear" w:color="auto" w:fill="DBE5F1" w:themeFill="accent1" w:themeFillTint="33"/>
          </w:tcPr>
          <w:p w14:paraId="7DAB9E88" w14:textId="77777777" w:rsidR="00021730" w:rsidRDefault="00021730" w:rsidP="00CA6293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CA6293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CA6293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CA6293">
        <w:tc>
          <w:tcPr>
            <w:tcW w:w="4531" w:type="dxa"/>
            <w:shd w:val="clear" w:color="auto" w:fill="DBE5F1" w:themeFill="accent1" w:themeFillTint="33"/>
          </w:tcPr>
          <w:p w14:paraId="5505A089" w14:textId="6EE2C21B" w:rsidR="0072264B" w:rsidRDefault="00B642A5" w:rsidP="000B34A5">
            <w:r>
              <w:t>Omschrijving van de referentieopdracht (</w:t>
            </w:r>
            <w:r w:rsidR="00CA6293">
              <w:t xml:space="preserve">op </w:t>
            </w:r>
            <w:r>
              <w:t>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CA6293">
        <w:tc>
          <w:tcPr>
            <w:tcW w:w="4531" w:type="dxa"/>
            <w:shd w:val="clear" w:color="auto" w:fill="DBE5F1" w:themeFill="accent1" w:themeFillTint="33"/>
          </w:tcPr>
          <w:p w14:paraId="2C5EE92C" w14:textId="033D5912" w:rsidR="0072264B" w:rsidRDefault="00B642A5" w:rsidP="000B34A5">
            <w:r>
              <w:t>Referentieopdracht 100% zelfstandig uitgevoerd</w:t>
            </w:r>
            <w:r w:rsidR="0012333D">
              <w:t xml:space="preserve"> </w:t>
            </w:r>
          </w:p>
        </w:tc>
        <w:tc>
          <w:tcPr>
            <w:tcW w:w="5097" w:type="dxa"/>
          </w:tcPr>
          <w:p w14:paraId="36F4F11F" w14:textId="77777777" w:rsidR="0072264B" w:rsidRDefault="00200AA4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E6AA4D9" w:rsidR="00B642A5" w:rsidRDefault="00200AA4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</w:t>
            </w:r>
            <w:r w:rsidR="0012333D">
              <w:t>, in combinatie</w:t>
            </w:r>
            <w:r w:rsidR="00B642A5">
              <w:t xml:space="preserve"> (licht toe wie wat heeft uitgevoerd)</w:t>
            </w:r>
          </w:p>
        </w:tc>
      </w:tr>
      <w:tr w:rsidR="0072264B" w14:paraId="41253714" w14:textId="77777777" w:rsidTr="00CA6293">
        <w:tc>
          <w:tcPr>
            <w:tcW w:w="4531" w:type="dxa"/>
            <w:shd w:val="clear" w:color="auto" w:fill="DBE5F1" w:themeFill="accent1" w:themeFillTint="33"/>
          </w:tcPr>
          <w:p w14:paraId="19B44229" w14:textId="1F618106" w:rsidR="0072264B" w:rsidRDefault="00B642A5" w:rsidP="000B34A5">
            <w:r>
              <w:t xml:space="preserve">Omzet in </w:t>
            </w:r>
            <w:r w:rsidR="0012333D">
              <w:t>Euro per jaar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CA6293">
        <w:tc>
          <w:tcPr>
            <w:tcW w:w="4531" w:type="dxa"/>
            <w:shd w:val="clear" w:color="auto" w:fill="DBE5F1" w:themeFill="accent1" w:themeFillTint="33"/>
          </w:tcPr>
          <w:p w14:paraId="1C55A5B9" w14:textId="10EC5E5A" w:rsidR="0072264B" w:rsidRDefault="0012333D" w:rsidP="000B34A5">
            <w:r>
              <w:t>Eventuele b</w:t>
            </w:r>
            <w:r w:rsidR="00B642A5">
              <w:t>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77777777" w:rsidR="00B642A5" w:rsidRDefault="00B642A5" w:rsidP="000B34A5"/>
    <w:p w14:paraId="3D872DC3" w14:textId="77777777" w:rsidR="00112BAF" w:rsidRPr="00112BAF" w:rsidRDefault="00112BAF" w:rsidP="00112BAF"/>
    <w:p w14:paraId="687C2C9A" w14:textId="77777777" w:rsidR="00112BAF" w:rsidRPr="00112BAF" w:rsidRDefault="00112BAF" w:rsidP="00112BAF"/>
    <w:p w14:paraId="5A20AA7F" w14:textId="77777777" w:rsidR="00112BAF" w:rsidRPr="00112BAF" w:rsidRDefault="00112BAF" w:rsidP="00112BAF"/>
    <w:p w14:paraId="68F5783F" w14:textId="77777777" w:rsidR="00112BAF" w:rsidRPr="00112BAF" w:rsidRDefault="00112BAF" w:rsidP="00112BAF"/>
    <w:p w14:paraId="71284AD6" w14:textId="77777777" w:rsidR="00112BAF" w:rsidRDefault="00112BAF" w:rsidP="00112BAF"/>
    <w:p w14:paraId="756EFE48" w14:textId="68BA759B" w:rsidR="00C35CB1" w:rsidRDefault="00C35CB1">
      <w:pPr>
        <w:spacing w:line="240" w:lineRule="auto"/>
      </w:pPr>
      <w:r>
        <w:br w:type="page"/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5097"/>
      </w:tblGrid>
      <w:tr w:rsidR="00C35CB1" w14:paraId="142E4D47" w14:textId="77777777" w:rsidTr="0099782D">
        <w:tc>
          <w:tcPr>
            <w:tcW w:w="9628" w:type="dxa"/>
            <w:gridSpan w:val="2"/>
            <w:shd w:val="clear" w:color="auto" w:fill="0076A8"/>
          </w:tcPr>
          <w:p w14:paraId="511E584C" w14:textId="05A28CBC" w:rsidR="00C35CB1" w:rsidRPr="00C717CE" w:rsidRDefault="00C35CB1" w:rsidP="0099782D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>2:</w:t>
            </w:r>
            <w:r>
              <w:rPr>
                <w:b/>
                <w:bCs/>
                <w:color w:val="FFFFFF" w:themeColor="background1"/>
              </w:rPr>
              <w:br/>
            </w:r>
            <w:r w:rsidRPr="00C35CB1">
              <w:rPr>
                <w:b/>
                <w:bCs/>
                <w:color w:val="FFFFFF" w:themeColor="background1"/>
              </w:rPr>
              <w:t>1Het inhoudelijk beoordelen en afhandelen van ten minste 60 vergunningsaanvragen (bouwactiviteit technisch) per jaar, bij een gemeente of bij een Omgevingsdienst.</w:t>
            </w:r>
          </w:p>
        </w:tc>
      </w:tr>
      <w:tr w:rsidR="00C35CB1" w14:paraId="66D6F465" w14:textId="77777777" w:rsidTr="0099782D">
        <w:tc>
          <w:tcPr>
            <w:tcW w:w="9628" w:type="dxa"/>
            <w:gridSpan w:val="2"/>
            <w:shd w:val="clear" w:color="auto" w:fill="0076A8"/>
          </w:tcPr>
          <w:p w14:paraId="4F576553" w14:textId="77777777" w:rsidR="00C35CB1" w:rsidRPr="00B642A5" w:rsidRDefault="00C35CB1" w:rsidP="0099782D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C35CB1" w14:paraId="719500B7" w14:textId="77777777" w:rsidTr="0099782D">
        <w:tc>
          <w:tcPr>
            <w:tcW w:w="4531" w:type="dxa"/>
            <w:shd w:val="clear" w:color="auto" w:fill="DBE5F1" w:themeFill="accent1" w:themeFillTint="33"/>
          </w:tcPr>
          <w:p w14:paraId="5F6ABF53" w14:textId="77777777" w:rsidR="00C35CB1" w:rsidRDefault="00C35CB1" w:rsidP="0099782D">
            <w:r>
              <w:t>Naam organisatie (referent)</w:t>
            </w:r>
          </w:p>
        </w:tc>
        <w:tc>
          <w:tcPr>
            <w:tcW w:w="5097" w:type="dxa"/>
          </w:tcPr>
          <w:p w14:paraId="1D3ABDED" w14:textId="77777777" w:rsidR="00C35CB1" w:rsidRDefault="00C35CB1" w:rsidP="0099782D"/>
        </w:tc>
      </w:tr>
      <w:tr w:rsidR="00C35CB1" w14:paraId="6196BD67" w14:textId="77777777" w:rsidTr="0099782D">
        <w:tc>
          <w:tcPr>
            <w:tcW w:w="4531" w:type="dxa"/>
            <w:shd w:val="clear" w:color="auto" w:fill="DBE5F1" w:themeFill="accent1" w:themeFillTint="33"/>
          </w:tcPr>
          <w:p w14:paraId="7C496197" w14:textId="77777777" w:rsidR="00C35CB1" w:rsidRDefault="00C35CB1" w:rsidP="0099782D">
            <w:r>
              <w:t>Vestigingsplaats</w:t>
            </w:r>
          </w:p>
        </w:tc>
        <w:tc>
          <w:tcPr>
            <w:tcW w:w="5097" w:type="dxa"/>
          </w:tcPr>
          <w:p w14:paraId="2631DA77" w14:textId="77777777" w:rsidR="00C35CB1" w:rsidRDefault="00C35CB1" w:rsidP="0099782D"/>
        </w:tc>
      </w:tr>
      <w:tr w:rsidR="00C35CB1" w14:paraId="55E69082" w14:textId="77777777" w:rsidTr="0099782D">
        <w:tc>
          <w:tcPr>
            <w:tcW w:w="4531" w:type="dxa"/>
            <w:shd w:val="clear" w:color="auto" w:fill="DBE5F1" w:themeFill="accent1" w:themeFillTint="33"/>
          </w:tcPr>
          <w:p w14:paraId="6EECFEC4" w14:textId="77777777" w:rsidR="00C35CB1" w:rsidRDefault="00C35CB1" w:rsidP="0099782D">
            <w:r>
              <w:t>Naam contactpersoon bij referent</w:t>
            </w:r>
          </w:p>
        </w:tc>
        <w:tc>
          <w:tcPr>
            <w:tcW w:w="5097" w:type="dxa"/>
          </w:tcPr>
          <w:p w14:paraId="14F6AA0E" w14:textId="77777777" w:rsidR="00C35CB1" w:rsidRDefault="00C35CB1" w:rsidP="0099782D"/>
        </w:tc>
      </w:tr>
      <w:tr w:rsidR="00C35CB1" w14:paraId="397EA9AF" w14:textId="77777777" w:rsidTr="0099782D">
        <w:tc>
          <w:tcPr>
            <w:tcW w:w="4531" w:type="dxa"/>
            <w:shd w:val="clear" w:color="auto" w:fill="DBE5F1" w:themeFill="accent1" w:themeFillTint="33"/>
          </w:tcPr>
          <w:p w14:paraId="0942B8A0" w14:textId="77777777" w:rsidR="00C35CB1" w:rsidRDefault="00C35CB1" w:rsidP="0099782D">
            <w:r>
              <w:t>Telefoonnummer contactpersoon</w:t>
            </w:r>
          </w:p>
        </w:tc>
        <w:tc>
          <w:tcPr>
            <w:tcW w:w="5097" w:type="dxa"/>
          </w:tcPr>
          <w:p w14:paraId="5FB18D18" w14:textId="77777777" w:rsidR="00C35CB1" w:rsidRDefault="00C35CB1" w:rsidP="0099782D"/>
        </w:tc>
      </w:tr>
      <w:tr w:rsidR="00C35CB1" w14:paraId="34177853" w14:textId="77777777" w:rsidTr="0099782D">
        <w:tc>
          <w:tcPr>
            <w:tcW w:w="4531" w:type="dxa"/>
            <w:shd w:val="clear" w:color="auto" w:fill="DBE5F1" w:themeFill="accent1" w:themeFillTint="33"/>
          </w:tcPr>
          <w:p w14:paraId="4B4081DB" w14:textId="77777777" w:rsidR="00C35CB1" w:rsidRDefault="00C35CB1" w:rsidP="0099782D">
            <w:r>
              <w:t>E-mailadres contactpersoon</w:t>
            </w:r>
          </w:p>
        </w:tc>
        <w:tc>
          <w:tcPr>
            <w:tcW w:w="5097" w:type="dxa"/>
          </w:tcPr>
          <w:p w14:paraId="04C27BE3" w14:textId="77777777" w:rsidR="00C35CB1" w:rsidRDefault="00C35CB1" w:rsidP="0099782D"/>
        </w:tc>
      </w:tr>
      <w:tr w:rsidR="00C35CB1" w14:paraId="75D343BA" w14:textId="77777777" w:rsidTr="0099782D">
        <w:tc>
          <w:tcPr>
            <w:tcW w:w="9628" w:type="dxa"/>
            <w:gridSpan w:val="2"/>
            <w:shd w:val="clear" w:color="auto" w:fill="0076A8"/>
          </w:tcPr>
          <w:p w14:paraId="036FDF39" w14:textId="77777777" w:rsidR="00C35CB1" w:rsidRDefault="00C35CB1" w:rsidP="0099782D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C35CB1" w14:paraId="7054CB54" w14:textId="77777777" w:rsidTr="0099782D">
        <w:tc>
          <w:tcPr>
            <w:tcW w:w="4531" w:type="dxa"/>
            <w:shd w:val="clear" w:color="auto" w:fill="DBE5F1" w:themeFill="accent1" w:themeFillTint="33"/>
          </w:tcPr>
          <w:p w14:paraId="44DA3559" w14:textId="77777777" w:rsidR="00C35CB1" w:rsidRDefault="00C35CB1" w:rsidP="00C35CB1">
            <w:pPr>
              <w:pStyle w:val="Lijstalinea"/>
              <w:numPr>
                <w:ilvl w:val="0"/>
                <w:numId w:val="21"/>
              </w:numPr>
              <w:spacing w:line="276" w:lineRule="auto"/>
            </w:pPr>
            <w:r>
              <w:t>Datum Opdrachtverlening c.q. ondertekening overeenkomst;</w:t>
            </w:r>
          </w:p>
          <w:p w14:paraId="023D7E10" w14:textId="77777777" w:rsidR="00C35CB1" w:rsidRDefault="00C35CB1" w:rsidP="00C35CB1">
            <w:pPr>
              <w:pStyle w:val="Lijstalinea"/>
              <w:numPr>
                <w:ilvl w:val="0"/>
                <w:numId w:val="21"/>
              </w:numPr>
              <w:spacing w:line="276" w:lineRule="auto"/>
            </w:pPr>
            <w:r>
              <w:t>Datum start uitvoering werkzaamheden;</w:t>
            </w:r>
          </w:p>
          <w:p w14:paraId="0C19E06A" w14:textId="77777777" w:rsidR="00C35CB1" w:rsidRDefault="00C35CB1" w:rsidP="00C35CB1">
            <w:pPr>
              <w:pStyle w:val="Lijstalinea"/>
              <w:numPr>
                <w:ilvl w:val="0"/>
                <w:numId w:val="21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57C3099E" w14:textId="77777777" w:rsidR="00C35CB1" w:rsidRDefault="00C35CB1" w:rsidP="0099782D"/>
        </w:tc>
      </w:tr>
      <w:tr w:rsidR="00C35CB1" w14:paraId="5859EC5E" w14:textId="77777777" w:rsidTr="0099782D">
        <w:tc>
          <w:tcPr>
            <w:tcW w:w="4531" w:type="dxa"/>
            <w:shd w:val="clear" w:color="auto" w:fill="DBE5F1" w:themeFill="accent1" w:themeFillTint="33"/>
          </w:tcPr>
          <w:p w14:paraId="00093760" w14:textId="77777777" w:rsidR="00C35CB1" w:rsidRDefault="00C35CB1" w:rsidP="0099782D">
            <w:r>
              <w:t>Omschrijving van de referentieopdracht (op maximaal 1 A4)</w:t>
            </w:r>
          </w:p>
        </w:tc>
        <w:tc>
          <w:tcPr>
            <w:tcW w:w="5097" w:type="dxa"/>
          </w:tcPr>
          <w:p w14:paraId="7C9E1A0A" w14:textId="77777777" w:rsidR="00C35CB1" w:rsidRDefault="00C35CB1" w:rsidP="0099782D"/>
        </w:tc>
      </w:tr>
      <w:tr w:rsidR="00C35CB1" w14:paraId="22CC13C8" w14:textId="77777777" w:rsidTr="0099782D">
        <w:tc>
          <w:tcPr>
            <w:tcW w:w="4531" w:type="dxa"/>
            <w:shd w:val="clear" w:color="auto" w:fill="DBE5F1" w:themeFill="accent1" w:themeFillTint="33"/>
          </w:tcPr>
          <w:p w14:paraId="0CCDA7A5" w14:textId="77777777" w:rsidR="00C35CB1" w:rsidRDefault="00C35CB1" w:rsidP="0099782D">
            <w:r>
              <w:t xml:space="preserve">Referentieopdracht 100% zelfstandig uitgevoerd </w:t>
            </w:r>
          </w:p>
        </w:tc>
        <w:tc>
          <w:tcPr>
            <w:tcW w:w="5097" w:type="dxa"/>
          </w:tcPr>
          <w:p w14:paraId="48A52215" w14:textId="77777777" w:rsidR="00C35CB1" w:rsidRDefault="00200AA4" w:rsidP="0099782D">
            <w:sdt>
              <w:sdtPr>
                <w:id w:val="-29645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C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5CB1">
              <w:t xml:space="preserve"> Ja</w:t>
            </w:r>
          </w:p>
          <w:p w14:paraId="021961DD" w14:textId="77777777" w:rsidR="00C35CB1" w:rsidRDefault="00200AA4" w:rsidP="0099782D">
            <w:sdt>
              <w:sdtPr>
                <w:id w:val="-100906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C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5CB1">
              <w:t xml:space="preserve"> Nee, in combinatie (licht toe wie wat heeft uitgevoerd)</w:t>
            </w:r>
          </w:p>
        </w:tc>
      </w:tr>
      <w:tr w:rsidR="00C35CB1" w14:paraId="1ED6534B" w14:textId="77777777" w:rsidTr="0099782D">
        <w:tc>
          <w:tcPr>
            <w:tcW w:w="4531" w:type="dxa"/>
            <w:shd w:val="clear" w:color="auto" w:fill="DBE5F1" w:themeFill="accent1" w:themeFillTint="33"/>
          </w:tcPr>
          <w:p w14:paraId="0A1FB7DA" w14:textId="77777777" w:rsidR="00C35CB1" w:rsidRDefault="00C35CB1" w:rsidP="0099782D">
            <w:r>
              <w:t>Omzet in Euro per jaar</w:t>
            </w:r>
          </w:p>
        </w:tc>
        <w:tc>
          <w:tcPr>
            <w:tcW w:w="5097" w:type="dxa"/>
          </w:tcPr>
          <w:p w14:paraId="7DDCE8A7" w14:textId="77777777" w:rsidR="00C35CB1" w:rsidRDefault="00C35CB1" w:rsidP="0099782D"/>
        </w:tc>
      </w:tr>
      <w:tr w:rsidR="00C35CB1" w14:paraId="72EB4DB3" w14:textId="77777777" w:rsidTr="0099782D">
        <w:tc>
          <w:tcPr>
            <w:tcW w:w="4531" w:type="dxa"/>
            <w:shd w:val="clear" w:color="auto" w:fill="DBE5F1" w:themeFill="accent1" w:themeFillTint="33"/>
          </w:tcPr>
          <w:p w14:paraId="1F462B35" w14:textId="77777777" w:rsidR="00C35CB1" w:rsidRDefault="00C35CB1" w:rsidP="0099782D">
            <w:r>
              <w:t>Eventuele bijzonderheden</w:t>
            </w:r>
          </w:p>
        </w:tc>
        <w:tc>
          <w:tcPr>
            <w:tcW w:w="5097" w:type="dxa"/>
          </w:tcPr>
          <w:p w14:paraId="61F44441" w14:textId="77777777" w:rsidR="00C35CB1" w:rsidRDefault="00C35CB1" w:rsidP="0099782D"/>
        </w:tc>
      </w:tr>
    </w:tbl>
    <w:p w14:paraId="543EAF12" w14:textId="77777777" w:rsidR="00112BAF" w:rsidRDefault="00112BAF" w:rsidP="00112BAF"/>
    <w:p w14:paraId="22F904A6" w14:textId="77777777" w:rsidR="00112BAF" w:rsidRPr="00112BAF" w:rsidRDefault="00112BAF" w:rsidP="00112BAF">
      <w:pPr>
        <w:jc w:val="center"/>
      </w:pPr>
    </w:p>
    <w:sectPr w:rsidR="00112BAF" w:rsidRPr="00112BAF" w:rsidSect="00112B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05F8" w14:textId="77777777" w:rsidR="00200AA4" w:rsidRDefault="00200AA4">
      <w:r>
        <w:separator/>
      </w:r>
    </w:p>
  </w:endnote>
  <w:endnote w:type="continuationSeparator" w:id="0">
    <w:p w14:paraId="59D192C8" w14:textId="77777777" w:rsidR="00200AA4" w:rsidRDefault="0020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3766" w14:textId="65D221AB" w:rsidR="00AB5DF4" w:rsidRPr="00F125FC" w:rsidRDefault="00AB5DF4" w:rsidP="00AB5DF4">
    <w:pPr>
      <w:pBdr>
        <w:top w:val="single" w:sz="4" w:space="1" w:color="auto"/>
      </w:pBdr>
      <w:tabs>
        <w:tab w:val="center" w:pos="6946"/>
        <w:tab w:val="right" w:pos="9026"/>
      </w:tabs>
      <w:spacing w:line="276" w:lineRule="auto"/>
      <w:rPr>
        <w:rFonts w:cs="Arial"/>
        <w:sz w:val="18"/>
        <w:lang w:eastAsia="en-US"/>
      </w:rPr>
    </w:pPr>
    <w:r>
      <w:rPr>
        <w:rFonts w:cs="Arial"/>
        <w:sz w:val="18"/>
        <w:lang w:eastAsia="en-US"/>
      </w:rPr>
      <w:t xml:space="preserve">Verklaring Kerncompetenties </w:t>
    </w:r>
    <w:r w:rsidRPr="00F125FC">
      <w:rPr>
        <w:rFonts w:cs="Arial"/>
        <w:sz w:val="18"/>
        <w:lang w:eastAsia="en-US"/>
      </w:rPr>
      <w:t>bij aanbesteding Vergunningsverlening Omgevingswet</w:t>
    </w:r>
    <w:r w:rsidRPr="00F125FC">
      <w:rPr>
        <w:rFonts w:cs="Arial"/>
        <w:sz w:val="18"/>
        <w:lang w:eastAsia="en-US"/>
      </w:rPr>
      <w:br/>
      <w:t>Gemeente Zwolle</w:t>
    </w:r>
  </w:p>
  <w:p w14:paraId="145F3B7E" w14:textId="77777777" w:rsidR="00AB5DF4" w:rsidRPr="00F125FC" w:rsidRDefault="00AB5DF4" w:rsidP="00AB5DF4">
    <w:pPr>
      <w:pBdr>
        <w:top w:val="single" w:sz="4" w:space="1" w:color="auto"/>
      </w:pBdr>
      <w:tabs>
        <w:tab w:val="center" w:pos="6946"/>
        <w:tab w:val="right" w:pos="9026"/>
      </w:tabs>
      <w:spacing w:line="276" w:lineRule="auto"/>
      <w:rPr>
        <w:rFonts w:cs="Arial"/>
        <w:noProof/>
        <w:sz w:val="18"/>
        <w:lang w:eastAsia="en-US"/>
      </w:rPr>
    </w:pPr>
    <w:r w:rsidRPr="00F125FC">
      <w:rPr>
        <w:rFonts w:cs="Arial"/>
        <w:sz w:val="18"/>
        <w:lang w:eastAsia="en-US"/>
      </w:rPr>
      <w:t>Ons Ref.nr: 25.Z.135</w:t>
    </w:r>
  </w:p>
  <w:p w14:paraId="792EBE32" w14:textId="32DCCC1C" w:rsidR="005C1431" w:rsidRPr="00AB5DF4" w:rsidRDefault="00AB5DF4" w:rsidP="00AB5DF4">
    <w:pPr>
      <w:pBdr>
        <w:top w:val="single" w:sz="4" w:space="1" w:color="auto"/>
      </w:pBdr>
      <w:tabs>
        <w:tab w:val="center" w:pos="6946"/>
        <w:tab w:val="right" w:pos="9026"/>
      </w:tabs>
      <w:spacing w:line="276" w:lineRule="auto"/>
      <w:jc w:val="right"/>
      <w:rPr>
        <w:rFonts w:cs="Arial"/>
        <w:noProof/>
        <w:sz w:val="18"/>
        <w:lang w:eastAsia="en-US"/>
      </w:rPr>
    </w:pPr>
    <w:r w:rsidRPr="00F125FC">
      <w:rPr>
        <w:rFonts w:cs="Arial"/>
        <w:sz w:val="18"/>
        <w:lang w:eastAsia="en-US"/>
      </w:rPr>
      <w:t xml:space="preserve">Pagina. </w:t>
    </w:r>
    <w:r w:rsidRPr="00F125FC">
      <w:rPr>
        <w:rFonts w:cs="Arial"/>
        <w:sz w:val="18"/>
        <w:lang w:eastAsia="en-US"/>
      </w:rPr>
      <w:fldChar w:fldCharType="begin"/>
    </w:r>
    <w:r w:rsidRPr="00F125FC">
      <w:rPr>
        <w:rFonts w:cs="Arial"/>
        <w:sz w:val="18"/>
        <w:lang w:eastAsia="en-US"/>
      </w:rPr>
      <w:instrText xml:space="preserve"> PAGE   \* MERGEFORMAT </w:instrText>
    </w:r>
    <w:r w:rsidRPr="00F125FC">
      <w:rPr>
        <w:rFonts w:cs="Arial"/>
        <w:sz w:val="18"/>
        <w:lang w:eastAsia="en-US"/>
      </w:rPr>
      <w:fldChar w:fldCharType="separate"/>
    </w:r>
    <w:r>
      <w:rPr>
        <w:rFonts w:cs="Arial"/>
        <w:sz w:val="18"/>
        <w:lang w:eastAsia="en-US"/>
      </w:rPr>
      <w:t>1</w:t>
    </w:r>
    <w:r w:rsidRPr="00F125FC">
      <w:rPr>
        <w:rFonts w:cs="Arial"/>
        <w:sz w:val="18"/>
        <w:lang w:eastAsia="en-US"/>
      </w:rPr>
      <w:fldChar w:fldCharType="end"/>
    </w:r>
    <w:r w:rsidRPr="00F125FC">
      <w:rPr>
        <w:rFonts w:cs="Arial"/>
        <w:sz w:val="18"/>
        <w:lang w:eastAsia="en-US"/>
      </w:rPr>
      <w:t xml:space="preserve"> van </w:t>
    </w:r>
    <w:r w:rsidRPr="00F125FC">
      <w:rPr>
        <w:rFonts w:cs="Arial"/>
        <w:sz w:val="18"/>
        <w:lang w:eastAsia="en-US"/>
      </w:rPr>
      <w:fldChar w:fldCharType="begin"/>
    </w:r>
    <w:r w:rsidRPr="00F125FC">
      <w:rPr>
        <w:rFonts w:cs="Arial"/>
        <w:sz w:val="18"/>
        <w:lang w:eastAsia="en-US"/>
      </w:rPr>
      <w:instrText xml:space="preserve"> NUMPAGES   \* MERGEFORMAT </w:instrText>
    </w:r>
    <w:r w:rsidRPr="00F125FC">
      <w:rPr>
        <w:rFonts w:cs="Arial"/>
        <w:sz w:val="18"/>
        <w:lang w:eastAsia="en-US"/>
      </w:rPr>
      <w:fldChar w:fldCharType="separate"/>
    </w:r>
    <w:r>
      <w:rPr>
        <w:rFonts w:cs="Arial"/>
        <w:sz w:val="18"/>
        <w:lang w:eastAsia="en-US"/>
      </w:rPr>
      <w:t>1</w:t>
    </w:r>
    <w:r w:rsidRPr="00F125FC">
      <w:rPr>
        <w:rFonts w:cs="Arial"/>
        <w:noProof/>
        <w:sz w:val="18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77E7A" w14:textId="77777777" w:rsidR="00200AA4" w:rsidRDefault="00200AA4">
      <w:r>
        <w:separator/>
      </w:r>
    </w:p>
  </w:footnote>
  <w:footnote w:type="continuationSeparator" w:id="0">
    <w:p w14:paraId="6353840E" w14:textId="77777777" w:rsidR="00200AA4" w:rsidRDefault="00200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CA75B" w14:textId="77777777" w:rsidR="00112BAF" w:rsidRDefault="00112BAF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8E5447A" wp14:editId="2E80C9A6">
          <wp:simplePos x="0" y="0"/>
          <wp:positionH relativeFrom="margin">
            <wp:posOffset>-285231</wp:posOffset>
          </wp:positionH>
          <wp:positionV relativeFrom="margin">
            <wp:posOffset>-1049712</wp:posOffset>
          </wp:positionV>
          <wp:extent cx="1038095" cy="904762"/>
          <wp:effectExtent l="0" t="0" r="0" b="0"/>
          <wp:wrapSquare wrapText="bothSides"/>
          <wp:docPr id="1679606426" name="Afbeelding 3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260607" name="Afbeelding 3" descr="Afbeelding met Lettertype, Graphics, logo, grafische vormgeving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095" cy="904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DC4AA2B" wp14:editId="1CC0E454">
          <wp:simplePos x="0" y="0"/>
          <wp:positionH relativeFrom="margin">
            <wp:posOffset>5174441</wp:posOffset>
          </wp:positionH>
          <wp:positionV relativeFrom="margin">
            <wp:posOffset>-1094624</wp:posOffset>
          </wp:positionV>
          <wp:extent cx="886460" cy="886460"/>
          <wp:effectExtent l="0" t="0" r="8890" b="8890"/>
          <wp:wrapSquare wrapText="bothSides"/>
          <wp:docPr id="187731763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95895" name="Graphic 681495895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8D3E13" w14:textId="77777777" w:rsidR="00112BAF" w:rsidRDefault="00112BAF" w:rsidP="00170308">
    <w:pPr>
      <w:pStyle w:val="Koptekst"/>
    </w:pPr>
  </w:p>
  <w:p w14:paraId="69934DF2" w14:textId="77777777" w:rsidR="00112BAF" w:rsidRDefault="00112BAF" w:rsidP="00B52239">
    <w:pPr>
      <w:pStyle w:val="Koptekst"/>
    </w:pPr>
  </w:p>
  <w:p w14:paraId="53221E3F" w14:textId="77777777" w:rsidR="00112BAF" w:rsidRPr="00081042" w:rsidRDefault="00112BAF" w:rsidP="00081042">
    <w:pPr>
      <w:pStyle w:val="Koptekst"/>
    </w:pPr>
  </w:p>
  <w:p w14:paraId="5EEF2EDA" w14:textId="77777777" w:rsidR="00112BAF" w:rsidRPr="00081042" w:rsidRDefault="00112BAF" w:rsidP="00081042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AB60D" w14:textId="77777777" w:rsidR="00505A6E" w:rsidRDefault="00505A6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38D6EF" wp14:editId="7D9A7672">
          <wp:simplePos x="0" y="0"/>
          <wp:positionH relativeFrom="margin">
            <wp:posOffset>-285231</wp:posOffset>
          </wp:positionH>
          <wp:positionV relativeFrom="margin">
            <wp:posOffset>-1049712</wp:posOffset>
          </wp:positionV>
          <wp:extent cx="1038095" cy="904762"/>
          <wp:effectExtent l="0" t="0" r="0" b="0"/>
          <wp:wrapSquare wrapText="bothSides"/>
          <wp:docPr id="1041574922" name="Afbeelding 3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260607" name="Afbeelding 3" descr="Afbeelding met Lettertype, Graphics, logo, grafische vormgeving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095" cy="904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9BEFBB6" wp14:editId="1ECB382E">
          <wp:simplePos x="0" y="0"/>
          <wp:positionH relativeFrom="margin">
            <wp:posOffset>5174441</wp:posOffset>
          </wp:positionH>
          <wp:positionV relativeFrom="margin">
            <wp:posOffset>-1094624</wp:posOffset>
          </wp:positionV>
          <wp:extent cx="886460" cy="886460"/>
          <wp:effectExtent l="0" t="0" r="8890" b="8890"/>
          <wp:wrapSquare wrapText="bothSides"/>
          <wp:docPr id="68149589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95895" name="Graphic 681495895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C6F02F" w14:textId="77777777" w:rsidR="00505A6E" w:rsidRDefault="00505A6E" w:rsidP="00170308">
    <w:pPr>
      <w:pStyle w:val="Koptekst"/>
    </w:pPr>
  </w:p>
  <w:p w14:paraId="0AF8FE4A" w14:textId="77777777" w:rsidR="00505A6E" w:rsidRDefault="00505A6E" w:rsidP="00B52239">
    <w:pPr>
      <w:pStyle w:val="Koptekst"/>
    </w:pPr>
  </w:p>
  <w:p w14:paraId="0D400DBD" w14:textId="77777777" w:rsidR="00505A6E" w:rsidRPr="00081042" w:rsidRDefault="00505A6E" w:rsidP="00081042">
    <w:pPr>
      <w:pStyle w:val="Koptekst"/>
    </w:pPr>
  </w:p>
  <w:p w14:paraId="6D5BCF9E" w14:textId="77777777" w:rsidR="00505A6E" w:rsidRPr="00081042" w:rsidRDefault="00505A6E" w:rsidP="00081042">
    <w:pPr>
      <w:pStyle w:val="Koptekst"/>
    </w:pPr>
  </w:p>
  <w:p w14:paraId="57CF7DBA" w14:textId="5DF98972" w:rsidR="00713A38" w:rsidRDefault="00713A38" w:rsidP="004E7A23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A9E02E4"/>
    <w:multiLevelType w:val="hybridMultilevel"/>
    <w:tmpl w:val="E4B229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3D8A1398"/>
    <w:multiLevelType w:val="hybridMultilevel"/>
    <w:tmpl w:val="E4B229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11"/>
  </w:num>
  <w:num w:numId="15" w16cid:durableId="2028094012">
    <w:abstractNumId w:val="13"/>
  </w:num>
  <w:num w:numId="16" w16cid:durableId="1566643480">
    <w:abstractNumId w:val="12"/>
  </w:num>
  <w:num w:numId="17" w16cid:durableId="316298915">
    <w:abstractNumId w:val="4"/>
  </w:num>
  <w:num w:numId="18" w16cid:durableId="1270551651">
    <w:abstractNumId w:val="10"/>
  </w:num>
  <w:num w:numId="19" w16cid:durableId="1691487529">
    <w:abstractNumId w:val="3"/>
  </w:num>
  <w:num w:numId="20" w16cid:durableId="416369604">
    <w:abstractNumId w:val="6"/>
  </w:num>
  <w:num w:numId="21" w16cid:durableId="177512544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1F1"/>
    <w:rsid w:val="00071E77"/>
    <w:rsid w:val="00081E8B"/>
    <w:rsid w:val="00087F8F"/>
    <w:rsid w:val="000A1B93"/>
    <w:rsid w:val="000B0647"/>
    <w:rsid w:val="000B34A5"/>
    <w:rsid w:val="000C037E"/>
    <w:rsid w:val="000C7BE4"/>
    <w:rsid w:val="000D2944"/>
    <w:rsid w:val="000D7F29"/>
    <w:rsid w:val="000E3F54"/>
    <w:rsid w:val="000E6986"/>
    <w:rsid w:val="000F2D4E"/>
    <w:rsid w:val="000F3AAB"/>
    <w:rsid w:val="000F5E05"/>
    <w:rsid w:val="000F5F8B"/>
    <w:rsid w:val="000F728F"/>
    <w:rsid w:val="00101DFF"/>
    <w:rsid w:val="001100AB"/>
    <w:rsid w:val="00112BAF"/>
    <w:rsid w:val="0012333D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00AA4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2772D"/>
    <w:rsid w:val="004317A3"/>
    <w:rsid w:val="004423CD"/>
    <w:rsid w:val="00444721"/>
    <w:rsid w:val="00464D2A"/>
    <w:rsid w:val="00471103"/>
    <w:rsid w:val="0049169D"/>
    <w:rsid w:val="00494E98"/>
    <w:rsid w:val="004A2836"/>
    <w:rsid w:val="004A4A20"/>
    <w:rsid w:val="004E0145"/>
    <w:rsid w:val="004E2F3F"/>
    <w:rsid w:val="004E50B3"/>
    <w:rsid w:val="004E7A23"/>
    <w:rsid w:val="004F2305"/>
    <w:rsid w:val="00505A6E"/>
    <w:rsid w:val="005311C6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3F32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25BAC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80083D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C7D8C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62966"/>
    <w:rsid w:val="00A77031"/>
    <w:rsid w:val="00A8313E"/>
    <w:rsid w:val="00A96A06"/>
    <w:rsid w:val="00AA38FE"/>
    <w:rsid w:val="00AB5DF4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4ACB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35CB1"/>
    <w:rsid w:val="00C42533"/>
    <w:rsid w:val="00C55BEC"/>
    <w:rsid w:val="00C612F9"/>
    <w:rsid w:val="00C67177"/>
    <w:rsid w:val="00C717CE"/>
    <w:rsid w:val="00C94519"/>
    <w:rsid w:val="00CA0EC2"/>
    <w:rsid w:val="00CA14F4"/>
    <w:rsid w:val="00CA252C"/>
    <w:rsid w:val="00CA6293"/>
    <w:rsid w:val="00CC406D"/>
    <w:rsid w:val="00CC6FCC"/>
    <w:rsid w:val="00CD1DE0"/>
    <w:rsid w:val="00CD779C"/>
    <w:rsid w:val="00D05FC7"/>
    <w:rsid w:val="00D129F3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2E60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589C027F7434981ADCA5CB408B215" ma:contentTypeVersion="3" ma:contentTypeDescription="Een nieuw document maken." ma:contentTypeScope="" ma:versionID="53ec0c0f55ec5556f8c45f92b61c84da">
  <xsd:schema xmlns:xsd="http://www.w3.org/2001/XMLSchema" xmlns:xs="http://www.w3.org/2001/XMLSchema" xmlns:p="http://schemas.microsoft.com/office/2006/metadata/properties" xmlns:ns2="0a1a83eb-0b9c-4063-ac95-027d8aa38f3c" targetNamespace="http://schemas.microsoft.com/office/2006/metadata/properties" ma:root="true" ma:fieldsID="085bf3afb43e41196d8c1133ccbb328e" ns2:_="">
    <xsd:import namespace="0a1a83eb-0b9c-4063-ac95-027d8aa38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a83eb-0b9c-4063-ac95-027d8aa38f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66ABFD-C591-4FEF-9858-8C3DF31EF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1a83eb-0b9c-4063-ac95-027d8aa38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480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Vera Kroes</cp:lastModifiedBy>
  <cp:revision>69</cp:revision>
  <cp:lastPrinted>2019-01-04T09:57:00Z</cp:lastPrinted>
  <dcterms:created xsi:type="dcterms:W3CDTF">2024-10-22T13:31:00Z</dcterms:created>
  <dcterms:modified xsi:type="dcterms:W3CDTF">2026-06-16T12:05:00Z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0x010100771589C027F7434981ADCA5CB408B215</vt:lpwstr>
  </property>
  <property fmtid="{D5CDD505-2E9C-101B-9397-08002B2CF9AE}" pid="3" name="_dlc_DocIdItemGuid">
    <vt:lpwstr>0e8ffdf5-ddc0-4f98-b242-4aae07d89e40</vt:lpwstr>
  </property>
  <property fmtid="{D5CDD505-2E9C-101B-9397-08002B2CF9AE}" pid="4" name="MediaServiceImageTags">
    <vt:lpwstr/>
  </property>
</Properties>
</file>