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639" w:tblpY="1"/>
        <w:tblOverlap w:val="never"/>
        <w:tblW w:w="8577" w:type="dxa"/>
        <w:tblLayout w:type="fixed"/>
        <w:tblCellMar>
          <w:left w:w="0" w:type="dxa"/>
          <w:right w:w="0" w:type="dxa"/>
        </w:tblCellMar>
        <w:tblLook w:val="0000" w:firstRow="0" w:lastRow="0" w:firstColumn="0" w:lastColumn="0" w:noHBand="0" w:noVBand="0"/>
      </w:tblPr>
      <w:tblGrid>
        <w:gridCol w:w="1389"/>
        <w:gridCol w:w="170"/>
        <w:gridCol w:w="1490"/>
        <w:gridCol w:w="142"/>
        <w:gridCol w:w="750"/>
        <w:gridCol w:w="100"/>
        <w:gridCol w:w="1418"/>
        <w:gridCol w:w="1005"/>
        <w:gridCol w:w="129"/>
        <w:gridCol w:w="37"/>
        <w:gridCol w:w="1947"/>
      </w:tblGrid>
      <w:tr w:rsidR="007B5079" w:rsidRPr="00D5708E" w14:paraId="08E996EE" w14:textId="77777777" w:rsidTr="006F4DE9">
        <w:trPr>
          <w:gridAfter w:val="1"/>
          <w:wAfter w:w="1947" w:type="dxa"/>
          <w:trHeight w:hRule="exact" w:val="480"/>
        </w:trPr>
        <w:tc>
          <w:tcPr>
            <w:tcW w:w="1389" w:type="dxa"/>
            <w:vAlign w:val="bottom"/>
          </w:tcPr>
          <w:p w14:paraId="082278F2" w14:textId="77777777" w:rsidR="007B5079" w:rsidRPr="00D5708E" w:rsidRDefault="007B5079" w:rsidP="006F4DE9">
            <w:pPr>
              <w:spacing w:after="20"/>
              <w:jc w:val="right"/>
            </w:pPr>
            <w:r w:rsidRPr="00AA17C5">
              <w:rPr>
                <w:rStyle w:val="KopjebriefrechtsChar"/>
              </w:rPr>
              <w:t>Afdeling</w:t>
            </w:r>
          </w:p>
        </w:tc>
        <w:tc>
          <w:tcPr>
            <w:tcW w:w="170" w:type="dxa"/>
          </w:tcPr>
          <w:p w14:paraId="2D869CBA" w14:textId="77777777" w:rsidR="007B5079" w:rsidRPr="00D5708E" w:rsidRDefault="007B5079" w:rsidP="006F4DE9"/>
        </w:tc>
        <w:tc>
          <w:tcPr>
            <w:tcW w:w="5071" w:type="dxa"/>
            <w:gridSpan w:val="8"/>
            <w:vAlign w:val="bottom"/>
          </w:tcPr>
          <w:p w14:paraId="203769FB" w14:textId="77777777" w:rsidR="007B5079" w:rsidRPr="008C4E04" w:rsidRDefault="00D1491C" w:rsidP="006F4DE9">
            <w:pPr>
              <w:rPr>
                <w:sz w:val="22"/>
                <w:szCs w:val="22"/>
              </w:rPr>
            </w:pPr>
            <w:r w:rsidRPr="008C4E04">
              <w:rPr>
                <w:sz w:val="22"/>
                <w:szCs w:val="22"/>
              </w:rPr>
              <w:t>Contractering Maatschappelijke Ontwikkeling</w:t>
            </w:r>
          </w:p>
        </w:tc>
      </w:tr>
      <w:tr w:rsidR="001C338E" w:rsidRPr="00D5708E" w14:paraId="35D9E481" w14:textId="77777777" w:rsidTr="006F4DE9">
        <w:trPr>
          <w:gridAfter w:val="1"/>
          <w:wAfter w:w="1947" w:type="dxa"/>
          <w:cantSplit/>
          <w:trHeight w:hRule="exact" w:val="510"/>
        </w:trPr>
        <w:tc>
          <w:tcPr>
            <w:tcW w:w="1389" w:type="dxa"/>
          </w:tcPr>
          <w:p w14:paraId="044FECA6" w14:textId="77777777" w:rsidR="001C338E" w:rsidRPr="00D5708E" w:rsidRDefault="001C338E" w:rsidP="006F4DE9">
            <w:pPr>
              <w:spacing w:before="40"/>
              <w:jc w:val="right"/>
            </w:pPr>
            <w:r w:rsidRPr="00AA17C5">
              <w:rPr>
                <w:rStyle w:val="KopjebriefrechtsChar"/>
              </w:rPr>
              <w:t>Onderwerp</w:t>
            </w:r>
          </w:p>
        </w:tc>
        <w:tc>
          <w:tcPr>
            <w:tcW w:w="170" w:type="dxa"/>
          </w:tcPr>
          <w:p w14:paraId="09365B06" w14:textId="77777777" w:rsidR="001C338E" w:rsidRPr="00D5708E" w:rsidRDefault="001C338E" w:rsidP="006F4DE9"/>
        </w:tc>
        <w:tc>
          <w:tcPr>
            <w:tcW w:w="5071" w:type="dxa"/>
            <w:gridSpan w:val="8"/>
            <w:shd w:val="clear" w:color="auto" w:fill="auto"/>
          </w:tcPr>
          <w:p w14:paraId="054EA9EF" w14:textId="539FCC4B" w:rsidR="00D468FD" w:rsidRPr="008C4E04" w:rsidRDefault="008C4E04" w:rsidP="006F4DE9">
            <w:pPr>
              <w:rPr>
                <w:sz w:val="22"/>
                <w:szCs w:val="22"/>
              </w:rPr>
            </w:pPr>
            <w:r w:rsidRPr="008C4E04">
              <w:rPr>
                <w:sz w:val="22"/>
                <w:szCs w:val="22"/>
              </w:rPr>
              <w:t xml:space="preserve">Uitnodiging marktconsulatie </w:t>
            </w:r>
            <w:r w:rsidR="00213017">
              <w:rPr>
                <w:sz w:val="22"/>
                <w:szCs w:val="22"/>
              </w:rPr>
              <w:t>kostprijsonderzoek en productstructuur</w:t>
            </w:r>
            <w:r w:rsidRPr="008C4E04">
              <w:rPr>
                <w:sz w:val="22"/>
                <w:szCs w:val="22"/>
              </w:rPr>
              <w:t xml:space="preserve"> beschermd wonen vanaf 2028</w:t>
            </w:r>
            <w:r w:rsidR="0073063D" w:rsidRPr="008C4E04">
              <w:rPr>
                <w:sz w:val="22"/>
                <w:szCs w:val="22"/>
              </w:rPr>
              <w:fldChar w:fldCharType="begin"/>
            </w:r>
            <w:r w:rsidR="0073063D" w:rsidRPr="008C4E04">
              <w:rPr>
                <w:sz w:val="22"/>
                <w:szCs w:val="22"/>
              </w:rPr>
              <w:instrText xml:space="preserve"> DOCPROPERTY Txt_Onderwerp \* MERGEFORMAT </w:instrText>
            </w:r>
            <w:r w:rsidR="0073063D" w:rsidRPr="008C4E04">
              <w:rPr>
                <w:sz w:val="22"/>
                <w:szCs w:val="22"/>
              </w:rPr>
              <w:fldChar w:fldCharType="end"/>
            </w:r>
          </w:p>
        </w:tc>
      </w:tr>
      <w:tr w:rsidR="003243FF" w:rsidRPr="00D5708E" w14:paraId="24040106" w14:textId="77777777" w:rsidTr="006F4DE9">
        <w:trPr>
          <w:trHeight w:hRule="exact" w:val="516"/>
        </w:trPr>
        <w:tc>
          <w:tcPr>
            <w:tcW w:w="1389" w:type="dxa"/>
            <w:vAlign w:val="bottom"/>
          </w:tcPr>
          <w:p w14:paraId="032008ED" w14:textId="77777777" w:rsidR="003243FF" w:rsidRPr="00D5708E" w:rsidRDefault="003243FF" w:rsidP="006F4DE9"/>
        </w:tc>
        <w:tc>
          <w:tcPr>
            <w:tcW w:w="170" w:type="dxa"/>
          </w:tcPr>
          <w:p w14:paraId="7F031A53" w14:textId="77777777" w:rsidR="003243FF" w:rsidRPr="00D5708E" w:rsidRDefault="003243FF" w:rsidP="006F4DE9"/>
        </w:tc>
        <w:tc>
          <w:tcPr>
            <w:tcW w:w="7018" w:type="dxa"/>
            <w:gridSpan w:val="9"/>
            <w:shd w:val="clear" w:color="auto" w:fill="auto"/>
          </w:tcPr>
          <w:p w14:paraId="3515E521" w14:textId="2679A0E3" w:rsidR="003243FF" w:rsidRPr="00D5708E" w:rsidRDefault="004A2999" w:rsidP="006F4DE9">
            <w:r w:rsidRPr="00D5708E">
              <w:rPr>
                <w:noProof/>
              </w:rPr>
              <mc:AlternateContent>
                <mc:Choice Requires="wps">
                  <w:drawing>
                    <wp:anchor distT="0" distB="0" distL="114300" distR="114300" simplePos="0" relativeHeight="251656192" behindDoc="1" locked="1" layoutInCell="1" allowOverlap="1" wp14:anchorId="6174DF43" wp14:editId="5BA5FB09">
                      <wp:simplePos x="0" y="0"/>
                      <wp:positionH relativeFrom="page">
                        <wp:posOffset>4641215</wp:posOffset>
                      </wp:positionH>
                      <wp:positionV relativeFrom="page">
                        <wp:posOffset>-535305</wp:posOffset>
                      </wp:positionV>
                      <wp:extent cx="1486535" cy="32035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320357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02CAFF2" w14:textId="77777777" w:rsidR="008468BF" w:rsidRPr="00D5708E" w:rsidRDefault="008468BF" w:rsidP="00885F35">
                                  <w:pPr>
                                    <w:pStyle w:val="Adreskopje"/>
                                  </w:pPr>
                                  <w:r w:rsidRPr="00D5708E">
                                    <w:t>Bezoekadres</w:t>
                                  </w:r>
                                </w:p>
                                <w:p w14:paraId="0D66B94C" w14:textId="44C50E2E" w:rsidR="008468BF" w:rsidRPr="00FD4513" w:rsidRDefault="00CB72B3" w:rsidP="007D3035">
                                  <w:pPr>
                                    <w:pStyle w:val="Kopjebrieflinks"/>
                                  </w:pPr>
                                  <w:fldSimple w:instr=" DOCPROPERTY  Bezoekadres  \* MERGEFORMAT ">
                                    <w:r>
                                      <w:t xml:space="preserve">Kreupelstraat 1 </w:t>
                                    </w:r>
                                  </w:fldSimple>
                                </w:p>
                                <w:p w14:paraId="38DF5F0B" w14:textId="77777777" w:rsidR="008468BF" w:rsidRPr="00FD4513" w:rsidRDefault="008468BF" w:rsidP="00885F35">
                                  <w:pPr>
                                    <w:pStyle w:val="Kopjebrieflinks"/>
                                  </w:pPr>
                                </w:p>
                                <w:p w14:paraId="6C4DF8F1" w14:textId="77777777" w:rsidR="008468BF" w:rsidRDefault="008468BF" w:rsidP="007D3035">
                                  <w:pPr>
                                    <w:pStyle w:val="Adreskopje"/>
                                    <w:rPr>
                                      <w:rFonts w:ascii="Univers Condensed" w:hAnsi="Univers Condensed"/>
                                      <w:sz w:val="16"/>
                                      <w:szCs w:val="16"/>
                                    </w:rPr>
                                  </w:pPr>
                                  <w:r>
                                    <w:t>Opening</w:t>
                                  </w:r>
                                  <w:r w:rsidRPr="007D3035">
                                    <w:t>stijden</w:t>
                                  </w:r>
                                  <w:r>
                                    <w:rPr>
                                      <w:rFonts w:ascii="Univers Condensed" w:hAnsi="Univers Condensed"/>
                                      <w:sz w:val="16"/>
                                      <w:szCs w:val="16"/>
                                    </w:rPr>
                                    <w:t xml:space="preserve"> </w:t>
                                  </w:r>
                                </w:p>
                                <w:p w14:paraId="06542E7D" w14:textId="77777777" w:rsidR="008468BF" w:rsidRPr="00FD4513" w:rsidRDefault="008468BF" w:rsidP="007D3035">
                                  <w:pPr>
                                    <w:pStyle w:val="Kopjebrieflinks"/>
                                  </w:pPr>
                                  <w:r>
                                    <w:rPr>
                                      <w:sz w:val="16"/>
                                      <w:szCs w:val="16"/>
                                    </w:rPr>
                                    <w:t>Zie gemeente.groningen.nl</w:t>
                                  </w:r>
                                </w:p>
                                <w:p w14:paraId="66882B7A" w14:textId="77777777" w:rsidR="008468BF" w:rsidRDefault="008468BF" w:rsidP="007D3035">
                                  <w:pPr>
                                    <w:rPr>
                                      <w:rFonts w:ascii="Univers Condensed" w:hAnsi="Univers Condensed"/>
                                      <w:sz w:val="16"/>
                                      <w:szCs w:val="16"/>
                                    </w:rPr>
                                  </w:pPr>
                                </w:p>
                                <w:p w14:paraId="10F8DEC2" w14:textId="77777777" w:rsidR="008468BF" w:rsidRPr="00D5708E" w:rsidRDefault="008468BF" w:rsidP="00885F35">
                                  <w:pPr>
                                    <w:pStyle w:val="Adreskopje"/>
                                  </w:pPr>
                                  <w:r w:rsidRPr="00D5708E">
                                    <w:t>Postadres</w:t>
                                  </w:r>
                                </w:p>
                                <w:p w14:paraId="3686807C" w14:textId="4DB94DF6" w:rsidR="008468BF" w:rsidRPr="00FD4513" w:rsidRDefault="008468BF" w:rsidP="00885F35">
                                  <w:pPr>
                                    <w:pStyle w:val="Kopjebrieflinks"/>
                                  </w:pPr>
                                  <w:r w:rsidRPr="00FD4513">
                                    <w:t xml:space="preserve">Postbus </w:t>
                                  </w:r>
                                  <w:fldSimple w:instr=" DOCPROPERTY  Postbusnummer  \* MERGEFORMAT ">
                                    <w:r w:rsidR="00CB72B3">
                                      <w:t>400</w:t>
                                    </w:r>
                                  </w:fldSimple>
                                </w:p>
                                <w:p w14:paraId="60FBDDE0" w14:textId="25E6A471" w:rsidR="008468BF" w:rsidRDefault="00CB72B3" w:rsidP="00885F35">
                                  <w:pPr>
                                    <w:pStyle w:val="Kopjebrieflinks"/>
                                  </w:pPr>
                                  <w:fldSimple w:instr=" DOCPROPERTY  postbuspostcode  \* MERGEFORMAT ">
                                    <w:r>
                                      <w:t>9700 AK</w:t>
                                    </w:r>
                                  </w:fldSimple>
                                  <w:r w:rsidR="008468BF" w:rsidRPr="00FD4513">
                                    <w:t xml:space="preserve">  Groningen</w:t>
                                  </w:r>
                                </w:p>
                                <w:p w14:paraId="397BC97F" w14:textId="77777777" w:rsidR="008468BF" w:rsidRDefault="008468BF" w:rsidP="00885F35">
                                  <w:pPr>
                                    <w:pStyle w:val="Kopjebrieflinks"/>
                                  </w:pPr>
                                </w:p>
                                <w:p w14:paraId="5CEDCEEC" w14:textId="77777777" w:rsidR="008468BF" w:rsidRPr="00A07923" w:rsidRDefault="008468BF" w:rsidP="00146090">
                                  <w:pPr>
                                    <w:pStyle w:val="Adreskopje"/>
                                    <w:rPr>
                                      <w:b w:val="0"/>
                                    </w:rPr>
                                  </w:pPr>
                                  <w:r w:rsidRPr="00146090">
                                    <w:t>Telefoon</w:t>
                                  </w:r>
                                </w:p>
                                <w:p w14:paraId="2A282002" w14:textId="77777777" w:rsidR="008468BF" w:rsidRPr="00BE4EB0" w:rsidRDefault="008468BF" w:rsidP="008468BF">
                                  <w:pPr>
                                    <w:pStyle w:val="Kopjebrieflinks"/>
                                  </w:pPr>
                                  <w:r>
                                    <w:t xml:space="preserve">(050) 367 83 30 </w:t>
                                  </w:r>
                                </w:p>
                                <w:p w14:paraId="6060B242" w14:textId="77777777" w:rsidR="008468BF" w:rsidRDefault="008468BF" w:rsidP="00C8024A">
                                  <w:pPr>
                                    <w:pStyle w:val="Kopjebrieflinks"/>
                                  </w:pPr>
                                </w:p>
                                <w:p w14:paraId="78A37D64" w14:textId="77777777" w:rsidR="008468BF" w:rsidRPr="00D5708E" w:rsidRDefault="008468BF" w:rsidP="00885F35">
                                  <w:pPr>
                                    <w:pStyle w:val="Adreskopje"/>
                                  </w:pPr>
                                  <w:r>
                                    <w:t>Contact:</w:t>
                                  </w:r>
                                </w:p>
                                <w:p w14:paraId="330E695A" w14:textId="77777777" w:rsidR="008468BF" w:rsidRPr="004F58AD" w:rsidRDefault="008468BF" w:rsidP="0084351C">
                                  <w:pPr>
                                    <w:pStyle w:val="Kopjebrieflinks"/>
                                  </w:pPr>
                                  <w:r>
                                    <w:t>contracteringmo@groningen.nl</w:t>
                                  </w:r>
                                </w:p>
                                <w:p w14:paraId="4AEC7DA2" w14:textId="77777777" w:rsidR="008468BF" w:rsidRPr="0024054B" w:rsidRDefault="008468BF" w:rsidP="00885F35">
                                  <w:pPr>
                                    <w:pStyle w:val="Kopjebrieflinks"/>
                                  </w:pPr>
                                </w:p>
                                <w:p w14:paraId="6D9C84D1" w14:textId="77777777" w:rsidR="008468BF" w:rsidRPr="00D5708E" w:rsidRDefault="008468BF" w:rsidP="00885F35">
                                  <w:pPr>
                                    <w:pStyle w:val="Adreskopje"/>
                                  </w:pPr>
                                  <w:r w:rsidRPr="00D5708E">
                                    <w:t>Website</w:t>
                                  </w:r>
                                </w:p>
                                <w:p w14:paraId="27927308" w14:textId="40069308" w:rsidR="008468BF" w:rsidRPr="008C4E04" w:rsidRDefault="008C4E04" w:rsidP="00885F35">
                                  <w:pPr>
                                    <w:rPr>
                                      <w:sz w:val="17"/>
                                      <w:szCs w:val="17"/>
                                    </w:rPr>
                                  </w:pPr>
                                  <w:r w:rsidRPr="008C4E04">
                                    <w:rPr>
                                      <w:sz w:val="17"/>
                                      <w:szCs w:val="17"/>
                                    </w:rPr>
                                    <w:t>www.Groningengeeftthuis.nl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4DF43" id="_x0000_t202" coordsize="21600,21600" o:spt="202" path="m,l,21600r21600,l21600,xe">
                      <v:stroke joinstyle="miter"/>
                      <v:path gradientshapeok="t" o:connecttype="rect"/>
                    </v:shapetype>
                    <v:shape id="Text Box 2" o:spid="_x0000_s1026" type="#_x0000_t202" style="position:absolute;margin-left:365.45pt;margin-top:-42.15pt;width:117.05pt;height:25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" stroked="f" strokecolor="white">
                      <v:textbox>
                        <w:txbxContent>
                          <w:p w14:paraId="402CAFF2" w14:textId="77777777" w:rsidR="008468BF" w:rsidRPr="00D5708E" w:rsidRDefault="008468BF" w:rsidP="00885F35">
                            <w:pPr>
                              <w:pStyle w:val="Adreskopje"/>
                            </w:pPr>
                            <w:r w:rsidRPr="00D5708E">
                              <w:t>Bezoekadres</w:t>
                            </w:r>
                          </w:p>
                          <w:p w14:paraId="0D66B94C" w14:textId="44C50E2E" w:rsidR="008468BF" w:rsidRPr="00FD4513" w:rsidRDefault="00CB72B3" w:rsidP="007D3035">
                            <w:pPr>
                              <w:pStyle w:val="Kopjebrieflinks"/>
                            </w:pPr>
                            <w:fldSimple w:instr=" DOCPROPERTY  Bezoekadres  \* MERGEFORMAT ">
                              <w:r>
                                <w:t xml:space="preserve">Kreupelstraat 1 </w:t>
                              </w:r>
                            </w:fldSimple>
                          </w:p>
                          <w:p w14:paraId="38DF5F0B" w14:textId="77777777" w:rsidR="008468BF" w:rsidRPr="00FD4513" w:rsidRDefault="008468BF" w:rsidP="00885F35">
                            <w:pPr>
                              <w:pStyle w:val="Kopjebrieflinks"/>
                            </w:pPr>
                          </w:p>
                          <w:p w14:paraId="6C4DF8F1" w14:textId="77777777" w:rsidR="008468BF" w:rsidRDefault="008468BF" w:rsidP="007D3035">
                            <w:pPr>
                              <w:pStyle w:val="Adreskopje"/>
                              <w:rPr>
                                <w:rFonts w:ascii="Univers Condensed" w:hAnsi="Univers Condensed"/>
                                <w:sz w:val="16"/>
                                <w:szCs w:val="16"/>
                              </w:rPr>
                            </w:pPr>
                            <w:r>
                              <w:t>Opening</w:t>
                            </w:r>
                            <w:r w:rsidRPr="007D3035">
                              <w:t>stijden</w:t>
                            </w:r>
                            <w:r>
                              <w:rPr>
                                <w:rFonts w:ascii="Univers Condensed" w:hAnsi="Univers Condensed"/>
                                <w:sz w:val="16"/>
                                <w:szCs w:val="16"/>
                              </w:rPr>
                              <w:t xml:space="preserve"> </w:t>
                            </w:r>
                          </w:p>
                          <w:p w14:paraId="06542E7D" w14:textId="77777777" w:rsidR="008468BF" w:rsidRPr="00FD4513" w:rsidRDefault="008468BF" w:rsidP="007D3035">
                            <w:pPr>
                              <w:pStyle w:val="Kopjebrieflinks"/>
                            </w:pPr>
                            <w:r>
                              <w:rPr>
                                <w:sz w:val="16"/>
                                <w:szCs w:val="16"/>
                              </w:rPr>
                              <w:t>Zie gemeente.groningen.nl</w:t>
                            </w:r>
                          </w:p>
                          <w:p w14:paraId="66882B7A" w14:textId="77777777" w:rsidR="008468BF" w:rsidRDefault="008468BF" w:rsidP="007D3035">
                            <w:pPr>
                              <w:rPr>
                                <w:rFonts w:ascii="Univers Condensed" w:hAnsi="Univers Condensed"/>
                                <w:sz w:val="16"/>
                                <w:szCs w:val="16"/>
                              </w:rPr>
                            </w:pPr>
                          </w:p>
                          <w:p w14:paraId="10F8DEC2" w14:textId="77777777" w:rsidR="008468BF" w:rsidRPr="00D5708E" w:rsidRDefault="008468BF" w:rsidP="00885F35">
                            <w:pPr>
                              <w:pStyle w:val="Adreskopje"/>
                            </w:pPr>
                            <w:r w:rsidRPr="00D5708E">
                              <w:t>Postadres</w:t>
                            </w:r>
                          </w:p>
                          <w:p w14:paraId="3686807C" w14:textId="4DB94DF6" w:rsidR="008468BF" w:rsidRPr="00FD4513" w:rsidRDefault="008468BF" w:rsidP="00885F35">
                            <w:pPr>
                              <w:pStyle w:val="Kopjebrieflinks"/>
                            </w:pPr>
                            <w:r w:rsidRPr="00FD4513">
                              <w:t xml:space="preserve">Postbus </w:t>
                            </w:r>
                            <w:fldSimple w:instr=" DOCPROPERTY  Postbusnummer  \* MERGEFORMAT ">
                              <w:r w:rsidR="00CB72B3">
                                <w:t>400</w:t>
                              </w:r>
                            </w:fldSimple>
                          </w:p>
                          <w:p w14:paraId="60FBDDE0" w14:textId="25E6A471" w:rsidR="008468BF" w:rsidRDefault="00CB72B3" w:rsidP="00885F35">
                            <w:pPr>
                              <w:pStyle w:val="Kopjebrieflinks"/>
                            </w:pPr>
                            <w:fldSimple w:instr=" DOCPROPERTY  postbuspostcode  \* MERGEFORMAT ">
                              <w:r>
                                <w:t>9700 AK</w:t>
                              </w:r>
                            </w:fldSimple>
                            <w:r w:rsidR="008468BF" w:rsidRPr="00FD4513">
                              <w:t xml:space="preserve">  Groningen</w:t>
                            </w:r>
                          </w:p>
                          <w:p w14:paraId="397BC97F" w14:textId="77777777" w:rsidR="008468BF" w:rsidRDefault="008468BF" w:rsidP="00885F35">
                            <w:pPr>
                              <w:pStyle w:val="Kopjebrieflinks"/>
                            </w:pPr>
                          </w:p>
                          <w:p w14:paraId="5CEDCEEC" w14:textId="77777777" w:rsidR="008468BF" w:rsidRPr="00A07923" w:rsidRDefault="008468BF" w:rsidP="00146090">
                            <w:pPr>
                              <w:pStyle w:val="Adreskopje"/>
                              <w:rPr>
                                <w:b w:val="0"/>
                              </w:rPr>
                            </w:pPr>
                            <w:r w:rsidRPr="00146090">
                              <w:t>Telefoon</w:t>
                            </w:r>
                          </w:p>
                          <w:p w14:paraId="2A282002" w14:textId="77777777" w:rsidR="008468BF" w:rsidRPr="00BE4EB0" w:rsidRDefault="008468BF" w:rsidP="008468BF">
                            <w:pPr>
                              <w:pStyle w:val="Kopjebrieflinks"/>
                            </w:pPr>
                            <w:r>
                              <w:t xml:space="preserve">(050) 367 83 30 </w:t>
                            </w:r>
                          </w:p>
                          <w:p w14:paraId="6060B242" w14:textId="77777777" w:rsidR="008468BF" w:rsidRDefault="008468BF" w:rsidP="00C8024A">
                            <w:pPr>
                              <w:pStyle w:val="Kopjebrieflinks"/>
                            </w:pPr>
                          </w:p>
                          <w:p w14:paraId="78A37D64" w14:textId="77777777" w:rsidR="008468BF" w:rsidRPr="00D5708E" w:rsidRDefault="008468BF" w:rsidP="00885F35">
                            <w:pPr>
                              <w:pStyle w:val="Adreskopje"/>
                            </w:pPr>
                            <w:r>
                              <w:t>Contact:</w:t>
                            </w:r>
                          </w:p>
                          <w:p w14:paraId="330E695A" w14:textId="77777777" w:rsidR="008468BF" w:rsidRPr="004F58AD" w:rsidRDefault="008468BF" w:rsidP="0084351C">
                            <w:pPr>
                              <w:pStyle w:val="Kopjebrieflinks"/>
                            </w:pPr>
                            <w:r>
                              <w:t>contracteringmo@groningen.nl</w:t>
                            </w:r>
                          </w:p>
                          <w:p w14:paraId="4AEC7DA2" w14:textId="77777777" w:rsidR="008468BF" w:rsidRPr="0024054B" w:rsidRDefault="008468BF" w:rsidP="00885F35">
                            <w:pPr>
                              <w:pStyle w:val="Kopjebrieflinks"/>
                            </w:pPr>
                          </w:p>
                          <w:p w14:paraId="6D9C84D1" w14:textId="77777777" w:rsidR="008468BF" w:rsidRPr="00D5708E" w:rsidRDefault="008468BF" w:rsidP="00885F35">
                            <w:pPr>
                              <w:pStyle w:val="Adreskopje"/>
                            </w:pPr>
                            <w:r w:rsidRPr="00D5708E">
                              <w:t>Website</w:t>
                            </w:r>
                          </w:p>
                          <w:p w14:paraId="27927308" w14:textId="40069308" w:rsidR="008468BF" w:rsidRPr="008C4E04" w:rsidRDefault="008C4E04" w:rsidP="00885F35">
                            <w:pPr>
                              <w:rPr>
                                <w:sz w:val="17"/>
                                <w:szCs w:val="17"/>
                              </w:rPr>
                            </w:pPr>
                            <w:r w:rsidRPr="008C4E04">
                              <w:rPr>
                                <w:sz w:val="17"/>
                                <w:szCs w:val="17"/>
                              </w:rPr>
                              <w:t>www.Groningengeeftthuis.nl</w:t>
                            </w:r>
                          </w:p>
                        </w:txbxContent>
                      </v:textbox>
                      <w10:wrap anchorx="page" anchory="page"/>
                      <w10:anchorlock/>
                    </v:shape>
                  </w:pict>
                </mc:Fallback>
              </mc:AlternateContent>
            </w:r>
            <w:r w:rsidR="001C338E" w:rsidRPr="00D5708E">
              <w:fldChar w:fldCharType="begin"/>
            </w:r>
            <w:r w:rsidR="001C338E" w:rsidRPr="00D5708E">
              <w:instrText xml:space="preserve"> DOCPROPERTY AantekenVertr \* MERGEFORMAT </w:instrText>
            </w:r>
            <w:r w:rsidR="001C338E" w:rsidRPr="00D5708E">
              <w:fldChar w:fldCharType="end"/>
            </w:r>
          </w:p>
        </w:tc>
      </w:tr>
      <w:tr w:rsidR="007B5079" w:rsidRPr="00CB72B3" w14:paraId="64B12992" w14:textId="77777777" w:rsidTr="006F4DE9">
        <w:trPr>
          <w:trHeight w:val="1844"/>
        </w:trPr>
        <w:tc>
          <w:tcPr>
            <w:tcW w:w="1389" w:type="dxa"/>
            <w:vAlign w:val="bottom"/>
          </w:tcPr>
          <w:p w14:paraId="48A81B72" w14:textId="77777777" w:rsidR="007B5079" w:rsidRPr="00D5708E" w:rsidRDefault="007B5079" w:rsidP="006F4DE9"/>
        </w:tc>
        <w:tc>
          <w:tcPr>
            <w:tcW w:w="170" w:type="dxa"/>
          </w:tcPr>
          <w:p w14:paraId="7431BD34" w14:textId="77777777" w:rsidR="007B5079" w:rsidRPr="00D5708E" w:rsidRDefault="007B5079" w:rsidP="006F4DE9"/>
        </w:tc>
        <w:tc>
          <w:tcPr>
            <w:tcW w:w="7018" w:type="dxa"/>
            <w:gridSpan w:val="9"/>
          </w:tcPr>
          <w:p w14:paraId="33345719" w14:textId="49DEAEC2" w:rsidR="00D1491C" w:rsidRPr="00755714" w:rsidRDefault="00D1491C" w:rsidP="008468BF">
            <w:pPr>
              <w:pStyle w:val="brfKopVar"/>
              <w:rPr>
                <w:sz w:val="24"/>
                <w:szCs w:val="24"/>
              </w:rPr>
            </w:pPr>
            <w:bookmarkStart w:id="0" w:name="_Hlk54262306"/>
          </w:p>
          <w:p w14:paraId="79FE2070" w14:textId="7A299B0E" w:rsidR="00D1491C" w:rsidRPr="00755714" w:rsidRDefault="00D1491C" w:rsidP="008468BF">
            <w:pPr>
              <w:pStyle w:val="brfKopVar"/>
              <w:rPr>
                <w:sz w:val="24"/>
                <w:szCs w:val="24"/>
              </w:rPr>
            </w:pPr>
            <w:r w:rsidRPr="00755714">
              <w:rPr>
                <w:sz w:val="24"/>
                <w:szCs w:val="24"/>
              </w:rPr>
              <w:fldChar w:fldCharType="begin"/>
            </w:r>
            <w:r w:rsidRPr="00755714">
              <w:rPr>
                <w:sz w:val="24"/>
                <w:szCs w:val="24"/>
              </w:rPr>
              <w:instrText xml:space="preserve"> if  </w:instrText>
            </w:r>
            <w:r w:rsidRPr="00755714">
              <w:rPr>
                <w:sz w:val="24"/>
                <w:szCs w:val="24"/>
              </w:rPr>
              <w:fldChar w:fldCharType="begin"/>
            </w:r>
            <w:r w:rsidRPr="00755714">
              <w:rPr>
                <w:sz w:val="24"/>
                <w:szCs w:val="24"/>
              </w:rPr>
              <w:instrText xml:space="preserve">DOCPROPERTY txtAfdelingAan\* MERGEFORMAT </w:instrText>
            </w:r>
            <w:r w:rsidRPr="00755714">
              <w:rPr>
                <w:sz w:val="24"/>
                <w:szCs w:val="24"/>
              </w:rPr>
              <w:fldChar w:fldCharType="end"/>
            </w:r>
            <w:r w:rsidRPr="00755714">
              <w:rPr>
                <w:sz w:val="24"/>
                <w:szCs w:val="24"/>
              </w:rPr>
              <w:instrText xml:space="preserve"> = "" "" "</w:instrText>
            </w:r>
            <w:r w:rsidRPr="00755714">
              <w:rPr>
                <w:sz w:val="24"/>
                <w:szCs w:val="24"/>
              </w:rPr>
              <w:fldChar w:fldCharType="begin"/>
            </w:r>
            <w:r w:rsidRPr="00755714">
              <w:rPr>
                <w:sz w:val="24"/>
                <w:szCs w:val="24"/>
              </w:rPr>
              <w:instrText xml:space="preserve">DOCPROPERTY txtAfdelingAan\* MERGEFORMAT </w:instrText>
            </w:r>
            <w:r w:rsidRPr="00755714">
              <w:rPr>
                <w:sz w:val="24"/>
                <w:szCs w:val="24"/>
              </w:rPr>
              <w:fldChar w:fldCharType="separate"/>
            </w:r>
            <w:r w:rsidRPr="00755714">
              <w:rPr>
                <w:bCs/>
                <w:sz w:val="24"/>
                <w:szCs w:val="24"/>
              </w:rPr>
              <w:instrText>Inkoop</w:instrText>
            </w:r>
            <w:r w:rsidRPr="00755714">
              <w:rPr>
                <w:sz w:val="24"/>
                <w:szCs w:val="24"/>
              </w:rPr>
              <w:fldChar w:fldCharType="end"/>
            </w:r>
          </w:p>
          <w:p w14:paraId="3472BE37" w14:textId="6614DFE8" w:rsidR="00D1491C" w:rsidRPr="008C4E04" w:rsidRDefault="00D1491C" w:rsidP="008468BF">
            <w:pPr>
              <w:pStyle w:val="brfKopVar"/>
              <w:rPr>
                <w:sz w:val="24"/>
                <w:szCs w:val="24"/>
              </w:rPr>
            </w:pPr>
            <w:r w:rsidRPr="008C4E04">
              <w:rPr>
                <w:sz w:val="24"/>
                <w:szCs w:val="24"/>
              </w:rPr>
              <w:instrText>"</w:instrText>
            </w:r>
            <w:r w:rsidRPr="00755714">
              <w:rPr>
                <w:sz w:val="24"/>
                <w:szCs w:val="24"/>
              </w:rPr>
              <w:fldChar w:fldCharType="end"/>
            </w:r>
            <w:r w:rsidRPr="00755714">
              <w:rPr>
                <w:sz w:val="24"/>
                <w:szCs w:val="24"/>
              </w:rPr>
              <w:fldChar w:fldCharType="begin"/>
            </w:r>
            <w:r w:rsidRPr="008C4E04">
              <w:rPr>
                <w:sz w:val="24"/>
                <w:szCs w:val="24"/>
              </w:rPr>
              <w:instrText xml:space="preserve"> DOCPROPERTY txtStraat \* MERGEFORMAT </w:instrText>
            </w:r>
            <w:r w:rsidRPr="00755714">
              <w:rPr>
                <w:sz w:val="24"/>
                <w:szCs w:val="24"/>
              </w:rPr>
              <w:fldChar w:fldCharType="end"/>
            </w:r>
            <w:r w:rsidRPr="00755714">
              <w:rPr>
                <w:sz w:val="24"/>
                <w:szCs w:val="24"/>
              </w:rPr>
              <w:fldChar w:fldCharType="begin"/>
            </w:r>
            <w:r w:rsidRPr="008C4E04">
              <w:rPr>
                <w:sz w:val="24"/>
                <w:szCs w:val="24"/>
              </w:rPr>
              <w:instrText xml:space="preserve"> DOCPROPERTY txtHuisnummer \* MERGEFORMAT </w:instrText>
            </w:r>
            <w:r w:rsidRPr="00755714">
              <w:rPr>
                <w:sz w:val="24"/>
                <w:szCs w:val="24"/>
              </w:rPr>
              <w:fldChar w:fldCharType="end"/>
            </w:r>
            <w:r w:rsidRPr="002375B3">
              <w:rPr>
                <w:sz w:val="24"/>
                <w:szCs w:val="24"/>
              </w:rPr>
              <w:fldChar w:fldCharType="begin"/>
            </w:r>
            <w:r w:rsidRPr="008C4E04">
              <w:rPr>
                <w:sz w:val="24"/>
                <w:szCs w:val="24"/>
              </w:rPr>
              <w:instrText xml:space="preserve"> DOCPROPERTY toevoeging \* MERGEFORMAT </w:instrText>
            </w:r>
            <w:r w:rsidRPr="002375B3">
              <w:rPr>
                <w:sz w:val="24"/>
                <w:szCs w:val="24"/>
              </w:rPr>
              <w:fldChar w:fldCharType="end"/>
            </w:r>
          </w:p>
          <w:bookmarkEnd w:id="0"/>
          <w:p w14:paraId="30F80339" w14:textId="4185B67E" w:rsidR="00D1491C" w:rsidRPr="008C4E04" w:rsidRDefault="00D1491C" w:rsidP="008468BF">
            <w:r w:rsidRPr="002375B3">
              <w:fldChar w:fldCharType="begin"/>
            </w:r>
            <w:r w:rsidRPr="008C4E04">
              <w:instrText xml:space="preserve"> DOCPROPERTY txtPostcodezoek \* MERGEFORMAT </w:instrText>
            </w:r>
            <w:r w:rsidRPr="002375B3">
              <w:fldChar w:fldCharType="end"/>
            </w:r>
            <w:r w:rsidRPr="008C4E04">
              <w:t xml:space="preserve">  </w:t>
            </w:r>
            <w:r w:rsidRPr="002375B3">
              <w:fldChar w:fldCharType="begin"/>
            </w:r>
            <w:r w:rsidRPr="008C4E04">
              <w:instrText xml:space="preserve"> DOCPROPERTY txtWoonplaats \* MERGEFORMAT </w:instrText>
            </w:r>
            <w:r w:rsidRPr="002375B3">
              <w:fldChar w:fldCharType="end"/>
            </w:r>
          </w:p>
          <w:p w14:paraId="35A060DF" w14:textId="77777777" w:rsidR="007B5079" w:rsidRPr="008C4E04" w:rsidRDefault="007B5079" w:rsidP="006F4DE9"/>
        </w:tc>
      </w:tr>
      <w:tr w:rsidR="007B5079" w:rsidRPr="00D5708E" w14:paraId="2C593DB7" w14:textId="77777777" w:rsidTr="006F4DE9">
        <w:trPr>
          <w:cantSplit/>
          <w:trHeight w:val="720"/>
        </w:trPr>
        <w:tc>
          <w:tcPr>
            <w:tcW w:w="1389" w:type="dxa"/>
            <w:vAlign w:val="bottom"/>
          </w:tcPr>
          <w:p w14:paraId="7B94A8B7" w14:textId="77777777" w:rsidR="007B5079" w:rsidRPr="00D5708E" w:rsidRDefault="007B5079" w:rsidP="006F4DE9">
            <w:pPr>
              <w:spacing w:after="20"/>
              <w:jc w:val="right"/>
            </w:pPr>
            <w:r w:rsidRPr="00AA17C5">
              <w:rPr>
                <w:rStyle w:val="KopjebriefrechtsChar"/>
              </w:rPr>
              <w:t>Telefoon</w:t>
            </w:r>
            <w:r w:rsidR="0082181D">
              <w:rPr>
                <w:rStyle w:val="KopjebriefrechtsChar"/>
              </w:rPr>
              <w:t xml:space="preserve"> (050)</w:t>
            </w:r>
          </w:p>
        </w:tc>
        <w:tc>
          <w:tcPr>
            <w:tcW w:w="170" w:type="dxa"/>
            <w:vAlign w:val="bottom"/>
          </w:tcPr>
          <w:p w14:paraId="11197D27" w14:textId="77777777" w:rsidR="007B5079" w:rsidRPr="00D5708E" w:rsidRDefault="007B5079" w:rsidP="006F4DE9"/>
        </w:tc>
        <w:tc>
          <w:tcPr>
            <w:tcW w:w="1632" w:type="dxa"/>
            <w:gridSpan w:val="2"/>
            <w:vAlign w:val="bottom"/>
          </w:tcPr>
          <w:p w14:paraId="19E300A3" w14:textId="77777777" w:rsidR="007B5079" w:rsidRPr="00D5708E" w:rsidRDefault="00C00F92" w:rsidP="006F4DE9">
            <w:r>
              <w:t xml:space="preserve">(050) 367 </w:t>
            </w:r>
            <w:r w:rsidR="00D72615">
              <w:t>83 30</w:t>
            </w:r>
          </w:p>
        </w:tc>
        <w:tc>
          <w:tcPr>
            <w:tcW w:w="750" w:type="dxa"/>
            <w:vAlign w:val="bottom"/>
          </w:tcPr>
          <w:p w14:paraId="349C1AEC" w14:textId="77777777" w:rsidR="007B5079" w:rsidRPr="00D5708E" w:rsidRDefault="007B5079" w:rsidP="006F4DE9">
            <w:pPr>
              <w:spacing w:after="20"/>
              <w:jc w:val="right"/>
            </w:pPr>
            <w:r w:rsidRPr="00AA17C5">
              <w:rPr>
                <w:rStyle w:val="KopjebriefrechtsChar"/>
              </w:rPr>
              <w:t>Bijlage</w:t>
            </w:r>
            <w:r w:rsidRPr="000E4F05">
              <w:rPr>
                <w:rStyle w:val="KopjeformulierChar"/>
              </w:rPr>
              <w:t>(n)</w:t>
            </w:r>
          </w:p>
        </w:tc>
        <w:tc>
          <w:tcPr>
            <w:tcW w:w="100" w:type="dxa"/>
            <w:vAlign w:val="bottom"/>
          </w:tcPr>
          <w:p w14:paraId="63C1A1EE" w14:textId="77777777" w:rsidR="007B5079" w:rsidRPr="00D5708E" w:rsidRDefault="007B5079" w:rsidP="006F4DE9"/>
        </w:tc>
        <w:tc>
          <w:tcPr>
            <w:tcW w:w="1418" w:type="dxa"/>
            <w:vAlign w:val="bottom"/>
          </w:tcPr>
          <w:p w14:paraId="166E0B45" w14:textId="1CDBA3D3" w:rsidR="007B5079" w:rsidRPr="00D5708E" w:rsidRDefault="0073063D" w:rsidP="006F4DE9">
            <w:r>
              <w:fldChar w:fldCharType="begin"/>
            </w:r>
            <w:r>
              <w:instrText xml:space="preserve"> DOCPROPERTY Txt_Bijlagen \* MERGEFORMAT </w:instrText>
            </w:r>
            <w:r>
              <w:fldChar w:fldCharType="end"/>
            </w:r>
          </w:p>
        </w:tc>
        <w:tc>
          <w:tcPr>
            <w:tcW w:w="1005" w:type="dxa"/>
            <w:vAlign w:val="bottom"/>
          </w:tcPr>
          <w:p w14:paraId="16B30772" w14:textId="77777777" w:rsidR="007B5079" w:rsidRPr="00D5708E" w:rsidRDefault="007B5079" w:rsidP="006F4DE9">
            <w:pPr>
              <w:spacing w:after="20"/>
              <w:jc w:val="right"/>
            </w:pPr>
            <w:r w:rsidRPr="00AA17C5">
              <w:rPr>
                <w:rStyle w:val="KopjebriefrechtsChar"/>
              </w:rPr>
              <w:t>Ons</w:t>
            </w:r>
            <w:r w:rsidRPr="00D5708E">
              <w:t xml:space="preserve"> </w:t>
            </w:r>
            <w:r w:rsidRPr="00AA17C5">
              <w:rPr>
                <w:rStyle w:val="KopjebriefrechtsChar"/>
              </w:rPr>
              <w:t>kenmerk</w:t>
            </w:r>
          </w:p>
        </w:tc>
        <w:tc>
          <w:tcPr>
            <w:tcW w:w="129" w:type="dxa"/>
            <w:vAlign w:val="bottom"/>
          </w:tcPr>
          <w:p w14:paraId="6D316EC9" w14:textId="77777777" w:rsidR="007B5079" w:rsidRPr="00D5708E" w:rsidRDefault="007B5079" w:rsidP="006F4DE9"/>
        </w:tc>
        <w:tc>
          <w:tcPr>
            <w:tcW w:w="1984" w:type="dxa"/>
            <w:gridSpan w:val="2"/>
            <w:vAlign w:val="bottom"/>
          </w:tcPr>
          <w:p w14:paraId="1C741513" w14:textId="7D2F90FD" w:rsidR="007B5079" w:rsidRPr="00D5708E" w:rsidRDefault="00D035D9" w:rsidP="006F4DE9">
            <w:r>
              <w:fldChar w:fldCharType="begin"/>
            </w:r>
            <w:r>
              <w:instrText xml:space="preserve"> DOCPROPERTY "Txt_OnsKenmerk"  \* MERGEFORMAT </w:instrText>
            </w:r>
            <w:r>
              <w:fldChar w:fldCharType="end"/>
            </w:r>
          </w:p>
        </w:tc>
      </w:tr>
      <w:tr w:rsidR="007B5079" w:rsidRPr="00D5708E" w14:paraId="28AB72E3" w14:textId="77777777" w:rsidTr="006F4DE9">
        <w:trPr>
          <w:cantSplit/>
          <w:trHeight w:val="480"/>
        </w:trPr>
        <w:tc>
          <w:tcPr>
            <w:tcW w:w="1389" w:type="dxa"/>
            <w:vAlign w:val="bottom"/>
          </w:tcPr>
          <w:p w14:paraId="76A157B7" w14:textId="77777777" w:rsidR="007B5079" w:rsidRPr="00D5708E" w:rsidRDefault="007B5079" w:rsidP="006F4DE9">
            <w:pPr>
              <w:spacing w:after="20"/>
              <w:jc w:val="right"/>
            </w:pPr>
            <w:r w:rsidRPr="008E3DF2">
              <w:rPr>
                <w:rStyle w:val="KopjebriefrechtsChar"/>
              </w:rPr>
              <w:t>Datum</w:t>
            </w:r>
          </w:p>
        </w:tc>
        <w:tc>
          <w:tcPr>
            <w:tcW w:w="170" w:type="dxa"/>
            <w:vAlign w:val="bottom"/>
          </w:tcPr>
          <w:p w14:paraId="26AEF733" w14:textId="77777777" w:rsidR="007B5079" w:rsidRPr="00EA6A0C" w:rsidRDefault="007B5079" w:rsidP="006F4DE9">
            <w:pPr>
              <w:rPr>
                <w:highlight w:val="yellow"/>
              </w:rPr>
            </w:pPr>
          </w:p>
        </w:tc>
        <w:sdt>
          <w:sdtPr>
            <w:id w:val="-1032800430"/>
            <w:placeholder>
              <w:docPart w:val="DefaultPlaceholder_-1854013437"/>
            </w:placeholder>
            <w:date w:fullDate="2026-07-14T00:00:00Z">
              <w:dateFormat w:val="d-M-yyyy"/>
              <w:lid w:val="nl-NL"/>
              <w:storeMappedDataAs w:val="dateTime"/>
              <w:calendar w:val="gregorian"/>
            </w:date>
          </w:sdtPr>
          <w:sdtEndPr/>
          <w:sdtContent>
            <w:tc>
              <w:tcPr>
                <w:tcW w:w="1490" w:type="dxa"/>
                <w:vAlign w:val="bottom"/>
              </w:tcPr>
              <w:p w14:paraId="214E32C6" w14:textId="4BEBE716" w:rsidR="007B5079" w:rsidRPr="00EA6A0C" w:rsidRDefault="00D12BD7" w:rsidP="006F4DE9">
                <w:pPr>
                  <w:rPr>
                    <w:highlight w:val="yellow"/>
                  </w:rPr>
                </w:pPr>
                <w:r w:rsidRPr="00D12BD7">
                  <w:t>14-7</w:t>
                </w:r>
                <w:r w:rsidR="008C4E04" w:rsidRPr="00D12BD7">
                  <w:t>-2026</w:t>
                </w:r>
              </w:p>
            </w:tc>
          </w:sdtContent>
        </w:sdt>
        <w:tc>
          <w:tcPr>
            <w:tcW w:w="892" w:type="dxa"/>
            <w:gridSpan w:val="2"/>
            <w:vAlign w:val="bottom"/>
          </w:tcPr>
          <w:p w14:paraId="4FFEA833" w14:textId="77777777" w:rsidR="007B5079" w:rsidRPr="00D5708E" w:rsidRDefault="007B5079" w:rsidP="006F4DE9">
            <w:pPr>
              <w:spacing w:after="20"/>
              <w:jc w:val="right"/>
            </w:pPr>
            <w:r w:rsidRPr="00AA17C5">
              <w:rPr>
                <w:rStyle w:val="KopjebriefrechtsChar"/>
              </w:rPr>
              <w:t>Uw</w:t>
            </w:r>
            <w:r w:rsidRPr="00D5708E">
              <w:t xml:space="preserve"> </w:t>
            </w:r>
            <w:r w:rsidRPr="00AA17C5">
              <w:rPr>
                <w:rStyle w:val="KopjebriefrechtsChar"/>
              </w:rPr>
              <w:t>brief</w:t>
            </w:r>
            <w:r w:rsidRPr="00D5708E">
              <w:t xml:space="preserve"> </w:t>
            </w:r>
            <w:r w:rsidRPr="00AA17C5">
              <w:rPr>
                <w:rStyle w:val="KopjebriefrechtsChar"/>
              </w:rPr>
              <w:t>van</w:t>
            </w:r>
          </w:p>
        </w:tc>
        <w:tc>
          <w:tcPr>
            <w:tcW w:w="100" w:type="dxa"/>
            <w:vAlign w:val="bottom"/>
          </w:tcPr>
          <w:p w14:paraId="7787974C" w14:textId="77777777" w:rsidR="007B5079" w:rsidRPr="00D5708E" w:rsidRDefault="007B5079" w:rsidP="006F4DE9"/>
        </w:tc>
        <w:tc>
          <w:tcPr>
            <w:tcW w:w="1418" w:type="dxa"/>
            <w:vAlign w:val="bottom"/>
          </w:tcPr>
          <w:p w14:paraId="27C43898" w14:textId="7B1EF86E" w:rsidR="007B5079" w:rsidRPr="00D5708E" w:rsidRDefault="00D035D9" w:rsidP="006F4DE9">
            <w:r>
              <w:fldChar w:fldCharType="begin"/>
            </w:r>
            <w:r>
              <w:instrText xml:space="preserve"> DOCPROPERTY "Txtnavbriefdatum"  \* MERGEFORMAT </w:instrText>
            </w:r>
            <w:r>
              <w:fldChar w:fldCharType="end"/>
            </w:r>
          </w:p>
        </w:tc>
        <w:tc>
          <w:tcPr>
            <w:tcW w:w="1005" w:type="dxa"/>
            <w:vAlign w:val="bottom"/>
          </w:tcPr>
          <w:p w14:paraId="2DBBEDF8" w14:textId="77777777" w:rsidR="007B5079" w:rsidRPr="00D5708E" w:rsidRDefault="007B5079" w:rsidP="006F4DE9">
            <w:pPr>
              <w:spacing w:after="20"/>
              <w:jc w:val="right"/>
            </w:pPr>
            <w:r w:rsidRPr="00AA17C5">
              <w:rPr>
                <w:rStyle w:val="KopjebriefrechtsChar"/>
              </w:rPr>
              <w:t>Uw</w:t>
            </w:r>
            <w:r w:rsidRPr="00D5708E">
              <w:t xml:space="preserve"> </w:t>
            </w:r>
            <w:r w:rsidRPr="00AA17C5">
              <w:rPr>
                <w:rStyle w:val="KopjebriefrechtsChar"/>
              </w:rPr>
              <w:t>kenmerk</w:t>
            </w:r>
          </w:p>
        </w:tc>
        <w:tc>
          <w:tcPr>
            <w:tcW w:w="129" w:type="dxa"/>
            <w:vAlign w:val="bottom"/>
          </w:tcPr>
          <w:p w14:paraId="1DA51944" w14:textId="77777777" w:rsidR="007B5079" w:rsidRPr="00D5708E" w:rsidRDefault="007B5079" w:rsidP="006F4DE9"/>
        </w:tc>
        <w:tc>
          <w:tcPr>
            <w:tcW w:w="1984" w:type="dxa"/>
            <w:gridSpan w:val="2"/>
            <w:vAlign w:val="bottom"/>
          </w:tcPr>
          <w:p w14:paraId="61C6F4D5" w14:textId="6649390A" w:rsidR="007B5079" w:rsidRPr="00D5708E" w:rsidRDefault="00D035D9" w:rsidP="006F4DE9">
            <w:r>
              <w:fldChar w:fldCharType="begin"/>
            </w:r>
            <w:r>
              <w:instrText xml:space="preserve"> DOCPROPERTY "txtNavbriefkenmerk"  \* MERGEFORMAT </w:instrText>
            </w:r>
            <w:r>
              <w:fldChar w:fldCharType="end"/>
            </w:r>
          </w:p>
        </w:tc>
      </w:tr>
      <w:tr w:rsidR="00112EF9" w:rsidRPr="00D5708E" w14:paraId="11DA4155" w14:textId="77777777" w:rsidTr="006F4DE9">
        <w:trPr>
          <w:cantSplit/>
          <w:trHeight w:val="480"/>
        </w:trPr>
        <w:tc>
          <w:tcPr>
            <w:tcW w:w="1389" w:type="dxa"/>
            <w:vAlign w:val="bottom"/>
          </w:tcPr>
          <w:p w14:paraId="54632A55" w14:textId="77777777" w:rsidR="00112EF9" w:rsidRPr="008E3DF2" w:rsidRDefault="00112EF9" w:rsidP="006F4DE9">
            <w:pPr>
              <w:spacing w:after="20"/>
              <w:jc w:val="right"/>
              <w:rPr>
                <w:rStyle w:val="KopjebriefrechtsChar"/>
              </w:rPr>
            </w:pPr>
          </w:p>
        </w:tc>
        <w:tc>
          <w:tcPr>
            <w:tcW w:w="170" w:type="dxa"/>
            <w:vAlign w:val="bottom"/>
          </w:tcPr>
          <w:p w14:paraId="7B5BDDBC" w14:textId="77777777" w:rsidR="00112EF9" w:rsidRPr="00D5708E" w:rsidRDefault="00112EF9" w:rsidP="006F4DE9"/>
        </w:tc>
        <w:tc>
          <w:tcPr>
            <w:tcW w:w="1490" w:type="dxa"/>
            <w:vAlign w:val="bottom"/>
          </w:tcPr>
          <w:p w14:paraId="0E5673DB" w14:textId="77777777" w:rsidR="00112EF9" w:rsidRPr="00D5708E" w:rsidRDefault="00112EF9" w:rsidP="006F4DE9"/>
        </w:tc>
        <w:tc>
          <w:tcPr>
            <w:tcW w:w="892" w:type="dxa"/>
            <w:gridSpan w:val="2"/>
            <w:vAlign w:val="bottom"/>
          </w:tcPr>
          <w:p w14:paraId="25A74418" w14:textId="77777777" w:rsidR="00112EF9" w:rsidRPr="00AA17C5" w:rsidRDefault="00112EF9" w:rsidP="006F4DE9">
            <w:pPr>
              <w:spacing w:after="20"/>
              <w:jc w:val="right"/>
              <w:rPr>
                <w:rStyle w:val="KopjebriefrechtsChar"/>
              </w:rPr>
            </w:pPr>
          </w:p>
        </w:tc>
        <w:tc>
          <w:tcPr>
            <w:tcW w:w="100" w:type="dxa"/>
            <w:vAlign w:val="bottom"/>
          </w:tcPr>
          <w:p w14:paraId="1CEC14A7" w14:textId="77777777" w:rsidR="00112EF9" w:rsidRPr="00D5708E" w:rsidRDefault="00112EF9" w:rsidP="006F4DE9"/>
        </w:tc>
        <w:tc>
          <w:tcPr>
            <w:tcW w:w="2423" w:type="dxa"/>
            <w:gridSpan w:val="2"/>
            <w:vAlign w:val="bottom"/>
          </w:tcPr>
          <w:p w14:paraId="27E10C88" w14:textId="78933974" w:rsidR="00112EF9" w:rsidRPr="00AA17C5" w:rsidRDefault="00F17552" w:rsidP="006F4DE9">
            <w:pPr>
              <w:spacing w:after="20"/>
              <w:jc w:val="right"/>
              <w:rPr>
                <w:rStyle w:val="KopjebriefrechtsChar"/>
              </w:rPr>
            </w:pPr>
            <w:r w:rsidRPr="00F17552">
              <w:rPr>
                <w:rStyle w:val="KopjebriefrechtsChar"/>
              </w:rPr>
              <w:fldChar w:fldCharType="begin"/>
            </w:r>
            <w:r w:rsidRPr="00F17552">
              <w:rPr>
                <w:rStyle w:val="KopjebriefrechtsChar"/>
              </w:rPr>
              <w:instrText xml:space="preserve"> IF </w:instrText>
            </w:r>
            <w:r w:rsidRPr="00F17552">
              <w:rPr>
                <w:rStyle w:val="KopjebriefrechtsChar"/>
              </w:rPr>
              <w:fldChar w:fldCharType="begin"/>
            </w:r>
            <w:r w:rsidRPr="00F17552">
              <w:rPr>
                <w:rStyle w:val="KopjebriefrechtsChar"/>
              </w:rPr>
              <w:instrText xml:space="preserve"> DOCPROPERTY  Burgerservicenummer  \* MERGEFORMAT </w:instrText>
            </w:r>
            <w:r w:rsidRPr="00F17552">
              <w:rPr>
                <w:rStyle w:val="KopjebriefrechtsChar"/>
              </w:rPr>
              <w:fldChar w:fldCharType="end"/>
            </w:r>
            <w:r w:rsidRPr="00F17552">
              <w:rPr>
                <w:rStyle w:val="KopjebriefrechtsChar"/>
              </w:rPr>
              <w:instrText xml:space="preserve"> = "" "" "</w:instrText>
            </w:r>
            <w:r w:rsidRPr="00F17552">
              <w:rPr>
                <w:rStyle w:val="KopjebriefrechtsChar"/>
              </w:rPr>
              <w:fldChar w:fldCharType="begin"/>
            </w:r>
            <w:r w:rsidRPr="00F17552">
              <w:rPr>
                <w:rStyle w:val="KopjebriefrechtsChar"/>
              </w:rPr>
              <w:instrText xml:space="preserve"> IF </w:instrText>
            </w:r>
            <w:r w:rsidRPr="00F17552">
              <w:rPr>
                <w:rStyle w:val="KopjebriefrechtsChar"/>
              </w:rPr>
              <w:fldChar w:fldCharType="begin"/>
            </w:r>
            <w:r w:rsidRPr="00F17552">
              <w:rPr>
                <w:rStyle w:val="KopjebriefrechtsChar"/>
              </w:rPr>
              <w:instrText xml:space="preserve"> DOCPROPERTY  Burgerservicenummer  \* MERGEFORMAT </w:instrText>
            </w:r>
            <w:r w:rsidRPr="00F17552">
              <w:rPr>
                <w:rStyle w:val="KopjebriefrechtsChar"/>
              </w:rPr>
              <w:fldChar w:fldCharType="separate"/>
            </w:r>
            <w:r w:rsidR="00D1491C">
              <w:rPr>
                <w:rStyle w:val="KopjebriefrechtsChar"/>
              </w:rPr>
              <w:instrText xml:space="preserve"> </w:instrText>
            </w:r>
            <w:r w:rsidRPr="00F17552">
              <w:rPr>
                <w:rStyle w:val="KopjebriefrechtsChar"/>
              </w:rPr>
              <w:fldChar w:fldCharType="end"/>
            </w:r>
            <w:r w:rsidRPr="00F17552">
              <w:rPr>
                <w:rStyle w:val="KopjebriefrechtsChar"/>
              </w:rPr>
              <w:instrText xml:space="preserve"> = " " "" "</w:instrText>
            </w:r>
            <w:r>
              <w:rPr>
                <w:rStyle w:val="KopjebriefrechtsChar"/>
              </w:rPr>
              <w:instrText xml:space="preserve"> Burgerservicenummer</w:instrText>
            </w:r>
            <w:r w:rsidRPr="00F17552">
              <w:rPr>
                <w:rStyle w:val="KopjebriefrechtsChar"/>
              </w:rPr>
              <w:instrText xml:space="preserve"> "\* MERGEFORMAT </w:instrText>
            </w:r>
            <w:r w:rsidRPr="00F17552">
              <w:rPr>
                <w:rStyle w:val="KopjebriefrechtsChar"/>
              </w:rPr>
              <w:fldChar w:fldCharType="end"/>
            </w:r>
            <w:r w:rsidRPr="00F17552">
              <w:rPr>
                <w:rStyle w:val="KopjebriefrechtsChar"/>
              </w:rPr>
              <w:instrText xml:space="preserve">"\* MERGEFORMAT </w:instrText>
            </w:r>
            <w:r w:rsidRPr="00F17552">
              <w:rPr>
                <w:rStyle w:val="KopjebriefrechtsChar"/>
              </w:rPr>
              <w:fldChar w:fldCharType="end"/>
            </w:r>
          </w:p>
        </w:tc>
        <w:tc>
          <w:tcPr>
            <w:tcW w:w="129" w:type="dxa"/>
            <w:vAlign w:val="bottom"/>
          </w:tcPr>
          <w:p w14:paraId="7FAA8A47" w14:textId="77777777" w:rsidR="00112EF9" w:rsidRPr="00D5708E" w:rsidRDefault="00112EF9" w:rsidP="006F4DE9"/>
        </w:tc>
        <w:tc>
          <w:tcPr>
            <w:tcW w:w="1984" w:type="dxa"/>
            <w:gridSpan w:val="2"/>
            <w:vAlign w:val="bottom"/>
          </w:tcPr>
          <w:p w14:paraId="4C87D3EE" w14:textId="30499492" w:rsidR="00112EF9" w:rsidRPr="00D5708E" w:rsidRDefault="00F17552" w:rsidP="006F4DE9">
            <w:r>
              <w:fldChar w:fldCharType="begin"/>
            </w:r>
            <w:r>
              <w:instrText xml:space="preserve"> IF </w:instrText>
            </w:r>
            <w:r w:rsidR="00D035D9">
              <w:fldChar w:fldCharType="begin"/>
            </w:r>
            <w:r w:rsidR="00D035D9">
              <w:instrText xml:space="preserve"> DOCPROPERTY  Burgerservicenummer  \* MERGEFORMAT </w:instrText>
            </w:r>
            <w:r w:rsidR="00D035D9">
              <w:fldChar w:fldCharType="end"/>
            </w:r>
            <w:r>
              <w:instrText xml:space="preserve"> = "" "" "</w:instrText>
            </w:r>
            <w:r>
              <w:fldChar w:fldCharType="begin"/>
            </w:r>
            <w:r>
              <w:instrText xml:space="preserve"> IF </w:instrText>
            </w:r>
            <w:fldSimple w:instr=" DOCPROPERTY  Burgerservicenummer  \* MERGEFORMAT ">
              <w:r w:rsidR="00D1491C">
                <w:instrText xml:space="preserve"> </w:instrText>
              </w:r>
            </w:fldSimple>
            <w:r>
              <w:instrText xml:space="preserve"> = " " "" "</w:instrText>
            </w:r>
            <w:fldSimple w:instr=" DOCPROPERTY  Burgerservicenummer  \* MERGEFORMAT ">
              <w:r>
                <w:instrText xml:space="preserve"> </w:instrText>
              </w:r>
            </w:fldSimple>
            <w:r>
              <w:instrText xml:space="preserve">"\* MERGEFORMAT </w:instrText>
            </w:r>
            <w:r>
              <w:fldChar w:fldCharType="end"/>
            </w:r>
            <w:r>
              <w:instrText xml:space="preserve">"\* MERGEFORMAT </w:instrText>
            </w:r>
            <w:r>
              <w:fldChar w:fldCharType="end"/>
            </w:r>
          </w:p>
        </w:tc>
      </w:tr>
    </w:tbl>
    <w:p w14:paraId="7D09149F" w14:textId="47268B37" w:rsidR="007B5079" w:rsidRPr="00D870D4" w:rsidRDefault="007B5079" w:rsidP="00D5708E">
      <w:pPr>
        <w:sectPr w:rsidR="007B5079" w:rsidRPr="00D870D4" w:rsidSect="00D1491C">
          <w:headerReference w:type="default" r:id="rId7"/>
          <w:headerReference w:type="first" r:id="rId8"/>
          <w:pgSz w:w="11906" w:h="16838" w:code="9"/>
          <w:pgMar w:top="1128" w:right="2268" w:bottom="1418" w:left="1191" w:header="709" w:footer="709" w:gutter="0"/>
          <w:paperSrc w:first="2" w:other="1"/>
          <w:cols w:space="708"/>
          <w:titlePg/>
          <w:docGrid w:linePitch="326"/>
        </w:sectPr>
      </w:pPr>
    </w:p>
    <w:p w14:paraId="375F57CB" w14:textId="06ABB4BE" w:rsidR="008468BF" w:rsidRPr="00A26299" w:rsidRDefault="008468BF" w:rsidP="008468BF">
      <w:pPr>
        <w:rPr>
          <w:iCs/>
          <w:sz w:val="20"/>
          <w:szCs w:val="20"/>
        </w:rPr>
      </w:pPr>
      <w:r w:rsidRPr="00A26299">
        <w:rPr>
          <w:iCs/>
          <w:sz w:val="20"/>
          <w:szCs w:val="20"/>
        </w:rPr>
        <w:t xml:space="preserve">Geachte </w:t>
      </w:r>
      <w:r w:rsidR="00D72615" w:rsidRPr="00A26299">
        <w:rPr>
          <w:iCs/>
          <w:sz w:val="20"/>
          <w:szCs w:val="20"/>
        </w:rPr>
        <w:t>heer, mevrouw</w:t>
      </w:r>
      <w:r w:rsidRPr="00A26299">
        <w:rPr>
          <w:iCs/>
          <w:sz w:val="20"/>
          <w:szCs w:val="20"/>
        </w:rPr>
        <w:t>,</w:t>
      </w:r>
    </w:p>
    <w:p w14:paraId="5FB7D9EA" w14:textId="77777777" w:rsidR="0081682A" w:rsidRPr="00A26299" w:rsidRDefault="0081682A" w:rsidP="00D5708E">
      <w:pPr>
        <w:rPr>
          <w:sz w:val="20"/>
          <w:szCs w:val="20"/>
        </w:rPr>
      </w:pPr>
    </w:p>
    <w:p w14:paraId="7FFF3E88" w14:textId="6A75518B" w:rsidR="008E746A" w:rsidRPr="00A26299" w:rsidRDefault="008E746A" w:rsidP="008E746A">
      <w:pPr>
        <w:rPr>
          <w:sz w:val="20"/>
          <w:szCs w:val="20"/>
        </w:rPr>
      </w:pPr>
      <w:r w:rsidRPr="00A26299">
        <w:rPr>
          <w:sz w:val="20"/>
          <w:szCs w:val="20"/>
        </w:rPr>
        <w:t xml:space="preserve">In de aanloop naar de </w:t>
      </w:r>
      <w:r w:rsidR="00D12BD7" w:rsidRPr="00A26299">
        <w:rPr>
          <w:sz w:val="20"/>
          <w:szCs w:val="20"/>
        </w:rPr>
        <w:t>nieuwe inkoopprocedure</w:t>
      </w:r>
      <w:r w:rsidR="009676D4" w:rsidRPr="00A26299">
        <w:rPr>
          <w:sz w:val="20"/>
          <w:szCs w:val="20"/>
        </w:rPr>
        <w:t xml:space="preserve"> </w:t>
      </w:r>
      <w:r w:rsidRPr="00A26299">
        <w:rPr>
          <w:sz w:val="20"/>
          <w:szCs w:val="20"/>
        </w:rPr>
        <w:t>voor Beschermd Wonen in de regio Groningen</w:t>
      </w:r>
      <w:r w:rsidR="009676D4" w:rsidRPr="00A26299">
        <w:rPr>
          <w:sz w:val="20"/>
          <w:szCs w:val="20"/>
        </w:rPr>
        <w:t xml:space="preserve"> vanaf 2028</w:t>
      </w:r>
      <w:r w:rsidRPr="00A26299">
        <w:rPr>
          <w:sz w:val="20"/>
          <w:szCs w:val="20"/>
        </w:rPr>
        <w:t xml:space="preserve"> is op 12, 20, 27 mei 2026 en 17 juni 2026 </w:t>
      </w:r>
      <w:r w:rsidR="009676D4" w:rsidRPr="00A26299">
        <w:rPr>
          <w:sz w:val="20"/>
          <w:szCs w:val="20"/>
        </w:rPr>
        <w:t xml:space="preserve">de gelegenheid geboden aan </w:t>
      </w:r>
      <w:r w:rsidRPr="00A26299">
        <w:rPr>
          <w:sz w:val="20"/>
          <w:szCs w:val="20"/>
        </w:rPr>
        <w:t xml:space="preserve">beschermd wonen aanbieders </w:t>
      </w:r>
      <w:r w:rsidR="009676D4" w:rsidRPr="00A26299">
        <w:rPr>
          <w:sz w:val="20"/>
          <w:szCs w:val="20"/>
        </w:rPr>
        <w:t xml:space="preserve">kennis te nemen, en mee te praten, </w:t>
      </w:r>
      <w:r w:rsidR="00A82596" w:rsidRPr="00A26299">
        <w:rPr>
          <w:sz w:val="20"/>
          <w:szCs w:val="20"/>
        </w:rPr>
        <w:t xml:space="preserve">over </w:t>
      </w:r>
      <w:r w:rsidR="009676D4" w:rsidRPr="00A26299">
        <w:rPr>
          <w:sz w:val="20"/>
          <w:szCs w:val="20"/>
        </w:rPr>
        <w:t xml:space="preserve">voorgenomen (inhoudelijke) plannen voor </w:t>
      </w:r>
      <w:r w:rsidR="00A82596" w:rsidRPr="00A26299">
        <w:rPr>
          <w:sz w:val="20"/>
          <w:szCs w:val="20"/>
        </w:rPr>
        <w:t>de inkoop beschermd wonen</w:t>
      </w:r>
      <w:r w:rsidR="009676D4" w:rsidRPr="00A26299">
        <w:rPr>
          <w:sz w:val="20"/>
          <w:szCs w:val="20"/>
        </w:rPr>
        <w:t xml:space="preserve"> vanaf 2028</w:t>
      </w:r>
      <w:r w:rsidRPr="00A26299">
        <w:rPr>
          <w:sz w:val="20"/>
          <w:szCs w:val="20"/>
        </w:rPr>
        <w:t xml:space="preserve">. </w:t>
      </w:r>
      <w:r w:rsidR="009676D4" w:rsidRPr="00A26299">
        <w:rPr>
          <w:sz w:val="20"/>
          <w:szCs w:val="20"/>
        </w:rPr>
        <w:t xml:space="preserve">Deze consultaties zijn gebruikt als input voor de totstandkoming van concept plannen </w:t>
      </w:r>
      <w:r w:rsidR="00D12BD7" w:rsidRPr="00A26299">
        <w:rPr>
          <w:sz w:val="20"/>
          <w:szCs w:val="20"/>
        </w:rPr>
        <w:t>waaronder; nieuwe</w:t>
      </w:r>
      <w:r w:rsidRPr="00A26299">
        <w:rPr>
          <w:sz w:val="20"/>
          <w:szCs w:val="20"/>
        </w:rPr>
        <w:t xml:space="preserve"> producten. </w:t>
      </w:r>
    </w:p>
    <w:p w14:paraId="475E04B4" w14:textId="340D090A" w:rsidR="00930C10" w:rsidRPr="00A26299" w:rsidRDefault="009676D4" w:rsidP="008E746A">
      <w:pPr>
        <w:spacing w:before="240"/>
        <w:rPr>
          <w:sz w:val="20"/>
          <w:szCs w:val="20"/>
        </w:rPr>
      </w:pPr>
      <w:r w:rsidRPr="00A26299">
        <w:rPr>
          <w:sz w:val="20"/>
          <w:szCs w:val="20"/>
        </w:rPr>
        <w:t xml:space="preserve">De Groninger gemeenten hebben </w:t>
      </w:r>
      <w:r w:rsidR="008E746A" w:rsidRPr="00A26299">
        <w:rPr>
          <w:sz w:val="20"/>
          <w:szCs w:val="20"/>
        </w:rPr>
        <w:t>bureau HHM gevraagd een kostprijsonderzoek uit te voeren</w:t>
      </w:r>
      <w:r w:rsidRPr="00A26299">
        <w:rPr>
          <w:sz w:val="20"/>
          <w:szCs w:val="20"/>
        </w:rPr>
        <w:t xml:space="preserve"> op basis van de AMvB Reële Prijs</w:t>
      </w:r>
      <w:r w:rsidR="00D12BD7" w:rsidRPr="00A26299">
        <w:rPr>
          <w:sz w:val="20"/>
          <w:szCs w:val="20"/>
        </w:rPr>
        <w:t>.</w:t>
      </w:r>
    </w:p>
    <w:p w14:paraId="770A5D0E" w14:textId="1D23E997" w:rsidR="001C723F" w:rsidRPr="00A26299" w:rsidRDefault="00930C10" w:rsidP="008E746A">
      <w:pPr>
        <w:spacing w:before="240"/>
        <w:rPr>
          <w:sz w:val="20"/>
          <w:szCs w:val="20"/>
        </w:rPr>
      </w:pPr>
      <w:r w:rsidRPr="00A26299">
        <w:rPr>
          <w:sz w:val="20"/>
          <w:szCs w:val="20"/>
        </w:rPr>
        <w:t xml:space="preserve">De totstandkoming van een reëel tarief heeft een duidelijke </w:t>
      </w:r>
      <w:r w:rsidR="00D12BD7" w:rsidRPr="00A26299">
        <w:rPr>
          <w:sz w:val="20"/>
          <w:szCs w:val="20"/>
        </w:rPr>
        <w:t>relatie met</w:t>
      </w:r>
      <w:r w:rsidRPr="00A26299">
        <w:rPr>
          <w:sz w:val="20"/>
          <w:szCs w:val="20"/>
        </w:rPr>
        <w:t xml:space="preserve"> de regionale uitvoeringspraktijk. Uw deelname aan deze consultatie is voor ons belangrijk.</w:t>
      </w:r>
    </w:p>
    <w:p w14:paraId="6A3B01E0" w14:textId="27B57305" w:rsidR="008E746A" w:rsidRPr="00A26299" w:rsidRDefault="00930C10" w:rsidP="008E746A">
      <w:pPr>
        <w:spacing w:before="240"/>
        <w:rPr>
          <w:b/>
          <w:bCs/>
          <w:sz w:val="20"/>
          <w:szCs w:val="20"/>
        </w:rPr>
      </w:pPr>
      <w:r w:rsidRPr="00A26299">
        <w:rPr>
          <w:b/>
          <w:bCs/>
          <w:sz w:val="20"/>
          <w:szCs w:val="20"/>
        </w:rPr>
        <w:t>Uitnodiging m</w:t>
      </w:r>
      <w:r w:rsidR="008E746A" w:rsidRPr="00A26299">
        <w:rPr>
          <w:b/>
          <w:bCs/>
          <w:sz w:val="20"/>
          <w:szCs w:val="20"/>
        </w:rPr>
        <w:t>arkconsultatie:</w:t>
      </w:r>
    </w:p>
    <w:p w14:paraId="62595AA9" w14:textId="6F5A930A" w:rsidR="008E746A" w:rsidRPr="00A26299" w:rsidRDefault="00A26299" w:rsidP="00D12BD7">
      <w:pPr>
        <w:rPr>
          <w:sz w:val="20"/>
          <w:szCs w:val="20"/>
        </w:rPr>
      </w:pPr>
      <w:r w:rsidRPr="00A26299">
        <w:rPr>
          <w:sz w:val="20"/>
          <w:szCs w:val="20"/>
        </w:rPr>
        <w:t xml:space="preserve">Binnen de Groninger gemeenten zijn er (diverse keren) via NGZ, </w:t>
      </w:r>
      <w:r>
        <w:rPr>
          <w:sz w:val="20"/>
          <w:szCs w:val="20"/>
        </w:rPr>
        <w:t>S</w:t>
      </w:r>
      <w:r w:rsidRPr="00A26299">
        <w:rPr>
          <w:sz w:val="20"/>
          <w:szCs w:val="20"/>
        </w:rPr>
        <w:t xml:space="preserve">afehouses trajecten ingekocht. De Groninger Gemeenten zijn aan het onderzoeken hoe het aanbod </w:t>
      </w:r>
      <w:r>
        <w:rPr>
          <w:sz w:val="20"/>
          <w:szCs w:val="20"/>
        </w:rPr>
        <w:t>S</w:t>
      </w:r>
      <w:r w:rsidRPr="00A26299">
        <w:rPr>
          <w:sz w:val="20"/>
          <w:szCs w:val="20"/>
        </w:rPr>
        <w:t xml:space="preserve">afehouses kan landen in de inkoop beschermd wonen vanaf 2028. </w:t>
      </w:r>
      <w:r w:rsidR="00930C10" w:rsidRPr="00A26299">
        <w:rPr>
          <w:sz w:val="20"/>
          <w:szCs w:val="20"/>
        </w:rPr>
        <w:t xml:space="preserve">We </w:t>
      </w:r>
      <w:r w:rsidR="00A82596" w:rsidRPr="00A26299">
        <w:rPr>
          <w:sz w:val="20"/>
          <w:szCs w:val="20"/>
        </w:rPr>
        <w:t xml:space="preserve">nodigen u van harte uit </w:t>
      </w:r>
      <w:r w:rsidR="007304F2">
        <w:rPr>
          <w:sz w:val="20"/>
          <w:szCs w:val="20"/>
        </w:rPr>
        <w:t xml:space="preserve">om </w:t>
      </w:r>
      <w:r w:rsidR="00930C10" w:rsidRPr="00A26299">
        <w:rPr>
          <w:sz w:val="20"/>
          <w:szCs w:val="20"/>
        </w:rPr>
        <w:t>aan de consultatie</w:t>
      </w:r>
      <w:r w:rsidRPr="00A26299">
        <w:rPr>
          <w:sz w:val="20"/>
          <w:szCs w:val="20"/>
        </w:rPr>
        <w:t xml:space="preserve"> specifiek toegespitst op Safehouses </w:t>
      </w:r>
      <w:r w:rsidR="00A82596" w:rsidRPr="00A26299">
        <w:rPr>
          <w:sz w:val="20"/>
          <w:szCs w:val="20"/>
        </w:rPr>
        <w:t>deel te nemen</w:t>
      </w:r>
      <w:r w:rsidRPr="00A26299">
        <w:rPr>
          <w:sz w:val="20"/>
          <w:szCs w:val="20"/>
        </w:rPr>
        <w:t xml:space="preserve">. </w:t>
      </w:r>
      <w:r w:rsidR="00A82596" w:rsidRPr="00A26299">
        <w:rPr>
          <w:sz w:val="20"/>
          <w:szCs w:val="20"/>
        </w:rPr>
        <w:t xml:space="preserve"> </w:t>
      </w:r>
      <w:r w:rsidRPr="00A26299">
        <w:rPr>
          <w:sz w:val="20"/>
          <w:szCs w:val="20"/>
        </w:rPr>
        <w:br/>
        <w:t>Deze wordt</w:t>
      </w:r>
      <w:r w:rsidR="004E077F" w:rsidRPr="00A26299">
        <w:rPr>
          <w:sz w:val="20"/>
          <w:szCs w:val="20"/>
        </w:rPr>
        <w:t xml:space="preserve"> </w:t>
      </w:r>
      <w:r w:rsidRPr="00A26299">
        <w:rPr>
          <w:sz w:val="20"/>
          <w:szCs w:val="20"/>
        </w:rPr>
        <w:t xml:space="preserve">online </w:t>
      </w:r>
      <w:r w:rsidR="004E077F" w:rsidRPr="00A26299">
        <w:rPr>
          <w:sz w:val="20"/>
          <w:szCs w:val="20"/>
        </w:rPr>
        <w:t xml:space="preserve">gehouden </w:t>
      </w:r>
      <w:r w:rsidR="00A82596" w:rsidRPr="00A26299">
        <w:rPr>
          <w:sz w:val="20"/>
          <w:szCs w:val="20"/>
        </w:rPr>
        <w:t xml:space="preserve">op </w:t>
      </w:r>
      <w:r w:rsidR="00A82596" w:rsidRPr="00A26299">
        <w:rPr>
          <w:b/>
          <w:bCs/>
          <w:sz w:val="20"/>
          <w:szCs w:val="20"/>
        </w:rPr>
        <w:t>donderdag 20 augustus 2026</w:t>
      </w:r>
      <w:r w:rsidR="00A82596" w:rsidRPr="00A26299">
        <w:rPr>
          <w:sz w:val="20"/>
          <w:szCs w:val="20"/>
        </w:rPr>
        <w:t>.</w:t>
      </w:r>
      <w:r w:rsidR="00D12BD7" w:rsidRPr="00A26299">
        <w:rPr>
          <w:sz w:val="20"/>
          <w:szCs w:val="20"/>
        </w:rPr>
        <w:t xml:space="preserve"> </w:t>
      </w:r>
      <w:r w:rsidR="008E746A" w:rsidRPr="00A26299">
        <w:rPr>
          <w:sz w:val="20"/>
          <w:szCs w:val="20"/>
        </w:rPr>
        <w:t>Namens de</w:t>
      </w:r>
      <w:r w:rsidR="00930C10" w:rsidRPr="00A26299">
        <w:rPr>
          <w:sz w:val="20"/>
          <w:szCs w:val="20"/>
        </w:rPr>
        <w:t xml:space="preserve"> Groninger gemeenten</w:t>
      </w:r>
      <w:r w:rsidR="008E746A" w:rsidRPr="00A26299">
        <w:rPr>
          <w:sz w:val="20"/>
          <w:szCs w:val="20"/>
        </w:rPr>
        <w:t xml:space="preserve"> laten we u </w:t>
      </w:r>
      <w:r w:rsidR="00930C10" w:rsidRPr="00A26299">
        <w:rPr>
          <w:sz w:val="20"/>
          <w:szCs w:val="20"/>
        </w:rPr>
        <w:t xml:space="preserve">in deze consultatie </w:t>
      </w:r>
      <w:r w:rsidR="008E746A" w:rsidRPr="00A26299">
        <w:rPr>
          <w:sz w:val="20"/>
          <w:szCs w:val="20"/>
        </w:rPr>
        <w:t xml:space="preserve">zien tot welke keuzes we zijn gekomen met betrekking tot de nieuwe producten. </w:t>
      </w:r>
      <w:r w:rsidR="00A82596" w:rsidRPr="00A26299">
        <w:rPr>
          <w:sz w:val="20"/>
          <w:szCs w:val="20"/>
        </w:rPr>
        <w:t xml:space="preserve">Waarbij </w:t>
      </w:r>
      <w:r w:rsidR="008E746A" w:rsidRPr="00A26299">
        <w:rPr>
          <w:sz w:val="20"/>
          <w:szCs w:val="20"/>
        </w:rPr>
        <w:t xml:space="preserve">HHM u </w:t>
      </w:r>
      <w:r w:rsidR="00A82596" w:rsidRPr="00A26299">
        <w:rPr>
          <w:sz w:val="20"/>
          <w:szCs w:val="20"/>
        </w:rPr>
        <w:t xml:space="preserve">laat </w:t>
      </w:r>
      <w:r w:rsidR="008E746A" w:rsidRPr="00A26299">
        <w:rPr>
          <w:sz w:val="20"/>
          <w:szCs w:val="20"/>
        </w:rPr>
        <w:t xml:space="preserve">zien op welke wijze die keuzes naar reële tarieven worden vertaald en hoe het verdere </w:t>
      </w:r>
      <w:r w:rsidR="00930C10" w:rsidRPr="00A26299">
        <w:rPr>
          <w:sz w:val="20"/>
          <w:szCs w:val="20"/>
        </w:rPr>
        <w:t xml:space="preserve">onderzoek </w:t>
      </w:r>
      <w:r w:rsidR="008E746A" w:rsidRPr="00A26299">
        <w:rPr>
          <w:sz w:val="20"/>
          <w:szCs w:val="20"/>
        </w:rPr>
        <w:t xml:space="preserve">richting reële tarieven </w:t>
      </w:r>
      <w:r w:rsidR="00213017" w:rsidRPr="00A26299">
        <w:rPr>
          <w:sz w:val="20"/>
          <w:szCs w:val="20"/>
        </w:rPr>
        <w:t>eruitziet</w:t>
      </w:r>
      <w:r w:rsidR="008E746A" w:rsidRPr="00A26299">
        <w:rPr>
          <w:sz w:val="20"/>
          <w:szCs w:val="20"/>
        </w:rPr>
        <w:t>.</w:t>
      </w:r>
    </w:p>
    <w:p w14:paraId="266E4F3C" w14:textId="77777777" w:rsidR="00A82596" w:rsidRPr="00A26299" w:rsidRDefault="00A82596" w:rsidP="00A82596">
      <w:pPr>
        <w:spacing w:before="240"/>
        <w:rPr>
          <w:b/>
          <w:bCs/>
          <w:sz w:val="20"/>
          <w:szCs w:val="20"/>
        </w:rPr>
      </w:pPr>
      <w:r w:rsidRPr="00A26299">
        <w:rPr>
          <w:b/>
          <w:bCs/>
          <w:sz w:val="20"/>
          <w:szCs w:val="20"/>
        </w:rPr>
        <w:t>Locatie en tijd:</w:t>
      </w:r>
    </w:p>
    <w:p w14:paraId="70E277C0" w14:textId="77777777" w:rsidR="00A82596" w:rsidRPr="00A26299" w:rsidRDefault="00A82596" w:rsidP="00A82596">
      <w:pPr>
        <w:rPr>
          <w:sz w:val="20"/>
          <w:szCs w:val="20"/>
        </w:rPr>
      </w:pPr>
      <w:r w:rsidRPr="00A26299">
        <w:rPr>
          <w:sz w:val="20"/>
          <w:szCs w:val="20"/>
        </w:rPr>
        <w:t xml:space="preserve">Datum: </w:t>
      </w:r>
      <w:r w:rsidRPr="00A26299">
        <w:rPr>
          <w:sz w:val="20"/>
          <w:szCs w:val="20"/>
        </w:rPr>
        <w:tab/>
      </w:r>
      <w:r w:rsidRPr="00A26299">
        <w:rPr>
          <w:sz w:val="20"/>
          <w:szCs w:val="20"/>
        </w:rPr>
        <w:tab/>
        <w:t>20 augustus 2026</w:t>
      </w:r>
    </w:p>
    <w:p w14:paraId="231D0EBE" w14:textId="56305513" w:rsidR="00A82596" w:rsidRPr="00A26299" w:rsidRDefault="00A82596" w:rsidP="00A82596">
      <w:pPr>
        <w:rPr>
          <w:sz w:val="20"/>
          <w:szCs w:val="20"/>
        </w:rPr>
      </w:pPr>
      <w:r w:rsidRPr="00A26299">
        <w:rPr>
          <w:sz w:val="20"/>
          <w:szCs w:val="20"/>
        </w:rPr>
        <w:t xml:space="preserve">Tijd: </w:t>
      </w:r>
      <w:r w:rsidRPr="00A26299">
        <w:rPr>
          <w:sz w:val="20"/>
          <w:szCs w:val="20"/>
        </w:rPr>
        <w:tab/>
      </w:r>
      <w:r w:rsidRPr="00A26299">
        <w:rPr>
          <w:sz w:val="20"/>
          <w:szCs w:val="20"/>
        </w:rPr>
        <w:tab/>
      </w:r>
      <w:r w:rsidR="00CC232F" w:rsidRPr="00A26299">
        <w:rPr>
          <w:sz w:val="20"/>
          <w:szCs w:val="20"/>
        </w:rPr>
        <w:t>13:30 – 15:30</w:t>
      </w:r>
      <w:r w:rsidR="0021486F" w:rsidRPr="00A26299">
        <w:rPr>
          <w:sz w:val="20"/>
          <w:szCs w:val="20"/>
        </w:rPr>
        <w:t xml:space="preserve">, </w:t>
      </w:r>
      <w:r w:rsidRPr="00A26299">
        <w:rPr>
          <w:sz w:val="20"/>
          <w:szCs w:val="20"/>
        </w:rPr>
        <w:t>inlo</w:t>
      </w:r>
      <w:r w:rsidR="00CC232F" w:rsidRPr="00A26299">
        <w:rPr>
          <w:sz w:val="20"/>
          <w:szCs w:val="20"/>
        </w:rPr>
        <w:t>g</w:t>
      </w:r>
      <w:r w:rsidRPr="00A26299">
        <w:rPr>
          <w:sz w:val="20"/>
          <w:szCs w:val="20"/>
        </w:rPr>
        <w:t xml:space="preserve"> vanaf </w:t>
      </w:r>
      <w:r w:rsidR="00CC232F" w:rsidRPr="00A26299">
        <w:rPr>
          <w:sz w:val="20"/>
          <w:szCs w:val="20"/>
        </w:rPr>
        <w:t>13:25</w:t>
      </w:r>
      <w:r w:rsidRPr="00A26299">
        <w:rPr>
          <w:sz w:val="20"/>
          <w:szCs w:val="20"/>
        </w:rPr>
        <w:t xml:space="preserve"> uur</w:t>
      </w:r>
    </w:p>
    <w:p w14:paraId="6372F597" w14:textId="142362C0" w:rsidR="00A82596" w:rsidRPr="00A26299" w:rsidRDefault="00A82596" w:rsidP="00A82596">
      <w:pPr>
        <w:rPr>
          <w:sz w:val="20"/>
          <w:szCs w:val="20"/>
        </w:rPr>
      </w:pPr>
      <w:r w:rsidRPr="00A26299">
        <w:rPr>
          <w:sz w:val="20"/>
          <w:szCs w:val="20"/>
        </w:rPr>
        <w:t>Locatie:</w:t>
      </w:r>
      <w:r w:rsidRPr="00A26299">
        <w:rPr>
          <w:sz w:val="20"/>
          <w:szCs w:val="20"/>
        </w:rPr>
        <w:tab/>
      </w:r>
      <w:r w:rsidRPr="00A26299">
        <w:rPr>
          <w:sz w:val="20"/>
          <w:szCs w:val="20"/>
        </w:rPr>
        <w:tab/>
      </w:r>
      <w:r w:rsidR="00D12BD7" w:rsidRPr="00A26299">
        <w:rPr>
          <w:sz w:val="20"/>
          <w:szCs w:val="20"/>
        </w:rPr>
        <w:t xml:space="preserve">MS </w:t>
      </w:r>
      <w:r w:rsidR="00CC232F" w:rsidRPr="00A26299">
        <w:rPr>
          <w:sz w:val="20"/>
          <w:szCs w:val="20"/>
        </w:rPr>
        <w:t>Teams</w:t>
      </w:r>
    </w:p>
    <w:p w14:paraId="33CBEC37" w14:textId="77777777" w:rsidR="00D12BD7" w:rsidRPr="00A26299" w:rsidRDefault="00D12BD7" w:rsidP="00D12BD7">
      <w:pPr>
        <w:spacing w:before="240"/>
        <w:ind w:left="2124" w:hanging="2124"/>
        <w:rPr>
          <w:b/>
          <w:bCs/>
          <w:sz w:val="20"/>
          <w:szCs w:val="20"/>
        </w:rPr>
      </w:pPr>
      <w:r w:rsidRPr="00A26299">
        <w:rPr>
          <w:b/>
          <w:bCs/>
          <w:sz w:val="20"/>
          <w:szCs w:val="20"/>
        </w:rPr>
        <w:t>Aanmelden</w:t>
      </w:r>
    </w:p>
    <w:p w14:paraId="487EF97D" w14:textId="77777777" w:rsidR="00BE0651" w:rsidRDefault="00D12BD7" w:rsidP="00BE0651">
      <w:pPr>
        <w:spacing w:after="240"/>
        <w:rPr>
          <w:sz w:val="20"/>
          <w:szCs w:val="20"/>
        </w:rPr>
      </w:pPr>
      <w:r w:rsidRPr="00A26299">
        <w:rPr>
          <w:sz w:val="20"/>
          <w:szCs w:val="20"/>
          <w:u w:val="single"/>
        </w:rPr>
        <w:t>Wij verzoeken u om uw deelname aan de marktconsultatie voor 17 augustus 2026 kenbaar te maken via Tenderned.</w:t>
      </w:r>
      <w:r w:rsidRPr="00A26299">
        <w:rPr>
          <w:sz w:val="20"/>
          <w:szCs w:val="20"/>
        </w:rPr>
        <w:t xml:space="preserve"> Graag het </w:t>
      </w:r>
      <w:r w:rsidR="00BE0651">
        <w:rPr>
          <w:sz w:val="20"/>
          <w:szCs w:val="20"/>
        </w:rPr>
        <w:t>volgende hierbij vermelden:</w:t>
      </w:r>
    </w:p>
    <w:p w14:paraId="59F6E5A5" w14:textId="0CA6E9C0" w:rsidR="00BE0651" w:rsidRDefault="00BE0651" w:rsidP="00BE0651">
      <w:pPr>
        <w:pStyle w:val="Lijstalinea"/>
        <w:numPr>
          <w:ilvl w:val="0"/>
          <w:numId w:val="4"/>
        </w:numPr>
        <w:spacing w:after="240"/>
        <w:rPr>
          <w:sz w:val="20"/>
          <w:szCs w:val="20"/>
        </w:rPr>
      </w:pPr>
      <w:r>
        <w:rPr>
          <w:sz w:val="20"/>
          <w:szCs w:val="20"/>
        </w:rPr>
        <w:t xml:space="preserve">Onderwerp: aanmelding online marktconsultatie kostprijsonderzoek Safehouses </w:t>
      </w:r>
    </w:p>
    <w:p w14:paraId="0072C638" w14:textId="501823A1" w:rsidR="00BE0651" w:rsidRDefault="00BE0651" w:rsidP="00BE0651">
      <w:pPr>
        <w:pStyle w:val="Lijstalinea"/>
        <w:numPr>
          <w:ilvl w:val="0"/>
          <w:numId w:val="4"/>
        </w:numPr>
        <w:spacing w:after="240"/>
        <w:rPr>
          <w:sz w:val="20"/>
          <w:szCs w:val="20"/>
        </w:rPr>
      </w:pPr>
      <w:r>
        <w:rPr>
          <w:sz w:val="20"/>
          <w:szCs w:val="20"/>
        </w:rPr>
        <w:t>A</w:t>
      </w:r>
      <w:r w:rsidR="00D12BD7" w:rsidRPr="00BE0651">
        <w:rPr>
          <w:sz w:val="20"/>
          <w:szCs w:val="20"/>
        </w:rPr>
        <w:t>antal personen (maximaal 2 personen) die vanuit uw organisatie inloggen</w:t>
      </w:r>
    </w:p>
    <w:p w14:paraId="756883CB" w14:textId="18B49B34" w:rsidR="00BE0651" w:rsidRPr="00BE0651" w:rsidRDefault="00BE0651" w:rsidP="00B00E01">
      <w:pPr>
        <w:pStyle w:val="Lijstalinea"/>
        <w:numPr>
          <w:ilvl w:val="0"/>
          <w:numId w:val="4"/>
        </w:numPr>
        <w:spacing w:after="240"/>
        <w:rPr>
          <w:b/>
          <w:bCs/>
          <w:sz w:val="20"/>
          <w:szCs w:val="20"/>
        </w:rPr>
      </w:pPr>
      <w:r>
        <w:rPr>
          <w:sz w:val="20"/>
          <w:szCs w:val="20"/>
        </w:rPr>
        <w:t>D</w:t>
      </w:r>
      <w:r w:rsidR="00D12BD7" w:rsidRPr="00BE0651">
        <w:rPr>
          <w:sz w:val="20"/>
          <w:szCs w:val="20"/>
        </w:rPr>
        <w:t>e emailadressen waar de MS-teams link naar verstuurd kan worden</w:t>
      </w:r>
    </w:p>
    <w:p w14:paraId="78E3AC5B" w14:textId="77777777" w:rsidR="00BE0651" w:rsidRDefault="00BE0651">
      <w:pPr>
        <w:rPr>
          <w:b/>
          <w:bCs/>
          <w:sz w:val="20"/>
          <w:szCs w:val="20"/>
        </w:rPr>
      </w:pPr>
      <w:r>
        <w:rPr>
          <w:b/>
          <w:bCs/>
          <w:sz w:val="20"/>
          <w:szCs w:val="20"/>
        </w:rPr>
        <w:br w:type="page"/>
      </w:r>
    </w:p>
    <w:p w14:paraId="48C6C548" w14:textId="18225A02" w:rsidR="008E746A" w:rsidRPr="00BE0651" w:rsidRDefault="00930C10" w:rsidP="00BE0651">
      <w:pPr>
        <w:spacing w:after="240"/>
        <w:rPr>
          <w:b/>
          <w:bCs/>
          <w:sz w:val="20"/>
          <w:szCs w:val="20"/>
        </w:rPr>
      </w:pPr>
      <w:r w:rsidRPr="00BE0651">
        <w:rPr>
          <w:b/>
          <w:bCs/>
          <w:sz w:val="20"/>
          <w:szCs w:val="20"/>
        </w:rPr>
        <w:lastRenderedPageBreak/>
        <w:t>Onderzoeksperiode</w:t>
      </w:r>
      <w:r w:rsidR="008E746A" w:rsidRPr="00BE0651">
        <w:rPr>
          <w:b/>
          <w:bCs/>
          <w:sz w:val="20"/>
          <w:szCs w:val="20"/>
        </w:rPr>
        <w:t>:</w:t>
      </w:r>
    </w:p>
    <w:p w14:paraId="30DE7492" w14:textId="08E07A11" w:rsidR="00A82596" w:rsidRPr="00A26299" w:rsidRDefault="008E746A" w:rsidP="008E746A">
      <w:pPr>
        <w:rPr>
          <w:sz w:val="20"/>
          <w:szCs w:val="20"/>
        </w:rPr>
      </w:pPr>
      <w:r w:rsidRPr="00A26299">
        <w:rPr>
          <w:sz w:val="20"/>
          <w:szCs w:val="20"/>
        </w:rPr>
        <w:t xml:space="preserve">Aansluitend aan deze </w:t>
      </w:r>
      <w:r w:rsidR="004E077F" w:rsidRPr="00A26299">
        <w:rPr>
          <w:sz w:val="20"/>
          <w:szCs w:val="20"/>
        </w:rPr>
        <w:t xml:space="preserve">consultatie </w:t>
      </w:r>
      <w:r w:rsidRPr="00A26299">
        <w:rPr>
          <w:sz w:val="20"/>
          <w:szCs w:val="20"/>
        </w:rPr>
        <w:t>krijg</w:t>
      </w:r>
      <w:r w:rsidR="00A82596" w:rsidRPr="00A26299">
        <w:rPr>
          <w:sz w:val="20"/>
          <w:szCs w:val="20"/>
        </w:rPr>
        <w:t>t</w:t>
      </w:r>
      <w:r w:rsidRPr="00A26299">
        <w:rPr>
          <w:sz w:val="20"/>
          <w:szCs w:val="20"/>
        </w:rPr>
        <w:t xml:space="preserve"> </w:t>
      </w:r>
      <w:r w:rsidR="00A82596" w:rsidRPr="00A26299">
        <w:rPr>
          <w:sz w:val="20"/>
          <w:szCs w:val="20"/>
        </w:rPr>
        <w:t>u</w:t>
      </w:r>
      <w:r w:rsidRPr="00A26299">
        <w:rPr>
          <w:sz w:val="20"/>
          <w:szCs w:val="20"/>
        </w:rPr>
        <w:t xml:space="preserve"> twee weken de gelegenheid om op de voorgestelde parameterwaarden in de opbouw van de tarieven te reflecteren. Daartoe wordt een notitie gedeeld met de onderbouwing van de gekozen parameterwaarden. De beschrijving van de nieuwe producten dienen daarbij als onderlegger voor het </w:t>
      </w:r>
      <w:r w:rsidR="004E077F" w:rsidRPr="00A26299">
        <w:rPr>
          <w:sz w:val="20"/>
          <w:szCs w:val="20"/>
        </w:rPr>
        <w:t xml:space="preserve">kunnen </w:t>
      </w:r>
      <w:r w:rsidRPr="00A26299">
        <w:rPr>
          <w:sz w:val="20"/>
          <w:szCs w:val="20"/>
        </w:rPr>
        <w:t>beoordelen van de passendheid van de gekozen waarden.</w:t>
      </w:r>
    </w:p>
    <w:p w14:paraId="2BDAA9E1" w14:textId="7A406334" w:rsidR="008E746A" w:rsidRPr="00A26299" w:rsidRDefault="008E746A" w:rsidP="00A82596">
      <w:pPr>
        <w:spacing w:before="240"/>
        <w:rPr>
          <w:sz w:val="20"/>
          <w:szCs w:val="20"/>
        </w:rPr>
      </w:pPr>
      <w:r w:rsidRPr="00A26299">
        <w:rPr>
          <w:sz w:val="20"/>
          <w:szCs w:val="20"/>
        </w:rPr>
        <w:t xml:space="preserve">Alle ontvangen reacties worden door HHM geanalyseerd en gewogen op de aangeleverde argumentatie. Dat leidt tot een definitief advies voor de tarieven. Op basis daarvan </w:t>
      </w:r>
      <w:r w:rsidR="00A82596" w:rsidRPr="00A26299">
        <w:rPr>
          <w:sz w:val="20"/>
          <w:szCs w:val="20"/>
        </w:rPr>
        <w:t>nemen de Groninger gemeenten</w:t>
      </w:r>
      <w:r w:rsidRPr="00A26299">
        <w:rPr>
          <w:sz w:val="20"/>
          <w:szCs w:val="20"/>
        </w:rPr>
        <w:t xml:space="preserve"> een besluit over de nieuwe tarieven. </w:t>
      </w:r>
    </w:p>
    <w:p w14:paraId="61EB6F76" w14:textId="77777777" w:rsidR="00D12BD7" w:rsidRPr="00A26299" w:rsidRDefault="00D12BD7" w:rsidP="00D12BD7">
      <w:pPr>
        <w:spacing w:before="240"/>
        <w:rPr>
          <w:b/>
          <w:bCs/>
          <w:sz w:val="20"/>
          <w:szCs w:val="20"/>
        </w:rPr>
      </w:pPr>
      <w:r w:rsidRPr="00A26299">
        <w:rPr>
          <w:b/>
          <w:bCs/>
          <w:sz w:val="20"/>
          <w:szCs w:val="20"/>
        </w:rPr>
        <w:t>Vragen?</w:t>
      </w:r>
    </w:p>
    <w:p w14:paraId="38C90AC5" w14:textId="65C216A4" w:rsidR="008C4E04" w:rsidRPr="00A26299" w:rsidRDefault="008C4E04" w:rsidP="00D12BD7">
      <w:pPr>
        <w:spacing w:after="240"/>
        <w:rPr>
          <w:b/>
          <w:bCs/>
          <w:color w:val="FF0000"/>
          <w:sz w:val="20"/>
          <w:szCs w:val="20"/>
          <w:u w:val="single"/>
        </w:rPr>
      </w:pPr>
      <w:r w:rsidRPr="00A26299">
        <w:rPr>
          <w:sz w:val="20"/>
          <w:szCs w:val="20"/>
        </w:rPr>
        <w:t xml:space="preserve">Mocht u op voorhand opmerkingen of vragen hebben n.a.v. de uitnodiging dan kunt u deze </w:t>
      </w:r>
      <w:r w:rsidR="005C1E08" w:rsidRPr="00A26299">
        <w:rPr>
          <w:sz w:val="20"/>
          <w:szCs w:val="20"/>
        </w:rPr>
        <w:t xml:space="preserve">via TenderNed </w:t>
      </w:r>
      <w:r w:rsidRPr="00A26299">
        <w:rPr>
          <w:sz w:val="20"/>
          <w:szCs w:val="20"/>
        </w:rPr>
        <w:t>stellen</w:t>
      </w:r>
      <w:r w:rsidR="005C1E08" w:rsidRPr="00A26299">
        <w:rPr>
          <w:sz w:val="20"/>
          <w:szCs w:val="20"/>
        </w:rPr>
        <w:t xml:space="preserve"> </w:t>
      </w:r>
      <w:r w:rsidRPr="00A26299">
        <w:rPr>
          <w:sz w:val="20"/>
          <w:szCs w:val="20"/>
        </w:rPr>
        <w:t xml:space="preserve">ter attentie van Simone Bus </w:t>
      </w:r>
      <w:r w:rsidR="001C723F" w:rsidRPr="00A26299">
        <w:rPr>
          <w:sz w:val="20"/>
          <w:szCs w:val="20"/>
        </w:rPr>
        <w:t xml:space="preserve">en Marieke Fenger </w:t>
      </w:r>
      <w:r w:rsidRPr="00A26299">
        <w:rPr>
          <w:sz w:val="20"/>
          <w:szCs w:val="20"/>
        </w:rPr>
        <w:t>onder vermelding van Marktconsultatie BW 2028.</w:t>
      </w:r>
    </w:p>
    <w:p w14:paraId="7B60769D" w14:textId="77777777" w:rsidR="00C22E01" w:rsidRPr="00A26299" w:rsidRDefault="00C22E01" w:rsidP="008C4E04">
      <w:pPr>
        <w:rPr>
          <w:sz w:val="20"/>
          <w:szCs w:val="20"/>
        </w:rPr>
      </w:pPr>
    </w:p>
    <w:p w14:paraId="13AEF86B" w14:textId="7086B87D" w:rsidR="008C4E04" w:rsidRPr="00A26299" w:rsidRDefault="008C4E04" w:rsidP="008C4E04">
      <w:pPr>
        <w:rPr>
          <w:sz w:val="20"/>
          <w:szCs w:val="20"/>
        </w:rPr>
      </w:pPr>
      <w:r w:rsidRPr="00A26299">
        <w:rPr>
          <w:sz w:val="20"/>
          <w:szCs w:val="20"/>
        </w:rPr>
        <w:t>Met vriendelijke groet, namens de 10 Groninger gemeenten,</w:t>
      </w:r>
    </w:p>
    <w:p w14:paraId="3A7CD3F9" w14:textId="77777777" w:rsidR="008C4E04" w:rsidRPr="00A26299" w:rsidRDefault="008C4E04" w:rsidP="008C4E04">
      <w:pPr>
        <w:rPr>
          <w:sz w:val="20"/>
          <w:szCs w:val="20"/>
        </w:rPr>
      </w:pPr>
    </w:p>
    <w:p w14:paraId="5F100296" w14:textId="77777777" w:rsidR="00C22E01" w:rsidRPr="00A26299" w:rsidRDefault="00C22E01" w:rsidP="008C4E04">
      <w:pPr>
        <w:rPr>
          <w:sz w:val="20"/>
          <w:szCs w:val="20"/>
        </w:rPr>
      </w:pPr>
    </w:p>
    <w:p w14:paraId="29139D4F" w14:textId="77777777" w:rsidR="00C22E01" w:rsidRPr="00A26299" w:rsidRDefault="00C22E01" w:rsidP="008C4E04">
      <w:pPr>
        <w:rPr>
          <w:sz w:val="20"/>
          <w:szCs w:val="20"/>
        </w:rPr>
      </w:pPr>
    </w:p>
    <w:p w14:paraId="61DCCCA6" w14:textId="04401288" w:rsidR="008C4E04" w:rsidRPr="00A26299" w:rsidRDefault="008C4E04" w:rsidP="008C4E04">
      <w:pPr>
        <w:rPr>
          <w:i/>
          <w:iCs/>
          <w:sz w:val="20"/>
          <w:szCs w:val="20"/>
        </w:rPr>
      </w:pPr>
      <w:r w:rsidRPr="00A26299">
        <w:rPr>
          <w:sz w:val="20"/>
          <w:szCs w:val="20"/>
        </w:rPr>
        <w:t>Het Regionale Programma BW&amp;O</w:t>
      </w:r>
      <w:r w:rsidRPr="00A26299">
        <w:rPr>
          <w:i/>
          <w:iCs/>
          <w:sz w:val="20"/>
          <w:szCs w:val="20"/>
        </w:rPr>
        <w:t xml:space="preserve"> </w:t>
      </w:r>
    </w:p>
    <w:p w14:paraId="0560E88E" w14:textId="77777777" w:rsidR="00C22E01" w:rsidRPr="001C723F" w:rsidRDefault="00C22E01" w:rsidP="008C4E04">
      <w:pPr>
        <w:rPr>
          <w:i/>
          <w:iCs/>
          <w:sz w:val="22"/>
          <w:szCs w:val="22"/>
        </w:rPr>
      </w:pPr>
    </w:p>
    <w:p w14:paraId="6571D060" w14:textId="77777777" w:rsidR="006E69AE" w:rsidRPr="00D870D4" w:rsidRDefault="006E69AE" w:rsidP="006E69AE"/>
    <w:p w14:paraId="5A53EC7B" w14:textId="77777777" w:rsidR="006E69AE" w:rsidRPr="00D870D4" w:rsidRDefault="006E69AE" w:rsidP="006E69AE"/>
    <w:p w14:paraId="60A42351" w14:textId="77777777" w:rsidR="006E69AE" w:rsidRPr="00D870D4" w:rsidRDefault="006E69AE" w:rsidP="006E69AE"/>
    <w:p w14:paraId="13EBC534" w14:textId="77777777" w:rsidR="006E69AE" w:rsidRPr="00D870D4" w:rsidRDefault="006E69AE" w:rsidP="006E69AE"/>
    <w:p w14:paraId="56F90925" w14:textId="77777777" w:rsidR="006E69AE" w:rsidRPr="00D870D4" w:rsidRDefault="006E69AE" w:rsidP="006E69AE"/>
    <w:p w14:paraId="2AE0C58E" w14:textId="77777777" w:rsidR="006E69AE" w:rsidRPr="00D870D4" w:rsidRDefault="006E69AE" w:rsidP="006E69AE"/>
    <w:p w14:paraId="0C07AEC2" w14:textId="77777777" w:rsidR="006E69AE" w:rsidRPr="00D870D4" w:rsidRDefault="006E69AE" w:rsidP="006E69AE"/>
    <w:p w14:paraId="6651F73A" w14:textId="71865C4F" w:rsidR="00AD13AA" w:rsidRDefault="00AD13AA" w:rsidP="00293D5E">
      <w:pPr>
        <w:rPr>
          <w:color w:val="000000" w:themeColor="text1"/>
        </w:rPr>
      </w:pPr>
    </w:p>
    <w:p w14:paraId="4A9046A6" w14:textId="1BF32333" w:rsidR="00AD13AA" w:rsidRDefault="00AD13AA" w:rsidP="00293D5E">
      <w:pPr>
        <w:rPr>
          <w:color w:val="000000" w:themeColor="text1"/>
        </w:rPr>
      </w:pPr>
    </w:p>
    <w:p w14:paraId="599A2DA6" w14:textId="0AD61625" w:rsidR="00AD13AA" w:rsidRDefault="00AD13AA" w:rsidP="00293D5E">
      <w:pPr>
        <w:rPr>
          <w:color w:val="000000" w:themeColor="text1"/>
        </w:rPr>
      </w:pPr>
    </w:p>
    <w:p w14:paraId="521C3EF0" w14:textId="20A7718E" w:rsidR="00AD13AA" w:rsidRDefault="00AD13AA" w:rsidP="00293D5E">
      <w:pPr>
        <w:rPr>
          <w:color w:val="000000" w:themeColor="text1"/>
        </w:rPr>
      </w:pPr>
    </w:p>
    <w:p w14:paraId="52BC0B6F" w14:textId="130F79AB" w:rsidR="00AD13AA" w:rsidRDefault="00AD13AA" w:rsidP="00293D5E">
      <w:pPr>
        <w:rPr>
          <w:color w:val="000000" w:themeColor="text1"/>
        </w:rPr>
      </w:pPr>
    </w:p>
    <w:p w14:paraId="53BB4E84" w14:textId="53BFFD09" w:rsidR="00AD13AA" w:rsidRDefault="00AD13AA" w:rsidP="00293D5E">
      <w:pPr>
        <w:rPr>
          <w:color w:val="000000" w:themeColor="text1"/>
        </w:rPr>
      </w:pPr>
    </w:p>
    <w:p w14:paraId="075B2F5E" w14:textId="5034EE9B" w:rsidR="00AD13AA" w:rsidRDefault="00AD13AA" w:rsidP="00293D5E">
      <w:pPr>
        <w:rPr>
          <w:color w:val="000000" w:themeColor="text1"/>
        </w:rPr>
      </w:pPr>
    </w:p>
    <w:p w14:paraId="19B298C3" w14:textId="77777777" w:rsidR="00AD13AA" w:rsidRPr="00D870D4" w:rsidRDefault="00AD13AA" w:rsidP="00293D5E">
      <w:pPr>
        <w:rPr>
          <w:color w:val="000000" w:themeColor="text1"/>
        </w:rPr>
      </w:pPr>
    </w:p>
    <w:p w14:paraId="556D697E" w14:textId="77777777" w:rsidR="006E69AE" w:rsidRPr="006E69AE" w:rsidRDefault="006E69AE" w:rsidP="006E69AE"/>
    <w:sectPr w:rsidR="006E69AE" w:rsidRPr="006E69AE" w:rsidSect="00D1491C">
      <w:type w:val="continuous"/>
      <w:pgSz w:w="11906" w:h="16838" w:code="9"/>
      <w:pgMar w:top="1247" w:right="2268" w:bottom="1418" w:left="2126" w:header="709" w:footer="709" w:gutter="0"/>
      <w:paperSrc w:first="2" w:other="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E54A" w14:textId="77777777" w:rsidR="006016E9" w:rsidRDefault="006016E9">
      <w:r>
        <w:separator/>
      </w:r>
    </w:p>
  </w:endnote>
  <w:endnote w:type="continuationSeparator" w:id="0">
    <w:p w14:paraId="1F3F436D" w14:textId="77777777" w:rsidR="006016E9" w:rsidRDefault="00601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Condensed">
    <w:charset w:val="00"/>
    <w:family w:val="swiss"/>
    <w:pitch w:val="variable"/>
    <w:sig w:usb0="80000287" w:usb1="00000000" w:usb2="00000000" w:usb3="00000000" w:csb0="0000000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W1)">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29B2" w14:textId="77777777" w:rsidR="006016E9" w:rsidRDefault="006016E9">
      <w:r>
        <w:separator/>
      </w:r>
    </w:p>
  </w:footnote>
  <w:footnote w:type="continuationSeparator" w:id="0">
    <w:p w14:paraId="777D9371" w14:textId="77777777" w:rsidR="006016E9" w:rsidRDefault="00601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E955" w14:textId="61EFA44E" w:rsidR="008468BF" w:rsidRDefault="00AD13AA" w:rsidP="008A2016">
    <w:pPr>
      <w:tabs>
        <w:tab w:val="left" w:pos="5477"/>
      </w:tabs>
    </w:pPr>
    <w:r>
      <w:rPr>
        <w:noProof/>
      </w:rPr>
      <w:drawing>
        <wp:anchor distT="0" distB="0" distL="114300" distR="114300" simplePos="0" relativeHeight="251663360" behindDoc="1" locked="0" layoutInCell="1" allowOverlap="1" wp14:anchorId="20CDF49A" wp14:editId="3BEEE709">
          <wp:simplePos x="0" y="0"/>
          <wp:positionH relativeFrom="margin">
            <wp:posOffset>3290516</wp:posOffset>
          </wp:positionH>
          <wp:positionV relativeFrom="paragraph">
            <wp:posOffset>4769</wp:posOffset>
          </wp:positionV>
          <wp:extent cx="1661160" cy="640080"/>
          <wp:effectExtent l="0" t="0" r="0" b="7620"/>
          <wp:wrapNone/>
          <wp:docPr id="3" name="Afbeelding 3"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640080"/>
                  </a:xfrm>
                  <a:prstGeom prst="rect">
                    <a:avLst/>
                  </a:prstGeom>
                  <a:noFill/>
                  <a:ln>
                    <a:noFill/>
                  </a:ln>
                </pic:spPr>
              </pic:pic>
            </a:graphicData>
          </a:graphic>
        </wp:anchor>
      </w:drawing>
    </w:r>
    <w:r w:rsidR="008468BF">
      <w:tab/>
    </w:r>
  </w:p>
  <w:tbl>
    <w:tblPr>
      <w:tblW w:w="10249" w:type="dxa"/>
      <w:jc w:val="center"/>
      <w:tblLayout w:type="fixed"/>
      <w:tblCellMar>
        <w:left w:w="70" w:type="dxa"/>
        <w:right w:w="70" w:type="dxa"/>
      </w:tblCellMar>
      <w:tblLook w:val="0000" w:firstRow="0" w:lastRow="0" w:firstColumn="0" w:lastColumn="0" w:noHBand="0" w:noVBand="0"/>
    </w:tblPr>
    <w:tblGrid>
      <w:gridCol w:w="1341"/>
      <w:gridCol w:w="5045"/>
      <w:gridCol w:w="3863"/>
    </w:tblGrid>
    <w:tr w:rsidR="008468BF" w14:paraId="0EA03184" w14:textId="77777777">
      <w:trPr>
        <w:jc w:val="center"/>
      </w:trPr>
      <w:tc>
        <w:tcPr>
          <w:tcW w:w="1341" w:type="dxa"/>
        </w:tcPr>
        <w:p w14:paraId="63823413" w14:textId="77777777" w:rsidR="008468BF" w:rsidRDefault="008468BF" w:rsidP="00D96065">
          <w:pPr>
            <w:pStyle w:val="Kopjeformulier"/>
            <w:rPr>
              <w:w w:val="66"/>
            </w:rPr>
          </w:pPr>
          <w:r>
            <w:t>Bladzijde</w:t>
          </w:r>
        </w:p>
      </w:tc>
      <w:tc>
        <w:tcPr>
          <w:tcW w:w="5045" w:type="dxa"/>
        </w:tcPr>
        <w:p w14:paraId="1514A0B6" w14:textId="77777777" w:rsidR="008468BF" w:rsidRDefault="008468BF" w:rsidP="00D96065">
          <w:pPr>
            <w:rPr>
              <w:noProof/>
              <w:w w:val="66"/>
            </w:rPr>
          </w:pPr>
          <w:r w:rsidRPr="00897733">
            <w:fldChar w:fldCharType="begin"/>
          </w:r>
          <w:r w:rsidRPr="00897733">
            <w:instrText xml:space="preserve"> PAGE </w:instrText>
          </w:r>
          <w:r w:rsidRPr="00897733">
            <w:fldChar w:fldCharType="separate"/>
          </w:r>
          <w:r>
            <w:rPr>
              <w:noProof/>
            </w:rPr>
            <w:t>2</w:t>
          </w:r>
          <w:r w:rsidRPr="00897733">
            <w:fldChar w:fldCharType="end"/>
          </w:r>
          <w:r w:rsidRPr="00897733">
            <w:t xml:space="preserve"> van </w:t>
          </w:r>
          <w:r w:rsidR="00AD13AA">
            <w:fldChar w:fldCharType="begin"/>
          </w:r>
          <w:r w:rsidR="00AD13AA">
            <w:instrText xml:space="preserve"> NUMPAGES </w:instrText>
          </w:r>
          <w:r w:rsidR="00AD13AA">
            <w:fldChar w:fldCharType="separate"/>
          </w:r>
          <w:r>
            <w:rPr>
              <w:noProof/>
            </w:rPr>
            <w:t>2</w:t>
          </w:r>
          <w:r w:rsidR="00AD13AA">
            <w:rPr>
              <w:noProof/>
            </w:rPr>
            <w:fldChar w:fldCharType="end"/>
          </w:r>
        </w:p>
      </w:tc>
      <w:tc>
        <w:tcPr>
          <w:tcW w:w="3863" w:type="dxa"/>
        </w:tcPr>
        <w:p w14:paraId="5366177E" w14:textId="768377F4" w:rsidR="008468BF" w:rsidRDefault="008468BF" w:rsidP="00307EA2">
          <w:pPr>
            <w:pStyle w:val="Kopjeformulier"/>
            <w:rPr>
              <w:w w:val="66"/>
            </w:rPr>
          </w:pPr>
        </w:p>
      </w:tc>
    </w:tr>
    <w:tr w:rsidR="008468BF" w14:paraId="1FCDF558" w14:textId="77777777">
      <w:trPr>
        <w:trHeight w:val="525"/>
        <w:jc w:val="center"/>
      </w:trPr>
      <w:tc>
        <w:tcPr>
          <w:tcW w:w="1341" w:type="dxa"/>
        </w:tcPr>
        <w:p w14:paraId="32984848" w14:textId="77777777" w:rsidR="008468BF" w:rsidRPr="00C2061A" w:rsidRDefault="008468BF" w:rsidP="00D96065">
          <w:pPr>
            <w:pStyle w:val="Kopjeformulier"/>
          </w:pPr>
          <w:r w:rsidRPr="00C2061A">
            <w:t>Onderwerp</w:t>
          </w:r>
        </w:p>
      </w:tc>
      <w:tc>
        <w:tcPr>
          <w:tcW w:w="5045" w:type="dxa"/>
        </w:tcPr>
        <w:p w14:paraId="1719B5E5" w14:textId="459C2B58" w:rsidR="008468BF" w:rsidRDefault="008468BF" w:rsidP="00D96065">
          <w:r>
            <w:fldChar w:fldCharType="begin"/>
          </w:r>
          <w:r>
            <w:instrText xml:space="preserve"> DOCPROPERTY Txt_Onderwerp \* MERGEFORMAT </w:instrText>
          </w:r>
          <w:r>
            <w:fldChar w:fldCharType="end"/>
          </w:r>
        </w:p>
      </w:tc>
      <w:tc>
        <w:tcPr>
          <w:tcW w:w="3863" w:type="dxa"/>
        </w:tcPr>
        <w:p w14:paraId="5063CD76" w14:textId="4359AA86" w:rsidR="008468BF" w:rsidRPr="00C2061A" w:rsidRDefault="008468BF" w:rsidP="00105C7F">
          <w:pPr>
            <w:pStyle w:val="Kopjeformulier"/>
          </w:pPr>
        </w:p>
      </w:tc>
    </w:tr>
    <w:tr w:rsidR="008468BF" w14:paraId="3DA8B695" w14:textId="77777777">
      <w:trPr>
        <w:trHeight w:hRule="exact" w:val="360"/>
        <w:jc w:val="center"/>
      </w:trPr>
      <w:tc>
        <w:tcPr>
          <w:tcW w:w="1341" w:type="dxa"/>
        </w:tcPr>
        <w:p w14:paraId="3B4A03C4" w14:textId="77777777" w:rsidR="008468BF" w:rsidRPr="00C2061A" w:rsidRDefault="008468BF" w:rsidP="00C2061A"/>
      </w:tc>
      <w:tc>
        <w:tcPr>
          <w:tcW w:w="5045" w:type="dxa"/>
          <w:vAlign w:val="center"/>
        </w:tcPr>
        <w:p w14:paraId="217F4508" w14:textId="77777777" w:rsidR="008468BF" w:rsidRDefault="008468BF" w:rsidP="00D96065">
          <w:pPr>
            <w:tabs>
              <w:tab w:val="left" w:pos="-794"/>
              <w:tab w:val="left" w:pos="851"/>
            </w:tabs>
          </w:pPr>
        </w:p>
      </w:tc>
      <w:tc>
        <w:tcPr>
          <w:tcW w:w="3863" w:type="dxa"/>
          <w:vAlign w:val="center"/>
        </w:tcPr>
        <w:p w14:paraId="2A87FAAE" w14:textId="77777777" w:rsidR="008468BF" w:rsidRPr="00C2061A" w:rsidRDefault="008468BF" w:rsidP="00C2061A"/>
      </w:tc>
    </w:tr>
    <w:tr w:rsidR="008468BF" w14:paraId="0F1772B1" w14:textId="77777777">
      <w:trPr>
        <w:trHeight w:hRule="exact" w:val="360"/>
        <w:jc w:val="center"/>
      </w:trPr>
      <w:tc>
        <w:tcPr>
          <w:tcW w:w="1341" w:type="dxa"/>
        </w:tcPr>
        <w:p w14:paraId="0C715603" w14:textId="77777777" w:rsidR="008468BF" w:rsidRDefault="008468BF">
          <w:pPr>
            <w:tabs>
              <w:tab w:val="left" w:pos="-794"/>
              <w:tab w:val="left" w:pos="851"/>
            </w:tabs>
            <w:rPr>
              <w:rFonts w:ascii="Univers (W1)" w:hAnsi="Univers (W1)"/>
              <w:spacing w:val="8"/>
              <w:w w:val="66"/>
              <w:position w:val="-20"/>
              <w:sz w:val="16"/>
            </w:rPr>
          </w:pPr>
        </w:p>
      </w:tc>
      <w:tc>
        <w:tcPr>
          <w:tcW w:w="5045" w:type="dxa"/>
          <w:vAlign w:val="center"/>
        </w:tcPr>
        <w:p w14:paraId="72FD696F" w14:textId="77777777" w:rsidR="008468BF" w:rsidRDefault="008468BF" w:rsidP="00D96065">
          <w:pPr>
            <w:tabs>
              <w:tab w:val="left" w:pos="-794"/>
              <w:tab w:val="left" w:pos="851"/>
            </w:tabs>
          </w:pPr>
        </w:p>
      </w:tc>
      <w:tc>
        <w:tcPr>
          <w:tcW w:w="3863" w:type="dxa"/>
          <w:vAlign w:val="center"/>
        </w:tcPr>
        <w:p w14:paraId="7EC2B7F0" w14:textId="77777777" w:rsidR="008468BF" w:rsidRDefault="008468BF">
          <w:pPr>
            <w:tabs>
              <w:tab w:val="left" w:pos="-794"/>
              <w:tab w:val="left" w:pos="851"/>
            </w:tabs>
            <w:rPr>
              <w:rFonts w:ascii="Univers (W1)" w:hAnsi="Univers (W1)"/>
              <w:spacing w:val="8"/>
              <w:w w:val="66"/>
              <w:position w:val="-20"/>
              <w:sz w:val="16"/>
            </w:rPr>
          </w:pPr>
        </w:p>
      </w:tc>
    </w:tr>
  </w:tbl>
  <w:p w14:paraId="1197B790" w14:textId="77777777" w:rsidR="008468BF" w:rsidRDefault="008468BF">
    <w:pPr>
      <w:pStyle w:val="Koptekst"/>
    </w:pPr>
  </w:p>
  <w:p w14:paraId="0469B8D4" w14:textId="77777777" w:rsidR="008468BF" w:rsidRDefault="008468BF">
    <w:pPr>
      <w:pStyle w:val="Koptekst"/>
    </w:pPr>
  </w:p>
  <w:p w14:paraId="66E44241" w14:textId="77777777" w:rsidR="008468BF" w:rsidRDefault="008468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2E94" w14:textId="36CB1518" w:rsidR="008468BF" w:rsidRDefault="00A97DAF">
    <w:pPr>
      <w:pStyle w:val="Koptekst"/>
    </w:pPr>
    <w:r>
      <w:drawing>
        <wp:anchor distT="0" distB="0" distL="114300" distR="114300" simplePos="0" relativeHeight="251661312" behindDoc="1" locked="0" layoutInCell="1" allowOverlap="1" wp14:anchorId="27F51DE6" wp14:editId="4E5D1AB9">
          <wp:simplePos x="0" y="0"/>
          <wp:positionH relativeFrom="margin">
            <wp:posOffset>3576879</wp:posOffset>
          </wp:positionH>
          <wp:positionV relativeFrom="paragraph">
            <wp:posOffset>-95373</wp:posOffset>
          </wp:positionV>
          <wp:extent cx="1467135" cy="423080"/>
          <wp:effectExtent l="0" t="0" r="0" b="0"/>
          <wp:wrapNone/>
          <wp:docPr id="2" name="Afbeelding 2"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139" cy="425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B4ECD"/>
    <w:multiLevelType w:val="hybridMultilevel"/>
    <w:tmpl w:val="387200B2"/>
    <w:lvl w:ilvl="0" w:tplc="26141AF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A32EF2"/>
    <w:multiLevelType w:val="hybridMultilevel"/>
    <w:tmpl w:val="5B4AABC8"/>
    <w:lvl w:ilvl="0" w:tplc="4A3C4E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D5514F"/>
    <w:multiLevelType w:val="multilevel"/>
    <w:tmpl w:val="EE74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F38BA"/>
    <w:multiLevelType w:val="multilevel"/>
    <w:tmpl w:val="7DDE1068"/>
    <w:lvl w:ilvl="0">
      <w:start w:val="1"/>
      <w:numFmt w:val="decimal"/>
      <w:pStyle w:val="Dictum"/>
      <w:lvlText w:val="%1."/>
      <w:lvlJc w:val="left"/>
      <w:pPr>
        <w:tabs>
          <w:tab w:val="num" w:pos="360"/>
        </w:tabs>
        <w:ind w:left="360" w:hanging="360"/>
      </w:pPr>
    </w:lvl>
    <w:lvl w:ilvl="1">
      <w:start w:val="1"/>
      <w:numFmt w:val="upperRoman"/>
      <w:lvlText w:val="%2."/>
      <w:lvlJc w:val="left"/>
      <w:pPr>
        <w:tabs>
          <w:tab w:val="num" w:pos="108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8026982">
    <w:abstractNumId w:val="3"/>
  </w:num>
  <w:num w:numId="2" w16cid:durableId="919288579">
    <w:abstractNumId w:val="1"/>
  </w:num>
  <w:num w:numId="3" w16cid:durableId="1028410142">
    <w:abstractNumId w:val="2"/>
  </w:num>
  <w:num w:numId="4" w16cid:durableId="43556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91C"/>
    <w:rsid w:val="000163F2"/>
    <w:rsid w:val="00020DFF"/>
    <w:rsid w:val="00027B96"/>
    <w:rsid w:val="0005741D"/>
    <w:rsid w:val="000852B1"/>
    <w:rsid w:val="00091ACB"/>
    <w:rsid w:val="000C3E49"/>
    <w:rsid w:val="000D7894"/>
    <w:rsid w:val="000E1F91"/>
    <w:rsid w:val="000E4F05"/>
    <w:rsid w:val="000F7CAA"/>
    <w:rsid w:val="00105C7F"/>
    <w:rsid w:val="00112EF9"/>
    <w:rsid w:val="00116C95"/>
    <w:rsid w:val="00144741"/>
    <w:rsid w:val="00146090"/>
    <w:rsid w:val="001503BC"/>
    <w:rsid w:val="00164B33"/>
    <w:rsid w:val="001B06C4"/>
    <w:rsid w:val="001B4EF9"/>
    <w:rsid w:val="001C338E"/>
    <w:rsid w:val="001C723F"/>
    <w:rsid w:val="001E3094"/>
    <w:rsid w:val="001E5192"/>
    <w:rsid w:val="00201EF0"/>
    <w:rsid w:val="00203FD2"/>
    <w:rsid w:val="00213017"/>
    <w:rsid w:val="0021486F"/>
    <w:rsid w:val="00231193"/>
    <w:rsid w:val="002437B0"/>
    <w:rsid w:val="00275762"/>
    <w:rsid w:val="00293D5E"/>
    <w:rsid w:val="00296AAB"/>
    <w:rsid w:val="002C12F2"/>
    <w:rsid w:val="002D5C1E"/>
    <w:rsid w:val="002E3D3E"/>
    <w:rsid w:val="002F4068"/>
    <w:rsid w:val="00305F70"/>
    <w:rsid w:val="00307EA2"/>
    <w:rsid w:val="003243FF"/>
    <w:rsid w:val="00344E3F"/>
    <w:rsid w:val="0035281E"/>
    <w:rsid w:val="003B7DAE"/>
    <w:rsid w:val="003C5F22"/>
    <w:rsid w:val="003E44E5"/>
    <w:rsid w:val="003F431C"/>
    <w:rsid w:val="00410A8A"/>
    <w:rsid w:val="00445DAE"/>
    <w:rsid w:val="00495D09"/>
    <w:rsid w:val="004A2999"/>
    <w:rsid w:val="004B04D0"/>
    <w:rsid w:val="004E077F"/>
    <w:rsid w:val="004E7286"/>
    <w:rsid w:val="004F4B89"/>
    <w:rsid w:val="004F58AD"/>
    <w:rsid w:val="0050465E"/>
    <w:rsid w:val="005274C5"/>
    <w:rsid w:val="00532E65"/>
    <w:rsid w:val="0053700A"/>
    <w:rsid w:val="00571EC5"/>
    <w:rsid w:val="00572212"/>
    <w:rsid w:val="005C118E"/>
    <w:rsid w:val="005C1E08"/>
    <w:rsid w:val="005C46D4"/>
    <w:rsid w:val="005E57BC"/>
    <w:rsid w:val="006016E9"/>
    <w:rsid w:val="00643F0A"/>
    <w:rsid w:val="00683BB9"/>
    <w:rsid w:val="00690DA3"/>
    <w:rsid w:val="00691075"/>
    <w:rsid w:val="00693087"/>
    <w:rsid w:val="006E0BB3"/>
    <w:rsid w:val="006E69AE"/>
    <w:rsid w:val="006F0A32"/>
    <w:rsid w:val="006F4DE9"/>
    <w:rsid w:val="007111EE"/>
    <w:rsid w:val="00727E78"/>
    <w:rsid w:val="007304F2"/>
    <w:rsid w:val="0073063D"/>
    <w:rsid w:val="00743C69"/>
    <w:rsid w:val="00752A46"/>
    <w:rsid w:val="00755714"/>
    <w:rsid w:val="0078209C"/>
    <w:rsid w:val="007977B4"/>
    <w:rsid w:val="007B5079"/>
    <w:rsid w:val="007D3035"/>
    <w:rsid w:val="007F4F2B"/>
    <w:rsid w:val="00802FB4"/>
    <w:rsid w:val="0081682A"/>
    <w:rsid w:val="0081789D"/>
    <w:rsid w:val="00820EBE"/>
    <w:rsid w:val="0082181D"/>
    <w:rsid w:val="00832256"/>
    <w:rsid w:val="008377F8"/>
    <w:rsid w:val="0084351C"/>
    <w:rsid w:val="008468BF"/>
    <w:rsid w:val="00884E10"/>
    <w:rsid w:val="00885F35"/>
    <w:rsid w:val="00891ADE"/>
    <w:rsid w:val="00896D10"/>
    <w:rsid w:val="008A2016"/>
    <w:rsid w:val="008B5BCC"/>
    <w:rsid w:val="008C274E"/>
    <w:rsid w:val="008C4E04"/>
    <w:rsid w:val="008D4AA9"/>
    <w:rsid w:val="008D4B8F"/>
    <w:rsid w:val="008E2728"/>
    <w:rsid w:val="008E3DF2"/>
    <w:rsid w:val="008E746A"/>
    <w:rsid w:val="00903EE7"/>
    <w:rsid w:val="00913149"/>
    <w:rsid w:val="00924B91"/>
    <w:rsid w:val="00930C10"/>
    <w:rsid w:val="00931888"/>
    <w:rsid w:val="009367A8"/>
    <w:rsid w:val="00944291"/>
    <w:rsid w:val="009676D4"/>
    <w:rsid w:val="009A188B"/>
    <w:rsid w:val="009C34CC"/>
    <w:rsid w:val="009C3D11"/>
    <w:rsid w:val="009F76C8"/>
    <w:rsid w:val="00A066EA"/>
    <w:rsid w:val="00A14FF6"/>
    <w:rsid w:val="00A228B9"/>
    <w:rsid w:val="00A24191"/>
    <w:rsid w:val="00A26299"/>
    <w:rsid w:val="00A267E1"/>
    <w:rsid w:val="00A26936"/>
    <w:rsid w:val="00A53A5A"/>
    <w:rsid w:val="00A542AF"/>
    <w:rsid w:val="00A72076"/>
    <w:rsid w:val="00A74F32"/>
    <w:rsid w:val="00A82596"/>
    <w:rsid w:val="00A8477D"/>
    <w:rsid w:val="00A96322"/>
    <w:rsid w:val="00A97DAF"/>
    <w:rsid w:val="00AA17C5"/>
    <w:rsid w:val="00AB3007"/>
    <w:rsid w:val="00AB6398"/>
    <w:rsid w:val="00AC351B"/>
    <w:rsid w:val="00AD13AA"/>
    <w:rsid w:val="00AF1F95"/>
    <w:rsid w:val="00AF2518"/>
    <w:rsid w:val="00AF44DD"/>
    <w:rsid w:val="00B13A35"/>
    <w:rsid w:val="00B26308"/>
    <w:rsid w:val="00B56F0D"/>
    <w:rsid w:val="00B75442"/>
    <w:rsid w:val="00B829FB"/>
    <w:rsid w:val="00B90E1D"/>
    <w:rsid w:val="00B922B4"/>
    <w:rsid w:val="00BA7994"/>
    <w:rsid w:val="00BD51B3"/>
    <w:rsid w:val="00BE0651"/>
    <w:rsid w:val="00BE0DD3"/>
    <w:rsid w:val="00BE4BE2"/>
    <w:rsid w:val="00BF73ED"/>
    <w:rsid w:val="00C00F92"/>
    <w:rsid w:val="00C065DF"/>
    <w:rsid w:val="00C2061A"/>
    <w:rsid w:val="00C22E01"/>
    <w:rsid w:val="00C23C45"/>
    <w:rsid w:val="00C3507E"/>
    <w:rsid w:val="00C46943"/>
    <w:rsid w:val="00C4760C"/>
    <w:rsid w:val="00C65F50"/>
    <w:rsid w:val="00C7101A"/>
    <w:rsid w:val="00C769F8"/>
    <w:rsid w:val="00C8024A"/>
    <w:rsid w:val="00C82D3E"/>
    <w:rsid w:val="00CB18CD"/>
    <w:rsid w:val="00CB26A5"/>
    <w:rsid w:val="00CB5B6B"/>
    <w:rsid w:val="00CB72B3"/>
    <w:rsid w:val="00CC232F"/>
    <w:rsid w:val="00CC4210"/>
    <w:rsid w:val="00D035D9"/>
    <w:rsid w:val="00D105A9"/>
    <w:rsid w:val="00D12BD7"/>
    <w:rsid w:val="00D13F30"/>
    <w:rsid w:val="00D1491C"/>
    <w:rsid w:val="00D15B8A"/>
    <w:rsid w:val="00D468FD"/>
    <w:rsid w:val="00D5708E"/>
    <w:rsid w:val="00D654AC"/>
    <w:rsid w:val="00D72615"/>
    <w:rsid w:val="00D826E7"/>
    <w:rsid w:val="00D870D4"/>
    <w:rsid w:val="00D92853"/>
    <w:rsid w:val="00D9469E"/>
    <w:rsid w:val="00D96065"/>
    <w:rsid w:val="00DF4E69"/>
    <w:rsid w:val="00E004F5"/>
    <w:rsid w:val="00E06CE8"/>
    <w:rsid w:val="00E13FE4"/>
    <w:rsid w:val="00E142D1"/>
    <w:rsid w:val="00E15180"/>
    <w:rsid w:val="00E237C6"/>
    <w:rsid w:val="00E32C5D"/>
    <w:rsid w:val="00E456A9"/>
    <w:rsid w:val="00E5314A"/>
    <w:rsid w:val="00E57724"/>
    <w:rsid w:val="00E57A4D"/>
    <w:rsid w:val="00E8716A"/>
    <w:rsid w:val="00E949FE"/>
    <w:rsid w:val="00EA6A0C"/>
    <w:rsid w:val="00F17552"/>
    <w:rsid w:val="00F3428B"/>
    <w:rsid w:val="00F53C05"/>
    <w:rsid w:val="00F54E8F"/>
    <w:rsid w:val="00F63205"/>
    <w:rsid w:val="00F679CF"/>
    <w:rsid w:val="00F724CB"/>
    <w:rsid w:val="00F74318"/>
    <w:rsid w:val="00F85DB6"/>
    <w:rsid w:val="00F964CA"/>
    <w:rsid w:val="00FA061C"/>
    <w:rsid w:val="00FB0B4A"/>
    <w:rsid w:val="00FB2995"/>
    <w:rsid w:val="00FB7A60"/>
    <w:rsid w:val="00FC3320"/>
    <w:rsid w:val="00FD4513"/>
    <w:rsid w:val="00FE3C8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632A6"/>
  <w15:docId w15:val="{46683CC3-86DE-4E2F-A320-4FD4C92D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DF2"/>
    <w:rPr>
      <w:sz w:val="24"/>
      <w:szCs w:val="24"/>
    </w:rPr>
  </w:style>
  <w:style w:type="paragraph" w:styleId="Kop1">
    <w:name w:val="heading 1"/>
    <w:basedOn w:val="Standaard"/>
    <w:next w:val="Standaard"/>
    <w:qFormat/>
    <w:rsid w:val="00AA17C5"/>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right" w:pos="737"/>
        <w:tab w:val="left" w:pos="993"/>
        <w:tab w:val="right" w:pos="3260"/>
        <w:tab w:val="left" w:pos="3544"/>
        <w:tab w:val="right" w:pos="5783"/>
        <w:tab w:val="left" w:pos="6067"/>
      </w:tabs>
      <w:jc w:val="right"/>
    </w:pPr>
    <w:rPr>
      <w:rFonts w:ascii="Arial Narrow" w:hAnsi="Arial Narrow"/>
      <w:noProof/>
      <w:sz w:val="16"/>
    </w:rPr>
  </w:style>
  <w:style w:type="paragraph" w:customStyle="1" w:styleId="Dictum">
    <w:name w:val="Dictum"/>
    <w:basedOn w:val="Standaard"/>
    <w:rsid w:val="00AA17C5"/>
    <w:pPr>
      <w:numPr>
        <w:numId w:val="1"/>
      </w:numPr>
      <w:tabs>
        <w:tab w:val="left" w:pos="720"/>
      </w:tabs>
    </w:pPr>
    <w:rPr>
      <w:sz w:val="22"/>
      <w:szCs w:val="20"/>
    </w:rPr>
  </w:style>
  <w:style w:type="paragraph" w:customStyle="1" w:styleId="Dienstkop">
    <w:name w:val="Dienstkop"/>
    <w:basedOn w:val="Standaard"/>
    <w:next w:val="Standaard"/>
    <w:rsid w:val="00AA17C5"/>
    <w:rPr>
      <w:rFonts w:ascii="Univers Condensed" w:hAnsi="Univers Condensed"/>
      <w:spacing w:val="20"/>
      <w:sz w:val="16"/>
      <w:szCs w:val="16"/>
    </w:rPr>
  </w:style>
  <w:style w:type="paragraph" w:customStyle="1" w:styleId="Euro">
    <w:name w:val="Euro"/>
    <w:basedOn w:val="Standaard"/>
    <w:rsid w:val="00AA17C5"/>
    <w:pPr>
      <w:jc w:val="right"/>
    </w:pPr>
    <w:rPr>
      <w:rFonts w:ascii="Univers" w:hAnsi="Univers"/>
      <w:sz w:val="16"/>
      <w:szCs w:val="16"/>
    </w:rPr>
  </w:style>
  <w:style w:type="paragraph" w:styleId="Voettekst">
    <w:name w:val="footer"/>
    <w:basedOn w:val="Standaard"/>
    <w:pPr>
      <w:tabs>
        <w:tab w:val="center" w:pos="4536"/>
        <w:tab w:val="right" w:pos="9072"/>
      </w:tabs>
    </w:pPr>
  </w:style>
  <w:style w:type="paragraph" w:customStyle="1" w:styleId="SubkopUnivers">
    <w:name w:val="Subkop Univers"/>
    <w:basedOn w:val="Standaard"/>
    <w:next w:val="Standaard"/>
    <w:rsid w:val="00AA17C5"/>
    <w:rPr>
      <w:rFonts w:ascii="Univers" w:hAnsi="Univers"/>
      <w:b/>
      <w:sz w:val="17"/>
      <w:szCs w:val="20"/>
    </w:rPr>
  </w:style>
  <w:style w:type="paragraph" w:customStyle="1" w:styleId="Formuliernummer">
    <w:name w:val="Formuliernummer"/>
    <w:basedOn w:val="SubkopUnivers"/>
    <w:next w:val="Standaard"/>
    <w:rsid w:val="00AA17C5"/>
    <w:rPr>
      <w:rFonts w:ascii="Univers Condensed" w:hAnsi="Univers Condensed"/>
      <w:sz w:val="14"/>
    </w:rPr>
  </w:style>
  <w:style w:type="paragraph" w:customStyle="1" w:styleId="Grijs">
    <w:name w:val="Grijs"/>
    <w:basedOn w:val="Standaard"/>
    <w:next w:val="Standaard"/>
    <w:rsid w:val="00AA17C5"/>
    <w:pPr>
      <w:jc w:val="center"/>
    </w:pPr>
    <w:rPr>
      <w:rFonts w:ascii="Univers Condensed" w:hAnsi="Univers Condensed"/>
      <w:b/>
      <w:color w:val="C0C0C0"/>
      <w:sz w:val="22"/>
      <w:szCs w:val="20"/>
    </w:rPr>
  </w:style>
  <w:style w:type="paragraph" w:customStyle="1" w:styleId="Kophoofd">
    <w:name w:val="Kop hoofd"/>
    <w:basedOn w:val="Standaard"/>
    <w:rsid w:val="00AA17C5"/>
    <w:rPr>
      <w:rFonts w:ascii="Univers" w:hAnsi="Univers"/>
      <w:b/>
      <w:noProof/>
      <w:spacing w:val="6"/>
      <w:sz w:val="18"/>
      <w:szCs w:val="20"/>
    </w:rPr>
  </w:style>
  <w:style w:type="paragraph" w:customStyle="1" w:styleId="Kopjebriefrechts">
    <w:name w:val="Kopje brief rechts"/>
    <w:basedOn w:val="Standaard"/>
    <w:next w:val="Standaard"/>
    <w:link w:val="KopjebriefrechtsChar"/>
    <w:rsid w:val="00AA17C5"/>
    <w:pPr>
      <w:jc w:val="right"/>
    </w:pPr>
    <w:rPr>
      <w:rFonts w:ascii="Univers Condensed" w:hAnsi="Univers Condensed"/>
      <w:sz w:val="16"/>
      <w:szCs w:val="20"/>
    </w:rPr>
  </w:style>
  <w:style w:type="character" w:styleId="Paginanummer">
    <w:name w:val="page number"/>
    <w:basedOn w:val="Standaardalinea-lettertype"/>
  </w:style>
  <w:style w:type="character" w:styleId="Hyperlink">
    <w:name w:val="Hyperlink"/>
    <w:rsid w:val="00C7101A"/>
    <w:rPr>
      <w:color w:val="0000FF"/>
      <w:u w:val="single"/>
    </w:rPr>
  </w:style>
  <w:style w:type="paragraph" w:customStyle="1" w:styleId="Kopjeformulier">
    <w:name w:val="Kopje formulier"/>
    <w:basedOn w:val="Standaard"/>
    <w:next w:val="Standaard"/>
    <w:link w:val="KopjeformulierChar"/>
    <w:rsid w:val="00AA17C5"/>
    <w:rPr>
      <w:rFonts w:ascii="Univers Condensed" w:hAnsi="Univers Condensed"/>
      <w:sz w:val="17"/>
      <w:szCs w:val="17"/>
    </w:rPr>
  </w:style>
  <w:style w:type="paragraph" w:customStyle="1" w:styleId="Kopjeverbreed">
    <w:name w:val="Kopje verbreed"/>
    <w:basedOn w:val="Standaard"/>
    <w:next w:val="Standaard"/>
    <w:rsid w:val="00AA17C5"/>
    <w:rPr>
      <w:rFonts w:ascii="Univers" w:hAnsi="Univers"/>
      <w:b/>
      <w:spacing w:val="6"/>
      <w:sz w:val="16"/>
    </w:rPr>
  </w:style>
  <w:style w:type="table" w:styleId="Tabelraster">
    <w:name w:val="Table Grid"/>
    <w:basedOn w:val="Standaardtabel"/>
    <w:rsid w:val="00AA1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rsid w:val="00AA17C5"/>
    <w:rPr>
      <w:rFonts w:ascii="Univers" w:hAnsi="Univers"/>
      <w:sz w:val="17"/>
    </w:rPr>
  </w:style>
  <w:style w:type="character" w:customStyle="1" w:styleId="KopjebriefrechtsChar">
    <w:name w:val="Kopje brief rechts Char"/>
    <w:link w:val="Kopjebriefrechts"/>
    <w:rsid w:val="00AA17C5"/>
    <w:rPr>
      <w:rFonts w:ascii="Univers Condensed" w:hAnsi="Univers Condensed"/>
      <w:sz w:val="16"/>
      <w:lang w:val="nl-NL" w:eastAsia="nl-NL" w:bidi="ar-SA"/>
    </w:rPr>
  </w:style>
  <w:style w:type="paragraph" w:customStyle="1" w:styleId="Adreskopje">
    <w:name w:val="Adreskopje"/>
    <w:basedOn w:val="Standaard"/>
    <w:next w:val="Standaard"/>
    <w:rsid w:val="008E3DF2"/>
    <w:pPr>
      <w:spacing w:line="240" w:lineRule="exact"/>
    </w:pPr>
    <w:rPr>
      <w:rFonts w:ascii="Univers" w:hAnsi="Univers"/>
      <w:b/>
      <w:spacing w:val="24"/>
      <w:sz w:val="13"/>
      <w:szCs w:val="20"/>
    </w:rPr>
  </w:style>
  <w:style w:type="character" w:customStyle="1" w:styleId="KopjeformulierChar">
    <w:name w:val="Kopje formulier Char"/>
    <w:link w:val="Kopjeformulier"/>
    <w:rsid w:val="00105C7F"/>
    <w:rPr>
      <w:rFonts w:ascii="Univers Condensed" w:hAnsi="Univers Condensed"/>
      <w:sz w:val="17"/>
      <w:szCs w:val="17"/>
      <w:lang w:val="nl-NL" w:eastAsia="nl-NL" w:bidi="ar-SA"/>
    </w:rPr>
  </w:style>
  <w:style w:type="paragraph" w:styleId="Ballontekst">
    <w:name w:val="Balloon Text"/>
    <w:basedOn w:val="Standaard"/>
    <w:semiHidden/>
    <w:rsid w:val="000E4F05"/>
    <w:rPr>
      <w:rFonts w:ascii="Tahoma" w:hAnsi="Tahoma" w:cs="Tahoma"/>
      <w:sz w:val="16"/>
      <w:szCs w:val="16"/>
    </w:rPr>
  </w:style>
  <w:style w:type="paragraph" w:customStyle="1" w:styleId="Kopjebrieflinks">
    <w:name w:val="Kopje brief links"/>
    <w:basedOn w:val="Standaard"/>
    <w:rsid w:val="00FD4513"/>
    <w:rPr>
      <w:rFonts w:ascii="Univers Condensed" w:hAnsi="Univers Condensed"/>
      <w:sz w:val="17"/>
      <w:szCs w:val="17"/>
    </w:rPr>
  </w:style>
  <w:style w:type="paragraph" w:customStyle="1" w:styleId="Adresgegevens">
    <w:name w:val="Adresgegevens"/>
    <w:basedOn w:val="Standaard"/>
    <w:next w:val="Standaard"/>
    <w:rsid w:val="00E06CE8"/>
    <w:pPr>
      <w:spacing w:line="240" w:lineRule="exact"/>
    </w:pPr>
    <w:rPr>
      <w:rFonts w:ascii="Univers Condensed" w:hAnsi="Univers Condensed"/>
      <w:spacing w:val="6"/>
      <w:sz w:val="17"/>
      <w:szCs w:val="20"/>
    </w:rPr>
  </w:style>
  <w:style w:type="paragraph" w:customStyle="1" w:styleId="BrfkopVast">
    <w:name w:val="BrfkopVast"/>
    <w:basedOn w:val="Standaard"/>
    <w:rsid w:val="00307EA2"/>
    <w:pPr>
      <w:jc w:val="right"/>
    </w:pPr>
    <w:rPr>
      <w:rFonts w:ascii="Arial Narrow" w:hAnsi="Arial Narrow"/>
      <w:noProof/>
      <w:spacing w:val="4"/>
      <w:position w:val="8"/>
      <w:sz w:val="17"/>
      <w:szCs w:val="20"/>
    </w:rPr>
  </w:style>
  <w:style w:type="paragraph" w:customStyle="1" w:styleId="brfKopVar">
    <w:name w:val="brfKopVar"/>
    <w:basedOn w:val="Standaard"/>
    <w:rsid w:val="00D1491C"/>
    <w:rPr>
      <w:position w:val="8"/>
      <w:sz w:val="22"/>
      <w:szCs w:val="20"/>
    </w:rPr>
  </w:style>
  <w:style w:type="character" w:styleId="Tekstvantijdelijkeaanduiding">
    <w:name w:val="Placeholder Text"/>
    <w:basedOn w:val="Standaardalinea-lettertype"/>
    <w:uiPriority w:val="99"/>
    <w:semiHidden/>
    <w:rsid w:val="00D1491C"/>
    <w:rPr>
      <w:color w:val="808080"/>
    </w:rPr>
  </w:style>
  <w:style w:type="paragraph" w:styleId="Lijstalinea">
    <w:name w:val="List Paragraph"/>
    <w:basedOn w:val="Standaard"/>
    <w:uiPriority w:val="34"/>
    <w:qFormat/>
    <w:rsid w:val="008468BF"/>
    <w:pPr>
      <w:ind w:left="720"/>
      <w:contextualSpacing/>
    </w:pPr>
  </w:style>
  <w:style w:type="character" w:styleId="Verwijzingopmerking">
    <w:name w:val="annotation reference"/>
    <w:basedOn w:val="Standaardalinea-lettertype"/>
    <w:uiPriority w:val="99"/>
    <w:semiHidden/>
    <w:unhideWhenUsed/>
    <w:rsid w:val="0005741D"/>
    <w:rPr>
      <w:sz w:val="16"/>
      <w:szCs w:val="16"/>
    </w:rPr>
  </w:style>
  <w:style w:type="paragraph" w:styleId="Tekstopmerking">
    <w:name w:val="annotation text"/>
    <w:basedOn w:val="Standaard"/>
    <w:link w:val="TekstopmerkingChar"/>
    <w:uiPriority w:val="99"/>
    <w:unhideWhenUsed/>
    <w:rsid w:val="0005741D"/>
    <w:rPr>
      <w:sz w:val="20"/>
      <w:szCs w:val="20"/>
    </w:rPr>
  </w:style>
  <w:style w:type="character" w:customStyle="1" w:styleId="TekstopmerkingChar">
    <w:name w:val="Tekst opmerking Char"/>
    <w:basedOn w:val="Standaardalinea-lettertype"/>
    <w:link w:val="Tekstopmerking"/>
    <w:uiPriority w:val="99"/>
    <w:rsid w:val="0005741D"/>
  </w:style>
  <w:style w:type="paragraph" w:styleId="Onderwerpvanopmerking">
    <w:name w:val="annotation subject"/>
    <w:basedOn w:val="Tekstopmerking"/>
    <w:next w:val="Tekstopmerking"/>
    <w:link w:val="OnderwerpvanopmerkingChar"/>
    <w:uiPriority w:val="99"/>
    <w:semiHidden/>
    <w:unhideWhenUsed/>
    <w:rsid w:val="0005741D"/>
    <w:rPr>
      <w:b/>
      <w:bCs/>
    </w:rPr>
  </w:style>
  <w:style w:type="character" w:customStyle="1" w:styleId="OnderwerpvanopmerkingChar">
    <w:name w:val="Onderwerp van opmerking Char"/>
    <w:basedOn w:val="TekstopmerkingChar"/>
    <w:link w:val="Onderwerpvanopmerking"/>
    <w:uiPriority w:val="99"/>
    <w:semiHidden/>
    <w:rsid w:val="0005741D"/>
    <w:rPr>
      <w:b/>
      <w:bCs/>
    </w:rPr>
  </w:style>
  <w:style w:type="paragraph" w:styleId="Revisie">
    <w:name w:val="Revision"/>
    <w:hidden/>
    <w:uiPriority w:val="99"/>
    <w:semiHidden/>
    <w:rsid w:val="009676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686771">
      <w:bodyDiv w:val="1"/>
      <w:marLeft w:val="0"/>
      <w:marRight w:val="0"/>
      <w:marTop w:val="0"/>
      <w:marBottom w:val="0"/>
      <w:divBdr>
        <w:top w:val="none" w:sz="0" w:space="0" w:color="auto"/>
        <w:left w:val="none" w:sz="0" w:space="0" w:color="auto"/>
        <w:bottom w:val="none" w:sz="0" w:space="0" w:color="auto"/>
        <w:right w:val="none" w:sz="0" w:space="0" w:color="auto"/>
      </w:divBdr>
    </w:div>
    <w:div w:id="686758465">
      <w:bodyDiv w:val="1"/>
      <w:marLeft w:val="0"/>
      <w:marRight w:val="0"/>
      <w:marTop w:val="0"/>
      <w:marBottom w:val="0"/>
      <w:divBdr>
        <w:top w:val="none" w:sz="0" w:space="0" w:color="auto"/>
        <w:left w:val="none" w:sz="0" w:space="0" w:color="auto"/>
        <w:bottom w:val="none" w:sz="0" w:space="0" w:color="auto"/>
        <w:right w:val="none" w:sz="0" w:space="0" w:color="auto"/>
      </w:divBdr>
    </w:div>
    <w:div w:id="13901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gemeen"/>
          <w:gallery w:val="placeholder"/>
        </w:category>
        <w:types>
          <w:type w:val="bbPlcHdr"/>
        </w:types>
        <w:behaviors>
          <w:behavior w:val="content"/>
        </w:behaviors>
        <w:guid w:val="{5093221A-061B-42CF-8EC1-A757EC69EE76}"/>
      </w:docPartPr>
      <w:docPartBody>
        <w:p w:rsidR="00EF45E9" w:rsidRDefault="001B76CB">
          <w:r w:rsidRPr="00AB5F7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Condensed">
    <w:charset w:val="00"/>
    <w:family w:val="swiss"/>
    <w:pitch w:val="variable"/>
    <w:sig w:usb0="80000287" w:usb1="00000000" w:usb2="00000000" w:usb3="00000000" w:csb0="0000000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W1)">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CB"/>
    <w:rsid w:val="001B76CB"/>
    <w:rsid w:val="002437B0"/>
    <w:rsid w:val="00356364"/>
    <w:rsid w:val="003B7DAE"/>
    <w:rsid w:val="00552DBF"/>
    <w:rsid w:val="00752A46"/>
    <w:rsid w:val="0078209C"/>
    <w:rsid w:val="007C74C8"/>
    <w:rsid w:val="00820EBE"/>
    <w:rsid w:val="00B26308"/>
    <w:rsid w:val="00BB1A0D"/>
    <w:rsid w:val="00BE0DD3"/>
    <w:rsid w:val="00C97B1E"/>
    <w:rsid w:val="00CB5B6B"/>
    <w:rsid w:val="00D105A9"/>
    <w:rsid w:val="00D92853"/>
    <w:rsid w:val="00D9469E"/>
    <w:rsid w:val="00EA67A2"/>
    <w:rsid w:val="00EF45E9"/>
    <w:rsid w:val="00F06F99"/>
    <w:rsid w:val="00FB7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52D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457</Words>
  <Characters>3730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Afdeling</vt:lpstr>
    </vt:vector>
  </TitlesOfParts>
  <Manager>B</Manager>
  <Company>Gemeente Groningen</Company>
  <LinksUpToDate>false</LinksUpToDate>
  <CharactersWithSpaces>4179</CharactersWithSpaces>
  <SharedDoc>false</SharedDoc>
  <HLinks>
    <vt:vector size="6" baseType="variant">
      <vt:variant>
        <vt:i4>5373959</vt:i4>
      </vt:variant>
      <vt:variant>
        <vt:i4>-1</vt:i4>
      </vt:variant>
      <vt:variant>
        <vt:i4>2050</vt:i4>
      </vt:variant>
      <vt:variant>
        <vt:i4>1</vt:i4>
      </vt:variant>
      <vt:variant>
        <vt:lpwstr>http://intranet.groningen.nl/dsc?c=getobject&amp;s=obj&amp;!sessionid=1ecGa59fs5WDcZ!js3t!8nhf9oWMdBXGwuyxTagQ31UuYyWNZ1zySrobBaqys3l1&amp;objectid=39119&amp;!dsname=dsgroningen&amp;isapidir=/gvisapi/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Afdeling</dc:title>
  <dc:creator>Tanja Tienstra</dc:creator>
  <cp:lastModifiedBy>Simone Bus</cp:lastModifiedBy>
  <cp:revision>6</cp:revision>
  <cp:lastPrinted>2007-07-13T10:17:00Z</cp:lastPrinted>
  <dcterms:created xsi:type="dcterms:W3CDTF">2026-07-09T08:38:00Z</dcterms:created>
  <dcterms:modified xsi:type="dcterms:W3CDTF">2026-07-15T12:21:00Z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N</vt:lpwstr>
  </property>
  <property fmtid="{D5CDD505-2E9C-101B-9397-08002B2CF9AE}" pid="3" name="txtAfdelingkort">
    <vt:lpwstr/>
  </property>
  <property fmtid="{D5CDD505-2E9C-101B-9397-08002B2CF9AE}" pid="4" name="txtGeadresseerdenaam">
    <vt:lpwstr>mailing</vt:lpwstr>
  </property>
  <property fmtid="{D5CDD505-2E9C-101B-9397-08002B2CF9AE}" pid="5" name="txtPostcodezoek">
    <vt:lpwstr/>
  </property>
  <property fmtid="{D5CDD505-2E9C-101B-9397-08002B2CF9AE}" pid="6" name="txtHuisnummer">
    <vt:lpwstr/>
  </property>
  <property fmtid="{D5CDD505-2E9C-101B-9397-08002B2CF9AE}" pid="7" name="txtGeadresseerdeTAV">
    <vt:lpwstr/>
  </property>
  <property fmtid="{D5CDD505-2E9C-101B-9397-08002B2CF9AE}" pid="8" name="txtStraat">
    <vt:lpwstr/>
  </property>
  <property fmtid="{D5CDD505-2E9C-101B-9397-08002B2CF9AE}" pid="9" name="txtWoonplaats">
    <vt:lpwstr/>
  </property>
  <property fmtid="{D5CDD505-2E9C-101B-9397-08002B2CF9AE}" pid="10" name="txtTelefoon">
    <vt:lpwstr>(050) 367 55 83</vt:lpwstr>
  </property>
  <property fmtid="{D5CDD505-2E9C-101B-9397-08002B2CF9AE}" pid="11" name="txtNaam">
    <vt:lpwstr>E.M.K. Tienstra </vt:lpwstr>
  </property>
  <property fmtid="{D5CDD505-2E9C-101B-9397-08002B2CF9AE}" pid="12" name="txtAfdeling">
    <vt:lpwstr>Contractering Maatsch. Ontw.</vt:lpwstr>
  </property>
  <property fmtid="{D5CDD505-2E9C-101B-9397-08002B2CF9AE}" pid="13" name="txtDienst">
    <vt:lpwstr/>
  </property>
  <property fmtid="{D5CDD505-2E9C-101B-9397-08002B2CF9AE}" pid="14" name="txtInitialen">
    <vt:lpwstr>TT</vt:lpwstr>
  </property>
  <property fmtid="{D5CDD505-2E9C-101B-9397-08002B2CF9AE}" pid="15" name="Txt_Voorletters">
    <vt:lpwstr/>
  </property>
  <property fmtid="{D5CDD505-2E9C-101B-9397-08002B2CF9AE}" pid="16" name="chk_Aanteken">
    <vt:bool>false</vt:bool>
  </property>
  <property fmtid="{D5CDD505-2E9C-101B-9397-08002B2CF9AE}" pid="17" name="chk_Vertrouwelijk">
    <vt:bool>false</vt:bool>
  </property>
  <property fmtid="{D5CDD505-2E9C-101B-9397-08002B2CF9AE}" pid="18" name="Txt_Onderwerp">
    <vt:lpwstr/>
  </property>
  <property fmtid="{D5CDD505-2E9C-101B-9397-08002B2CF9AE}" pid="19" name="Txt_Bijlagen">
    <vt:lpwstr/>
  </property>
  <property fmtid="{D5CDD505-2E9C-101B-9397-08002B2CF9AE}" pid="20" name="Txt_Briefdatum">
    <vt:lpwstr>22-10-2020</vt:lpwstr>
  </property>
  <property fmtid="{D5CDD505-2E9C-101B-9397-08002B2CF9AE}" pid="21" name="Txt_OnsKenmerk">
    <vt:lpwstr/>
  </property>
  <property fmtid="{D5CDD505-2E9C-101B-9397-08002B2CF9AE}" pid="22" name="cboAanhef">
    <vt:lpwstr>heer, mevrouw</vt:lpwstr>
  </property>
  <property fmtid="{D5CDD505-2E9C-101B-9397-08002B2CF9AE}" pid="23" name="Postbusnummer">
    <vt:lpwstr>400</vt:lpwstr>
  </property>
  <property fmtid="{D5CDD505-2E9C-101B-9397-08002B2CF9AE}" pid="24" name="postbuspostcode">
    <vt:lpwstr>9700 AK</vt:lpwstr>
  </property>
  <property fmtid="{D5CDD505-2E9C-101B-9397-08002B2CF9AE}" pid="25" name="Bereikbaarheid">
    <vt:lpwstr/>
  </property>
  <property fmtid="{D5CDD505-2E9C-101B-9397-08002B2CF9AE}" pid="26" name="Opmerking">
    <vt:lpwstr/>
  </property>
  <property fmtid="{D5CDD505-2E9C-101B-9397-08002B2CF9AE}" pid="27" name="Bezoekadres">
    <vt:lpwstr>Kreupelstraat 1 </vt:lpwstr>
  </property>
  <property fmtid="{D5CDD505-2E9C-101B-9397-08002B2CF9AE}" pid="28" name="TxtEmail">
    <vt:lpwstr>xxx</vt:lpwstr>
  </property>
  <property fmtid="{D5CDD505-2E9C-101B-9397-08002B2CF9AE}" pid="29" name="AantekenVertr">
    <vt:lpwstr/>
  </property>
  <property fmtid="{D5CDD505-2E9C-101B-9397-08002B2CF9AE}" pid="30" name="Txtnavbriefdatum">
    <vt:lpwstr/>
  </property>
  <property fmtid="{D5CDD505-2E9C-101B-9397-08002B2CF9AE}" pid="31" name="txtNavbriefkenmerk">
    <vt:lpwstr/>
  </property>
  <property fmtid="{D5CDD505-2E9C-101B-9397-08002B2CF9AE}" pid="32" name="ExtraGegevens">
    <vt:lpwstr/>
  </property>
  <property fmtid="{D5CDD505-2E9C-101B-9397-08002B2CF9AE}" pid="33" name="toevoeging">
    <vt:lpwstr/>
  </property>
  <property fmtid="{D5CDD505-2E9C-101B-9397-08002B2CF9AE}" pid="34" name="Directie">
    <vt:lpwstr/>
  </property>
  <property fmtid="{D5CDD505-2E9C-101B-9397-08002B2CF9AE}" pid="35" name="Burgerservicenummer">
    <vt:lpwstr/>
  </property>
  <property fmtid="{D5CDD505-2E9C-101B-9397-08002B2CF9AE}" pid="36" name="Bijlagen">
    <vt:lpwstr>Geen</vt:lpwstr>
  </property>
  <property fmtid="{D5CDD505-2E9C-101B-9397-08002B2CF9AE}" pid="37" name="Onderwerp">
    <vt:lpwstr>onderwerp</vt:lpwstr>
  </property>
  <property fmtid="{D5CDD505-2E9C-101B-9397-08002B2CF9AE}" pid="38" name="regnummer">
    <vt:lpwstr> </vt:lpwstr>
  </property>
  <property fmtid="{D5CDD505-2E9C-101B-9397-08002B2CF9AE}" pid="39" name="divprint">
    <vt:lpwstr/>
  </property>
  <property fmtid="{D5CDD505-2E9C-101B-9397-08002B2CF9AE}" pid="40" name="email">
    <vt:lpwstr/>
  </property>
  <property fmtid="{D5CDD505-2E9C-101B-9397-08002B2CF9AE}" pid="41" name="cmbNaamVoluit">
    <vt:lpwstr> - E.M.K. Tienstra </vt:lpwstr>
  </property>
  <property fmtid="{D5CDD505-2E9C-101B-9397-08002B2CF9AE}" pid="42" name="chkBezoekvak">
    <vt:bool>true</vt:bool>
  </property>
  <property fmtid="{D5CDD505-2E9C-101B-9397-08002B2CF9AE}" pid="43" name="ChkTenBoer">
    <vt:bool>false</vt:bool>
  </property>
  <property fmtid="{D5CDD505-2E9C-101B-9397-08002B2CF9AE}" pid="44" name="txtAfdelingAan">
    <vt:lpwstr/>
  </property>
  <property fmtid="{D5CDD505-2E9C-101B-9397-08002B2CF9AE}" pid="45" name="txtvoorvoegsels">
    <vt:lpwstr/>
  </property>
  <property fmtid="{D5CDD505-2E9C-101B-9397-08002B2CF9AE}" pid="46" name="txtTitel">
    <vt:lpwstr/>
  </property>
  <property fmtid="{D5CDD505-2E9C-101B-9397-08002B2CF9AE}" pid="47" name="txtMeisjesnaam">
    <vt:lpwstr/>
  </property>
  <property fmtid="{D5CDD505-2E9C-101B-9397-08002B2CF9AE}" pid="48" name="cboBeste">
    <vt:lpwstr>Geachte</vt:lpwstr>
  </property>
  <property fmtid="{D5CDD505-2E9C-101B-9397-08002B2CF9AE}" pid="49" name="optdhr">
    <vt:bool>false</vt:bool>
  </property>
  <property fmtid="{D5CDD505-2E9C-101B-9397-08002B2CF9AE}" pid="50" name="optmw">
    <vt:bool>false</vt:bool>
  </property>
  <property fmtid="{D5CDD505-2E9C-101B-9397-08002B2CF9AE}" pid="51" name="optanders">
    <vt:bool>true</vt:bool>
  </property>
  <property fmtid="{D5CDD505-2E9C-101B-9397-08002B2CF9AE}" pid="52" name="MSIP_Label_b3a3144c-e58f-4c7e-97e0-07a7a54e7b35_Enabled">
    <vt:lpwstr>true</vt:lpwstr>
  </property>
  <property fmtid="{D5CDD505-2E9C-101B-9397-08002B2CF9AE}" pid="53" name="MSIP_Label_b3a3144c-e58f-4c7e-97e0-07a7a54e7b35_SetDate">
    <vt:lpwstr>2026-02-25T12:48:31Z</vt:lpwstr>
  </property>
  <property fmtid="{D5CDD505-2E9C-101B-9397-08002B2CF9AE}" pid="54" name="MSIP_Label_b3a3144c-e58f-4c7e-97e0-07a7a54e7b35_Method">
    <vt:lpwstr>Standard</vt:lpwstr>
  </property>
  <property fmtid="{D5CDD505-2E9C-101B-9397-08002B2CF9AE}" pid="55" name="MSIP_Label_b3a3144c-e58f-4c7e-97e0-07a7a54e7b35_Name">
    <vt:lpwstr>Intern</vt:lpwstr>
  </property>
  <property fmtid="{D5CDD505-2E9C-101B-9397-08002B2CF9AE}" pid="56" name="MSIP_Label_b3a3144c-e58f-4c7e-97e0-07a7a54e7b35_SiteId">
    <vt:lpwstr>8c3b61fd-94af-4533-8307-eb59dbd860b0</vt:lpwstr>
  </property>
  <property fmtid="{D5CDD505-2E9C-101B-9397-08002B2CF9AE}" pid="57" name="MSIP_Label_b3a3144c-e58f-4c7e-97e0-07a7a54e7b35_ActionId">
    <vt:lpwstr>fe138b8c-27eb-4330-a15e-7939444efcc4</vt:lpwstr>
  </property>
  <property fmtid="{D5CDD505-2E9C-101B-9397-08002B2CF9AE}" pid="58" name="MSIP_Label_b3a3144c-e58f-4c7e-97e0-07a7a54e7b35_ContentBits">
    <vt:lpwstr>0</vt:lpwstr>
  </property>
  <property fmtid="{D5CDD505-2E9C-101B-9397-08002B2CF9AE}" pid="59" name="MSIP_Label_b3a3144c-e58f-4c7e-97e0-07a7a54e7b35_Tag">
    <vt:lpwstr>10, 3, 0, 1</vt:lpwstr>
  </property>
</Properties>
</file>