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861309E" w:rsidR="00D822D3" w:rsidRPr="00974F87" w:rsidRDefault="00D822D3" w:rsidP="008A2632">
      <w:pPr>
        <w:pStyle w:val="BijlageInhKop"/>
        <w:ind w:left="0" w:firstLine="0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8A2632">
        <w:rPr>
          <w:rFonts w:ascii="Arial" w:hAnsi="Arial" w:cs="Arial"/>
        </w:rPr>
        <w:t>4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tbl>
      <w:tblPr>
        <w:tblW w:w="9240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A2632">
        <w:trPr>
          <w:trHeight w:val="755"/>
        </w:trPr>
        <w:tc>
          <w:tcPr>
            <w:tcW w:w="9240" w:type="dxa"/>
            <w:shd w:val="clear" w:color="FFFF00" w:fill="D9D9D9"/>
          </w:tcPr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Indien </w:t>
            </w:r>
            <w:r w:rsidR="008C25D1">
              <w:rPr>
                <w:rFonts w:ascii="Arial" w:hAnsi="Arial" w:cs="Arial"/>
                <w:b/>
              </w:rPr>
              <w:t>Inschrijver</w:t>
            </w:r>
            <w:r w:rsidR="003541E7">
              <w:rPr>
                <w:rFonts w:ascii="Arial" w:hAnsi="Arial" w:cs="Arial"/>
                <w:b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</w:rPr>
            </w:pPr>
          </w:p>
        </w:tc>
      </w:tr>
    </w:tbl>
    <w:p w14:paraId="531A3673" w14:textId="739BEEE2" w:rsidR="00590718" w:rsidRPr="00974F87" w:rsidRDefault="00EB7964" w:rsidP="007A5E32">
      <w:pPr>
        <w:rPr>
          <w:rFonts w:ascii="Arial" w:hAnsi="Arial" w:cs="Arial"/>
        </w:rPr>
      </w:pPr>
      <w:r w:rsidRPr="00974F87">
        <w:rPr>
          <w:rFonts w:ascii="Arial" w:hAnsi="Arial" w:cs="Arial"/>
        </w:rPr>
        <w:t>Onde</w:t>
      </w:r>
      <w:r w:rsidR="009C28B1">
        <w:rPr>
          <w:rFonts w:ascii="Arial" w:hAnsi="Arial" w:cs="Arial"/>
        </w:rPr>
        <w:t>rgetekende verklaart inzake de o</w:t>
      </w:r>
      <w:r w:rsidRPr="00974F87">
        <w:rPr>
          <w:rFonts w:ascii="Arial" w:hAnsi="Arial" w:cs="Arial"/>
        </w:rPr>
        <w:t xml:space="preserve">pdracht behorende bij de </w:t>
      </w:r>
      <w:r w:rsidR="003E5101">
        <w:rPr>
          <w:rFonts w:ascii="Arial" w:hAnsi="Arial" w:cs="Arial"/>
        </w:rPr>
        <w:t>Europese openbare</w:t>
      </w:r>
      <w:r w:rsidR="003F12AE">
        <w:rPr>
          <w:rFonts w:ascii="Arial" w:hAnsi="Arial" w:cs="Arial"/>
        </w:rPr>
        <w:t xml:space="preserve"> </w:t>
      </w:r>
      <w:r w:rsidR="00C66D46" w:rsidRPr="00974F87">
        <w:rPr>
          <w:rFonts w:ascii="Arial" w:hAnsi="Arial" w:cs="Arial"/>
        </w:rPr>
        <w:t>aanbesteding</w:t>
      </w:r>
      <w:r w:rsidRPr="00974F87">
        <w:rPr>
          <w:rFonts w:ascii="Arial" w:hAnsi="Arial" w:cs="Arial"/>
        </w:rPr>
        <w:t xml:space="preserve"> </w:t>
      </w:r>
      <w:r w:rsidR="008A2632" w:rsidRPr="008A2632">
        <w:rPr>
          <w:rFonts w:ascii="Arial" w:hAnsi="Arial" w:cs="Arial"/>
        </w:rPr>
        <w:t>Onderhoud &amp; Reparatie DAF-Voertuigen</w:t>
      </w:r>
      <w:r w:rsidR="008A2632" w:rsidRPr="00974F87">
        <w:rPr>
          <w:rFonts w:ascii="Arial" w:hAnsi="Arial" w:cs="Arial"/>
        </w:rPr>
        <w:t xml:space="preserve"> </w:t>
      </w:r>
      <w:r w:rsidRPr="00974F87">
        <w:rPr>
          <w:rFonts w:ascii="Arial" w:hAnsi="Arial" w:cs="Arial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 w:rsidRPr="00974F87">
        <w:rPr>
          <w:rFonts w:ascii="Arial" w:hAnsi="Arial" w:cs="Arial"/>
        </w:rPr>
        <w:t>V</w:t>
      </w:r>
      <w:r w:rsidR="00794736" w:rsidRPr="00974F87">
        <w:rPr>
          <w:rFonts w:ascii="Arial" w:hAnsi="Arial" w:cs="Arial"/>
        </w:rPr>
        <w:t>anuit de o</w:t>
      </w:r>
      <w:r w:rsidR="001E758A" w:rsidRPr="00974F87">
        <w:rPr>
          <w:rFonts w:ascii="Arial" w:hAnsi="Arial" w:cs="Arial"/>
        </w:rPr>
        <w:t xml:space="preserve">nderneming van </w:t>
      </w:r>
      <w:r w:rsidR="009C28B1">
        <w:rPr>
          <w:rFonts w:ascii="Arial" w:hAnsi="Arial" w:cs="Arial"/>
        </w:rPr>
        <w:t>i</w:t>
      </w:r>
      <w:r w:rsidR="008C25D1">
        <w:rPr>
          <w:rFonts w:ascii="Arial" w:hAnsi="Arial" w:cs="Arial"/>
        </w:rPr>
        <w:t>nschrijver</w:t>
      </w:r>
      <w:r w:rsidR="00EB7964" w:rsidRPr="00974F87">
        <w:rPr>
          <w:rFonts w:ascii="Arial" w:hAnsi="Arial" w:cs="Arial"/>
        </w:rPr>
        <w:t xml:space="preserve"> geen informatie die in het kader van dit project besch</w:t>
      </w:r>
      <w:r w:rsidR="001E758A" w:rsidRPr="00974F87">
        <w:rPr>
          <w:rFonts w:ascii="Arial" w:hAnsi="Arial" w:cs="Arial"/>
        </w:rPr>
        <w:t xml:space="preserve">ikbaar bij hem komt en waarvan </w:t>
      </w:r>
      <w:r w:rsidR="009C28B1">
        <w:rPr>
          <w:rFonts w:ascii="Arial" w:hAnsi="Arial" w:cs="Arial"/>
        </w:rPr>
        <w:t>i</w:t>
      </w:r>
      <w:r w:rsidR="008C25D1">
        <w:rPr>
          <w:rFonts w:ascii="Arial" w:hAnsi="Arial" w:cs="Arial"/>
        </w:rPr>
        <w:t>nschrijver</w:t>
      </w:r>
      <w:r w:rsidR="00EB7964" w:rsidRPr="00974F87">
        <w:rPr>
          <w:rFonts w:ascii="Arial" w:hAnsi="Arial" w:cs="Arial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</w:rPr>
        <w:t>O</w:t>
      </w:r>
      <w:r w:rsidR="00EB7964" w:rsidRPr="00974F87">
        <w:rPr>
          <w:rFonts w:ascii="Arial" w:hAnsi="Arial" w:cs="Arial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</w:rPr>
        <w:t>o</w:t>
      </w:r>
      <w:r w:rsidR="00EB7964" w:rsidRPr="00974F87">
        <w:rPr>
          <w:rFonts w:ascii="Arial" w:hAnsi="Arial" w:cs="Arial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Bij gunning van de o</w:t>
      </w:r>
      <w:r w:rsidR="008A358A" w:rsidRPr="005C6CCF">
        <w:rPr>
          <w:rFonts w:ascii="Arial" w:hAnsi="Arial" w:cs="Arial"/>
        </w:rPr>
        <w:t xml:space="preserve">pdracht al </w:t>
      </w:r>
      <w:r>
        <w:rPr>
          <w:rFonts w:ascii="Arial" w:hAnsi="Arial" w:cs="Arial"/>
        </w:rPr>
        <w:t>hetgeen i</w:t>
      </w:r>
      <w:r w:rsidR="008A358A" w:rsidRPr="005C6CCF">
        <w:rPr>
          <w:rFonts w:ascii="Arial" w:hAnsi="Arial" w:cs="Arial"/>
        </w:rPr>
        <w:t>nschr</w:t>
      </w:r>
      <w:r>
        <w:rPr>
          <w:rFonts w:ascii="Arial" w:hAnsi="Arial" w:cs="Arial"/>
        </w:rPr>
        <w:t>ijver bij de uitvoering van de o</w:t>
      </w:r>
      <w:r w:rsidR="008A358A" w:rsidRPr="005C6CCF">
        <w:rPr>
          <w:rFonts w:ascii="Arial" w:hAnsi="Arial" w:cs="Arial"/>
        </w:rPr>
        <w:t>pdrac</w:t>
      </w:r>
      <w:r>
        <w:rPr>
          <w:rFonts w:ascii="Arial" w:hAnsi="Arial" w:cs="Arial"/>
        </w:rPr>
        <w:t>ht ter kennis komt, en waarvan i</w:t>
      </w:r>
      <w:r w:rsidR="008A358A" w:rsidRPr="005C6CCF">
        <w:rPr>
          <w:rFonts w:ascii="Arial" w:hAnsi="Arial" w:cs="Arial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Inschrijver</w:t>
      </w:r>
      <w:r w:rsidRPr="00092780">
        <w:rPr>
          <w:rFonts w:ascii="Arial" w:hAnsi="Arial" w:cs="Arial"/>
        </w:rPr>
        <w:t xml:space="preserve"> ook na het beëindigen van de werkzaamheden voornoemde geheimhouding en restr</w:t>
      </w:r>
      <w:r>
        <w:rPr>
          <w:rFonts w:ascii="Arial" w:hAnsi="Arial" w:cs="Arial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Opdrachtgever</w:t>
      </w:r>
      <w:r w:rsidR="008A358A" w:rsidRPr="00092780">
        <w:rPr>
          <w:rFonts w:ascii="Arial" w:hAnsi="Arial" w:cs="Arial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 w:rsidRPr="00974F87">
        <w:rPr>
          <w:rFonts w:ascii="Arial" w:hAnsi="Arial" w:cs="Arial"/>
        </w:rPr>
        <w:t>V</w:t>
      </w:r>
      <w:r w:rsidR="00EB7964" w:rsidRPr="00974F87">
        <w:rPr>
          <w:rFonts w:ascii="Arial" w:hAnsi="Arial" w:cs="Arial"/>
        </w:rPr>
        <w:t xml:space="preserve">anuit de onderneming van </w:t>
      </w:r>
      <w:r w:rsidR="009C28B1">
        <w:rPr>
          <w:rFonts w:ascii="Arial" w:hAnsi="Arial" w:cs="Arial"/>
        </w:rPr>
        <w:t>i</w:t>
      </w:r>
      <w:r w:rsidR="008C25D1">
        <w:rPr>
          <w:rFonts w:ascii="Arial" w:hAnsi="Arial" w:cs="Arial"/>
        </w:rPr>
        <w:t>nschrijver</w:t>
      </w:r>
      <w:r w:rsidR="00EB7964" w:rsidRPr="00974F87">
        <w:rPr>
          <w:rFonts w:ascii="Arial" w:hAnsi="Arial" w:cs="Arial"/>
        </w:rPr>
        <w:t>, c.q. door de onderneming van</w:t>
      </w:r>
      <w:r w:rsidR="001E758A" w:rsidRPr="00974F87">
        <w:rPr>
          <w:rFonts w:ascii="Arial" w:hAnsi="Arial" w:cs="Arial"/>
        </w:rPr>
        <w:t xml:space="preserve"> </w:t>
      </w:r>
      <w:r w:rsidR="009C28B1">
        <w:rPr>
          <w:rFonts w:ascii="Arial" w:hAnsi="Arial" w:cs="Arial"/>
        </w:rPr>
        <w:t>i</w:t>
      </w:r>
      <w:r w:rsidR="008C25D1">
        <w:rPr>
          <w:rFonts w:ascii="Arial" w:hAnsi="Arial" w:cs="Arial"/>
        </w:rPr>
        <w:t>nschrijver</w:t>
      </w:r>
      <w:r w:rsidR="001E758A" w:rsidRPr="00974F87">
        <w:rPr>
          <w:rFonts w:ascii="Arial" w:hAnsi="Arial" w:cs="Arial"/>
        </w:rPr>
        <w:t xml:space="preserve"> </w:t>
      </w:r>
      <w:r w:rsidR="00EB7964" w:rsidRPr="00974F87">
        <w:rPr>
          <w:rFonts w:ascii="Arial" w:hAnsi="Arial" w:cs="Arial"/>
        </w:rPr>
        <w:t xml:space="preserve">voor het onderhavige project eventueel in te schakelen partners, </w:t>
      </w:r>
      <w:r w:rsidR="009C28B1">
        <w:rPr>
          <w:rFonts w:ascii="Arial" w:hAnsi="Arial" w:cs="Arial"/>
        </w:rPr>
        <w:t>o</w:t>
      </w:r>
      <w:r w:rsidR="00EB7964" w:rsidRPr="00974F87">
        <w:rPr>
          <w:rFonts w:ascii="Arial" w:hAnsi="Arial" w:cs="Arial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</w:rPr>
        <w:t xml:space="preserve">chriftelijke toestemming van </w:t>
      </w:r>
      <w:r w:rsidR="009C28B1">
        <w:rPr>
          <w:rFonts w:ascii="Arial" w:hAnsi="Arial" w:cs="Arial"/>
        </w:rPr>
        <w:t>opdrachtgever</w:t>
      </w:r>
      <w:r w:rsidR="00EB7964" w:rsidRPr="00974F87">
        <w:rPr>
          <w:rFonts w:ascii="Arial" w:hAnsi="Arial" w:cs="Arial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Inschrijver</w:t>
      </w:r>
      <w:r w:rsidR="00EB7964" w:rsidRPr="00974F87">
        <w:rPr>
          <w:rFonts w:ascii="Arial" w:hAnsi="Arial" w:cs="Arial"/>
        </w:rPr>
        <w:t xml:space="preserve"> zich zal onthouden van gedragi</w:t>
      </w:r>
      <w:r w:rsidR="001E758A" w:rsidRPr="00974F87">
        <w:rPr>
          <w:rFonts w:ascii="Arial" w:hAnsi="Arial" w:cs="Arial"/>
        </w:rPr>
        <w:t xml:space="preserve">ngen die de mededinging tussen </w:t>
      </w:r>
      <w:r w:rsidR="009C28B1">
        <w:rPr>
          <w:rFonts w:ascii="Arial" w:hAnsi="Arial" w:cs="Arial"/>
        </w:rPr>
        <w:t>i</w:t>
      </w:r>
      <w:r>
        <w:rPr>
          <w:rFonts w:ascii="Arial" w:hAnsi="Arial" w:cs="Arial"/>
        </w:rPr>
        <w:t>nschrijver</w:t>
      </w:r>
      <w:r w:rsidR="001E758A" w:rsidRPr="00974F87">
        <w:rPr>
          <w:rFonts w:ascii="Arial" w:hAnsi="Arial" w:cs="Arial"/>
        </w:rPr>
        <w:t>s</w:t>
      </w:r>
      <w:r w:rsidR="00EB7964" w:rsidRPr="00974F87">
        <w:rPr>
          <w:rFonts w:ascii="Arial" w:hAnsi="Arial" w:cs="Arial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Inschrijver onverkort akk</w:t>
      </w:r>
      <w:r w:rsidR="009C28B1">
        <w:rPr>
          <w:rFonts w:ascii="Arial" w:hAnsi="Arial" w:cs="Arial"/>
        </w:rPr>
        <w:t>oord gaat met de inhoud van de a</w:t>
      </w:r>
      <w:r>
        <w:rPr>
          <w:rFonts w:ascii="Arial" w:hAnsi="Arial" w:cs="Arial"/>
        </w:rPr>
        <w:t>anbestedingsdo</w:t>
      </w:r>
      <w:r w:rsidR="00F92797">
        <w:rPr>
          <w:rFonts w:ascii="Arial" w:hAnsi="Arial" w:cs="Arial"/>
        </w:rPr>
        <w:t>cu</w:t>
      </w:r>
      <w:r>
        <w:rPr>
          <w:rFonts w:ascii="Arial" w:hAnsi="Arial" w:cs="Arial"/>
        </w:rPr>
        <w:t xml:space="preserve">menten en met name </w:t>
      </w:r>
      <w:r w:rsidR="00BB467F">
        <w:rPr>
          <w:rFonts w:ascii="Arial" w:hAnsi="Arial" w:cs="Arial"/>
        </w:rPr>
        <w:t xml:space="preserve">akkoord is met </w:t>
      </w:r>
      <w:r>
        <w:rPr>
          <w:rFonts w:ascii="Arial" w:hAnsi="Arial" w:cs="Arial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</w:rPr>
        <w:t xml:space="preserve">in </w:t>
      </w:r>
      <w:r w:rsidR="00487EBE">
        <w:rPr>
          <w:rFonts w:ascii="Arial" w:hAnsi="Arial" w:cs="Arial"/>
        </w:rPr>
        <w:t xml:space="preserve">hoofdstuk 4 </w:t>
      </w:r>
      <w:r w:rsidR="00E27DEE">
        <w:rPr>
          <w:rFonts w:ascii="Arial" w:hAnsi="Arial" w:cs="Arial"/>
        </w:rPr>
        <w:t xml:space="preserve">van </w:t>
      </w:r>
      <w:r w:rsidR="009C28B1">
        <w:rPr>
          <w:rFonts w:ascii="Arial" w:hAnsi="Arial" w:cs="Arial"/>
        </w:rPr>
        <w:t>de inschrijvingsleidraad</w:t>
      </w:r>
      <w:r w:rsidR="00487EBE">
        <w:rPr>
          <w:rFonts w:ascii="Arial" w:hAnsi="Arial" w:cs="Arial"/>
        </w:rPr>
        <w:t xml:space="preserve">. </w:t>
      </w:r>
    </w:p>
    <w:p w14:paraId="531A367C" w14:textId="4E406759" w:rsidR="00CB67FA" w:rsidRPr="008A2632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Inschrijver onverkort akkoord gaat met de </w:t>
      </w:r>
      <w:r w:rsidR="00BB467F">
        <w:rPr>
          <w:rFonts w:ascii="Arial" w:hAnsi="Arial" w:cs="Arial"/>
        </w:rPr>
        <w:t xml:space="preserve">bij Inschrijving geldende </w:t>
      </w:r>
      <w:r>
        <w:rPr>
          <w:rFonts w:ascii="Arial" w:hAnsi="Arial" w:cs="Arial"/>
        </w:rPr>
        <w:t xml:space="preserve">inhoud van de </w:t>
      </w:r>
      <w:r w:rsidR="00293184">
        <w:rPr>
          <w:rFonts w:ascii="Arial" w:hAnsi="Arial" w:cs="Arial"/>
        </w:rPr>
        <w:t>concept-</w:t>
      </w:r>
      <w:r w:rsidR="00066357">
        <w:rPr>
          <w:rFonts w:ascii="Arial" w:hAnsi="Arial" w:cs="Arial"/>
        </w:rPr>
        <w:t>raam</w:t>
      </w:r>
      <w:r w:rsidR="00293184">
        <w:rPr>
          <w:rFonts w:ascii="Arial" w:hAnsi="Arial" w:cs="Arial"/>
        </w:rPr>
        <w:t>o</w:t>
      </w:r>
      <w:r w:rsidRPr="005C6CCF">
        <w:rPr>
          <w:rFonts w:ascii="Arial" w:hAnsi="Arial" w:cs="Arial"/>
        </w:rPr>
        <w:t>vereenkomst</w:t>
      </w:r>
      <w:r w:rsidR="00E27DEE" w:rsidRPr="005C6CCF">
        <w:rPr>
          <w:rFonts w:ascii="Arial" w:hAnsi="Arial" w:cs="Arial"/>
        </w:rPr>
        <w:t>,</w:t>
      </w:r>
      <w:r w:rsidR="00E27DEE">
        <w:rPr>
          <w:rFonts w:ascii="Arial" w:hAnsi="Arial" w:cs="Arial"/>
        </w:rPr>
        <w:t xml:space="preserve"> </w:t>
      </w:r>
      <w:r w:rsidR="00BB467F">
        <w:rPr>
          <w:rFonts w:ascii="Arial" w:hAnsi="Arial" w:cs="Arial"/>
        </w:rPr>
        <w:t>zoals opgenomen</w:t>
      </w:r>
      <w:r w:rsidR="001B43E1">
        <w:rPr>
          <w:rFonts w:ascii="Arial" w:hAnsi="Arial" w:cs="Arial"/>
        </w:rPr>
        <w:t xml:space="preserve"> in </w:t>
      </w:r>
      <w:r w:rsidR="00487EBE" w:rsidRPr="008A2632">
        <w:rPr>
          <w:rFonts w:ascii="Arial" w:hAnsi="Arial" w:cs="Arial"/>
        </w:rPr>
        <w:t>bijlage 2</w:t>
      </w:r>
      <w:r w:rsidR="00E27DEE" w:rsidRPr="008A2632">
        <w:rPr>
          <w:rFonts w:ascii="Arial" w:hAnsi="Arial" w:cs="Arial"/>
        </w:rPr>
        <w:t xml:space="preserve"> van </w:t>
      </w:r>
      <w:r w:rsidR="009C28B1" w:rsidRPr="008A2632">
        <w:rPr>
          <w:rFonts w:ascii="Arial" w:hAnsi="Arial" w:cs="Arial"/>
        </w:rPr>
        <w:t>de inschrijvingsleidraad</w:t>
      </w:r>
      <w:r w:rsidR="00066357" w:rsidRPr="008A2632">
        <w:rPr>
          <w:rFonts w:ascii="Arial" w:hAnsi="Arial" w:cs="Arial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 w:rsidRPr="008A2632">
        <w:rPr>
          <w:rFonts w:ascii="Arial" w:hAnsi="Arial" w:cs="Arial"/>
        </w:rPr>
        <w:t xml:space="preserve">Inschrijver onverkort akkoord gaat met de </w:t>
      </w:r>
      <w:r w:rsidR="00BB467F" w:rsidRPr="008A2632">
        <w:rPr>
          <w:rFonts w:ascii="Arial" w:hAnsi="Arial" w:cs="Arial"/>
        </w:rPr>
        <w:t xml:space="preserve">bij Inschrijving geldende </w:t>
      </w:r>
      <w:r w:rsidRPr="008A2632">
        <w:rPr>
          <w:rFonts w:ascii="Arial" w:hAnsi="Arial" w:cs="Arial"/>
        </w:rPr>
        <w:t xml:space="preserve">inhoud van </w:t>
      </w:r>
      <w:r w:rsidR="00010C08" w:rsidRPr="008A2632">
        <w:rPr>
          <w:rFonts w:ascii="Arial" w:hAnsi="Arial" w:cs="Arial"/>
        </w:rPr>
        <w:t xml:space="preserve">de </w:t>
      </w:r>
      <w:r w:rsidR="00487EBE" w:rsidRPr="008A2632">
        <w:rPr>
          <w:rFonts w:ascii="Arial" w:hAnsi="Arial" w:cs="Arial"/>
        </w:rPr>
        <w:t>Algemene</w:t>
      </w:r>
      <w:r w:rsidR="003955B6" w:rsidRPr="008A2632">
        <w:rPr>
          <w:rFonts w:ascii="Arial" w:hAnsi="Arial" w:cs="Arial"/>
        </w:rPr>
        <w:t xml:space="preserve"> VNG</w:t>
      </w:r>
      <w:r w:rsidR="00487EBE" w:rsidRPr="008A2632">
        <w:rPr>
          <w:rFonts w:ascii="Arial" w:hAnsi="Arial" w:cs="Arial"/>
        </w:rPr>
        <w:t xml:space="preserve"> </w:t>
      </w:r>
      <w:r w:rsidR="00010C08" w:rsidRPr="008A2632">
        <w:rPr>
          <w:rFonts w:ascii="Arial" w:hAnsi="Arial" w:cs="Arial"/>
        </w:rPr>
        <w:t xml:space="preserve">inkoopvoorwaarden </w:t>
      </w:r>
      <w:r w:rsidR="00BB467F" w:rsidRPr="008A2632">
        <w:rPr>
          <w:rFonts w:ascii="Arial" w:hAnsi="Arial" w:cs="Arial"/>
        </w:rPr>
        <w:t xml:space="preserve">zoals opgenomen </w:t>
      </w:r>
      <w:r w:rsidR="00010C08" w:rsidRPr="008A2632">
        <w:rPr>
          <w:rFonts w:ascii="Arial" w:hAnsi="Arial" w:cs="Arial"/>
        </w:rPr>
        <w:t xml:space="preserve">in </w:t>
      </w:r>
      <w:r w:rsidR="00487EBE" w:rsidRPr="008A2632">
        <w:rPr>
          <w:rFonts w:ascii="Arial" w:hAnsi="Arial" w:cs="Arial"/>
        </w:rPr>
        <w:t xml:space="preserve">bijlage </w:t>
      </w:r>
      <w:r w:rsidR="003955B6" w:rsidRPr="008A2632">
        <w:rPr>
          <w:rFonts w:ascii="Arial" w:hAnsi="Arial" w:cs="Arial"/>
        </w:rPr>
        <w:t>3</w:t>
      </w:r>
      <w:r w:rsidR="00487EBE" w:rsidRPr="008A2632">
        <w:rPr>
          <w:rFonts w:ascii="Arial" w:hAnsi="Arial" w:cs="Arial"/>
        </w:rPr>
        <w:t xml:space="preserve"> </w:t>
      </w:r>
      <w:r w:rsidR="00E27DEE" w:rsidRPr="008A2632">
        <w:rPr>
          <w:rFonts w:ascii="Arial" w:hAnsi="Arial" w:cs="Arial"/>
        </w:rPr>
        <w:t>van</w:t>
      </w:r>
      <w:r w:rsidR="00E27DEE" w:rsidRPr="00CB67FA">
        <w:rPr>
          <w:rFonts w:ascii="Arial" w:hAnsi="Arial" w:cs="Arial"/>
        </w:rPr>
        <w:t xml:space="preserve"> </w:t>
      </w:r>
      <w:r w:rsidR="009C28B1" w:rsidRPr="00CB67FA">
        <w:rPr>
          <w:rFonts w:ascii="Arial" w:hAnsi="Arial" w:cs="Arial"/>
        </w:rPr>
        <w:t xml:space="preserve">de </w:t>
      </w:r>
      <w:r w:rsidR="00010C08">
        <w:rPr>
          <w:rFonts w:ascii="Arial" w:hAnsi="Arial" w:cs="Arial"/>
        </w:rPr>
        <w:t>inschrijvingsl</w:t>
      </w:r>
      <w:r w:rsidR="009C28B1" w:rsidRPr="00CB67FA">
        <w:rPr>
          <w:rFonts w:ascii="Arial" w:hAnsi="Arial" w:cs="Arial"/>
        </w:rPr>
        <w:t>eidraad</w:t>
      </w:r>
      <w:r w:rsidR="00487EBE">
        <w:rPr>
          <w:rFonts w:ascii="Arial" w:hAnsi="Arial" w:cs="Arial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</w:rPr>
      </w:pPr>
      <w:r w:rsidRPr="00974F87">
        <w:rPr>
          <w:rFonts w:ascii="Arial" w:hAnsi="Arial" w:cs="Arial"/>
        </w:rPr>
        <w:t>A</w:t>
      </w:r>
      <w:r w:rsidR="00EB7964" w:rsidRPr="00974F87">
        <w:rPr>
          <w:rFonts w:ascii="Arial" w:hAnsi="Arial" w:cs="Arial"/>
        </w:rPr>
        <w:t xml:space="preserve">lle door </w:t>
      </w:r>
      <w:r w:rsidR="009C28B1">
        <w:rPr>
          <w:rFonts w:ascii="Arial" w:hAnsi="Arial" w:cs="Arial"/>
        </w:rPr>
        <w:t>i</w:t>
      </w:r>
      <w:r w:rsidR="008C25D1">
        <w:rPr>
          <w:rFonts w:ascii="Arial" w:hAnsi="Arial" w:cs="Arial"/>
        </w:rPr>
        <w:t>nschrijver</w:t>
      </w:r>
      <w:r w:rsidR="00EB7964" w:rsidRPr="00974F87">
        <w:rPr>
          <w:rFonts w:ascii="Arial" w:hAnsi="Arial" w:cs="Arial"/>
        </w:rPr>
        <w:t xml:space="preserve"> overgelegde gegevens juist, volledig en naar waarheid zijn ingevuld en door </w:t>
      </w:r>
      <w:r w:rsidR="008C25D1">
        <w:rPr>
          <w:rFonts w:ascii="Arial" w:hAnsi="Arial" w:cs="Arial"/>
        </w:rPr>
        <w:t>Inschrijver</w:t>
      </w:r>
      <w:r w:rsidR="00EB7964" w:rsidRPr="00974F87">
        <w:rPr>
          <w:rFonts w:ascii="Arial" w:hAnsi="Arial" w:cs="Arial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</w:rPr>
        <w:t>o</w:t>
      </w:r>
      <w:r w:rsidR="00EB7964" w:rsidRPr="005C6CCF">
        <w:rPr>
          <w:rFonts w:ascii="Arial" w:hAnsi="Arial" w:cs="Arial"/>
        </w:rPr>
        <w:t>vereenkomst</w:t>
      </w:r>
      <w:r w:rsidR="00EB7964" w:rsidRPr="00974F87">
        <w:rPr>
          <w:rFonts w:ascii="Arial" w:hAnsi="Arial" w:cs="Arial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</w:rPr>
        <w:t xml:space="preserve">n nakomen van hetgeen door een </w:t>
      </w:r>
      <w:r w:rsidR="008C25D1">
        <w:rPr>
          <w:rFonts w:ascii="Arial" w:hAnsi="Arial" w:cs="Arial"/>
        </w:rPr>
        <w:t>Inschrijver</w:t>
      </w:r>
      <w:r w:rsidR="001E758A" w:rsidRPr="00974F87">
        <w:rPr>
          <w:rFonts w:ascii="Arial" w:hAnsi="Arial" w:cs="Arial"/>
        </w:rPr>
        <w:t xml:space="preserve"> </w:t>
      </w:r>
      <w:r w:rsidR="00EB7964" w:rsidRPr="00974F87">
        <w:rPr>
          <w:rFonts w:ascii="Arial" w:hAnsi="Arial" w:cs="Arial"/>
        </w:rPr>
        <w:t>is aangeboden.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Naam </w:t>
            </w:r>
            <w:r w:rsidR="008C25D1">
              <w:rPr>
                <w:rFonts w:ascii="Arial" w:hAnsi="Arial" w:cs="Arial"/>
                <w:b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</w:rPr>
            </w:pPr>
          </w:p>
        </w:tc>
      </w:tr>
      <w:tr w:rsidR="0082097A" w:rsidRPr="00974F87" w14:paraId="531A368E" w14:textId="77777777" w:rsidTr="007C2D47">
        <w:trPr>
          <w:trHeight w:val="706"/>
        </w:trPr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408" w:type="dxa"/>
          </w:tcPr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91" w14:textId="77777777" w:rsidTr="007C2D47">
        <w:trPr>
          <w:trHeight w:val="372"/>
        </w:trPr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</w:tbl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3EAB" w14:textId="77777777" w:rsidR="00CF405A" w:rsidRDefault="00CF405A">
      <w:r>
        <w:separator/>
      </w:r>
    </w:p>
  </w:endnote>
  <w:endnote w:type="continuationSeparator" w:id="0">
    <w:p w14:paraId="3EF5BCE3" w14:textId="77777777" w:rsidR="00CF405A" w:rsidRDefault="00CF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7C2D47">
      <w:trPr>
        <w:trHeight w:val="289"/>
      </w:trPr>
      <w:tc>
        <w:tcPr>
          <w:tcW w:w="8776" w:type="dxa"/>
          <w:gridSpan w:val="3"/>
        </w:tcPr>
        <w:p w14:paraId="531A3698" w14:textId="21BF9477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8A2632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7C2D47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7C2D47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2520B" w14:textId="77777777" w:rsidR="00CF405A" w:rsidRDefault="00CF405A">
      <w:r>
        <w:separator/>
      </w:r>
    </w:p>
  </w:footnote>
  <w:footnote w:type="continuationSeparator" w:id="0">
    <w:p w14:paraId="2686F05D" w14:textId="77777777" w:rsidR="00CF405A" w:rsidRDefault="00CF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50CCD"/>
    <w:rsid w:val="00487EBE"/>
    <w:rsid w:val="004B3F78"/>
    <w:rsid w:val="00530FAE"/>
    <w:rsid w:val="00566013"/>
    <w:rsid w:val="00590718"/>
    <w:rsid w:val="005A32F0"/>
    <w:rsid w:val="005A4AD4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C2D47"/>
    <w:rsid w:val="007E1C9D"/>
    <w:rsid w:val="007E4015"/>
    <w:rsid w:val="00805DFD"/>
    <w:rsid w:val="0082097A"/>
    <w:rsid w:val="008241AE"/>
    <w:rsid w:val="00837C22"/>
    <w:rsid w:val="008A263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CF405A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92579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C2D47"/>
    <w:rPr>
      <w:rFonts w:eastAsiaTheme="minorHAnsi"/>
      <w:kern w:val="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C2D4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C2D4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766FFD05-0EBB-44AB-90CA-1C27E7FD0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Henri-Paul van der Weide</cp:lastModifiedBy>
  <cp:revision>8</cp:revision>
  <cp:lastPrinted>2008-01-23T11:55:00Z</cp:lastPrinted>
  <dcterms:created xsi:type="dcterms:W3CDTF">2023-06-08T12:13:00Z</dcterms:created>
  <dcterms:modified xsi:type="dcterms:W3CDTF">2026-07-15T12:31:00Z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