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BAF01" w14:textId="5154F988" w:rsidR="00BD48E6" w:rsidRPr="00300406" w:rsidRDefault="009212BC" w:rsidP="00BD48E6">
      <w:pPr>
        <w:pStyle w:val="BijlageGenummerdKop"/>
        <w:numPr>
          <w:ilvl w:val="0"/>
          <w:numId w:val="0"/>
        </w:numPr>
      </w:pPr>
      <w:bookmarkStart w:id="0" w:name="_Toc496111707"/>
      <w:bookmarkStart w:id="1" w:name="bwBijlageJ_NE_EU_aan"/>
      <w:bookmarkStart w:id="2" w:name="_Toc230770759"/>
      <w:r>
        <w:rPr>
          <w:color w:val="000000"/>
        </w:rPr>
        <w:t xml:space="preserve">Bijlage </w:t>
      </w:r>
      <w:r w:rsidR="00BD48E6">
        <w:rPr>
          <w:color w:val="000000"/>
        </w:rPr>
        <w:t>E</w:t>
      </w:r>
      <w:r>
        <w:rPr>
          <w:color w:val="000000"/>
        </w:rPr>
        <w:tab/>
      </w:r>
      <w:bookmarkStart w:id="3" w:name="_Toc230770756"/>
      <w:bookmarkStart w:id="4" w:name="bwBijlageJ_NE_EU_aan_tekst"/>
      <w:bookmarkEnd w:id="0"/>
      <w:bookmarkEnd w:id="1"/>
      <w:bookmarkEnd w:id="2"/>
      <w:r w:rsidR="00BD48E6" w:rsidRPr="00300406">
        <w:t>Inschrijvingsbiljet</w:t>
      </w:r>
      <w:bookmarkEnd w:id="3"/>
    </w:p>
    <w:bookmarkEnd w:id="4"/>
    <w:p w14:paraId="32212769" w14:textId="77777777" w:rsidR="002D5BD8" w:rsidRPr="00300406" w:rsidRDefault="002D5BD8" w:rsidP="002D5BD8">
      <w:pPr>
        <w:pStyle w:val="Broodtekst"/>
      </w:pPr>
      <w:r w:rsidRPr="00300406">
        <w:t>De hierna te noemen inschrijver(s):</w:t>
      </w:r>
    </w:p>
    <w:p w14:paraId="3CF1A5C9" w14:textId="77777777" w:rsidR="002D5BD8" w:rsidRPr="00300406" w:rsidRDefault="002D5BD8" w:rsidP="002D5BD8">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1D71E42B" w14:textId="77777777" w:rsidR="002D5BD8" w:rsidRPr="00300406" w:rsidRDefault="002D5BD8" w:rsidP="002D5BD8">
      <w:pPr>
        <w:pStyle w:val="Broodtekst"/>
      </w:pPr>
    </w:p>
    <w:p w14:paraId="354AF86C" w14:textId="77777777" w:rsidR="002D5BD8" w:rsidRPr="00300406" w:rsidRDefault="002D5BD8" w:rsidP="002D5BD8">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182926EC" w14:textId="77777777" w:rsidR="002D5BD8" w:rsidRPr="00300406" w:rsidRDefault="002D5BD8" w:rsidP="002D5BD8">
      <w:pPr>
        <w:pStyle w:val="Broodtekst"/>
        <w:tabs>
          <w:tab w:val="clear" w:pos="227"/>
          <w:tab w:val="left" w:pos="284"/>
          <w:tab w:val="right" w:pos="7797"/>
        </w:tabs>
      </w:pPr>
      <w:r w:rsidRPr="00300406">
        <w:tab/>
        <w:t>gevestigd te …</w:t>
      </w:r>
      <w:r w:rsidRPr="00300406">
        <w:tab/>
        <w:t>2)</w:t>
      </w:r>
    </w:p>
    <w:p w14:paraId="7DC6DD7C" w14:textId="77777777" w:rsidR="002D5BD8" w:rsidRPr="00300406" w:rsidRDefault="002D5BD8" w:rsidP="002D5BD8">
      <w:pPr>
        <w:pStyle w:val="Broodtekst"/>
        <w:tabs>
          <w:tab w:val="clear" w:pos="227"/>
          <w:tab w:val="left" w:pos="284"/>
          <w:tab w:val="right" w:pos="7797"/>
        </w:tabs>
      </w:pPr>
      <w:r w:rsidRPr="00300406">
        <w:tab/>
        <w:t>KvK-nummer: …</w:t>
      </w:r>
      <w:r w:rsidRPr="00300406">
        <w:tab/>
        <w:t>3)</w:t>
      </w:r>
    </w:p>
    <w:p w14:paraId="512BCF43" w14:textId="77777777" w:rsidR="002D5BD8" w:rsidRPr="00300406" w:rsidRDefault="002D5BD8" w:rsidP="002D5BD8">
      <w:pPr>
        <w:pStyle w:val="Broodtekst"/>
        <w:tabs>
          <w:tab w:val="clear" w:pos="227"/>
          <w:tab w:val="left" w:pos="284"/>
          <w:tab w:val="right" w:pos="7797"/>
        </w:tabs>
      </w:pPr>
      <w:r w:rsidRPr="00300406">
        <w:tab/>
        <w:t>Vestigingsnummer: …</w:t>
      </w:r>
      <w:r w:rsidRPr="00300406">
        <w:tab/>
        <w:t>4)</w:t>
      </w:r>
    </w:p>
    <w:p w14:paraId="18BB28DD" w14:textId="77777777" w:rsidR="002D5BD8" w:rsidRPr="00300406" w:rsidRDefault="002D5BD8" w:rsidP="002D5BD8">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5F1B72DC" w14:textId="77777777" w:rsidR="002D5BD8" w:rsidRPr="00300406" w:rsidRDefault="002D5BD8" w:rsidP="002D5BD8">
      <w:pPr>
        <w:pStyle w:val="Broodtekst"/>
        <w:tabs>
          <w:tab w:val="clear" w:pos="227"/>
          <w:tab w:val="left" w:pos="284"/>
          <w:tab w:val="right" w:pos="7797"/>
        </w:tabs>
      </w:pPr>
      <w:r w:rsidRPr="00300406">
        <w:tab/>
        <w:t>gevestigd te …</w:t>
      </w:r>
      <w:r w:rsidRPr="00300406">
        <w:tab/>
        <w:t>2)</w:t>
      </w:r>
    </w:p>
    <w:p w14:paraId="3B125430" w14:textId="77777777" w:rsidR="002D5BD8" w:rsidRPr="00300406" w:rsidRDefault="002D5BD8" w:rsidP="002D5BD8">
      <w:pPr>
        <w:pStyle w:val="Broodtekst"/>
        <w:tabs>
          <w:tab w:val="clear" w:pos="227"/>
          <w:tab w:val="left" w:pos="284"/>
          <w:tab w:val="right" w:pos="7797"/>
        </w:tabs>
      </w:pPr>
      <w:r w:rsidRPr="00300406">
        <w:tab/>
        <w:t>KvK-nummer: …</w:t>
      </w:r>
      <w:r w:rsidRPr="00300406">
        <w:tab/>
        <w:t>3)</w:t>
      </w:r>
    </w:p>
    <w:p w14:paraId="49348F5A" w14:textId="77777777" w:rsidR="002D5BD8" w:rsidRPr="00300406" w:rsidRDefault="002D5BD8" w:rsidP="002D5BD8">
      <w:pPr>
        <w:pStyle w:val="Broodtekst"/>
        <w:tabs>
          <w:tab w:val="clear" w:pos="227"/>
          <w:tab w:val="left" w:pos="284"/>
          <w:tab w:val="right" w:pos="7797"/>
        </w:tabs>
      </w:pPr>
      <w:r w:rsidRPr="00300406">
        <w:tab/>
        <w:t>Vestigingsnummer: …</w:t>
      </w:r>
      <w:r w:rsidRPr="00300406">
        <w:tab/>
        <w:t>4)</w:t>
      </w:r>
    </w:p>
    <w:p w14:paraId="006C4857" w14:textId="77777777" w:rsidR="002D5BD8" w:rsidRPr="00300406" w:rsidRDefault="002D5BD8" w:rsidP="002D5BD8">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551FE082" w14:textId="77777777" w:rsidR="002D5BD8" w:rsidRPr="00300406" w:rsidRDefault="002D5BD8" w:rsidP="002D5BD8">
      <w:pPr>
        <w:pStyle w:val="Broodtekst"/>
        <w:tabs>
          <w:tab w:val="clear" w:pos="227"/>
          <w:tab w:val="left" w:pos="284"/>
          <w:tab w:val="right" w:pos="7797"/>
        </w:tabs>
      </w:pPr>
      <w:r w:rsidRPr="00300406">
        <w:tab/>
        <w:t>gevestigd te …</w:t>
      </w:r>
      <w:r w:rsidRPr="00300406">
        <w:tab/>
        <w:t>2)</w:t>
      </w:r>
    </w:p>
    <w:p w14:paraId="42F4D031" w14:textId="77777777" w:rsidR="002D5BD8" w:rsidRPr="00300406" w:rsidRDefault="002D5BD8" w:rsidP="002D5BD8">
      <w:pPr>
        <w:pStyle w:val="Broodtekst"/>
        <w:tabs>
          <w:tab w:val="clear" w:pos="227"/>
          <w:tab w:val="left" w:pos="284"/>
          <w:tab w:val="right" w:pos="7797"/>
        </w:tabs>
      </w:pPr>
      <w:r w:rsidRPr="00300406">
        <w:tab/>
        <w:t>KvK-nummer: …</w:t>
      </w:r>
      <w:r w:rsidRPr="00300406">
        <w:tab/>
        <w:t>3)</w:t>
      </w:r>
    </w:p>
    <w:p w14:paraId="44E3BB7F" w14:textId="77777777" w:rsidR="002D5BD8" w:rsidRPr="00300406" w:rsidRDefault="002D5BD8" w:rsidP="002D5BD8">
      <w:pPr>
        <w:pStyle w:val="Broodtekst"/>
        <w:tabs>
          <w:tab w:val="clear" w:pos="227"/>
          <w:tab w:val="left" w:pos="284"/>
          <w:tab w:val="right" w:pos="7797"/>
        </w:tabs>
      </w:pPr>
      <w:r w:rsidRPr="00300406">
        <w:tab/>
        <w:t>Vestigingsnummer: …</w:t>
      </w:r>
      <w:r w:rsidRPr="00300406">
        <w:tab/>
        <w:t>4)</w:t>
      </w:r>
    </w:p>
    <w:p w14:paraId="6F9CCCDA" w14:textId="77777777" w:rsidR="002D5BD8" w:rsidRPr="00300406" w:rsidRDefault="002D5BD8" w:rsidP="002D5BD8">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6D6BBF9A" w14:textId="77777777" w:rsidR="002D5BD8" w:rsidRPr="00300406" w:rsidRDefault="002D5BD8" w:rsidP="002D5BD8">
      <w:pPr>
        <w:pStyle w:val="Broodtekst"/>
        <w:tabs>
          <w:tab w:val="clear" w:pos="227"/>
          <w:tab w:val="left" w:pos="284"/>
          <w:tab w:val="right" w:pos="7797"/>
        </w:tabs>
      </w:pPr>
      <w:r w:rsidRPr="00300406">
        <w:tab/>
        <w:t>gevestigd te …</w:t>
      </w:r>
      <w:r w:rsidRPr="00300406">
        <w:tab/>
        <w:t>2)</w:t>
      </w:r>
    </w:p>
    <w:p w14:paraId="59A27340" w14:textId="77777777" w:rsidR="002D5BD8" w:rsidRPr="00300406" w:rsidRDefault="002D5BD8" w:rsidP="002D5BD8">
      <w:pPr>
        <w:pStyle w:val="Broodtekst"/>
        <w:tabs>
          <w:tab w:val="clear" w:pos="227"/>
          <w:tab w:val="left" w:pos="284"/>
          <w:tab w:val="right" w:pos="7797"/>
        </w:tabs>
      </w:pPr>
      <w:r w:rsidRPr="00300406">
        <w:tab/>
        <w:t>KvK-nummer: …</w:t>
      </w:r>
      <w:r w:rsidRPr="00300406">
        <w:tab/>
        <w:t>3)</w:t>
      </w:r>
    </w:p>
    <w:p w14:paraId="482C4547" w14:textId="77777777" w:rsidR="002D5BD8" w:rsidRPr="00300406" w:rsidRDefault="002D5BD8" w:rsidP="002D5BD8">
      <w:pPr>
        <w:pStyle w:val="Broodtekst"/>
        <w:tabs>
          <w:tab w:val="clear" w:pos="227"/>
          <w:tab w:val="left" w:pos="284"/>
          <w:tab w:val="right" w:pos="7797"/>
        </w:tabs>
      </w:pPr>
      <w:r w:rsidRPr="00300406">
        <w:tab/>
        <w:t>Vestigingsnummer: …</w:t>
      </w:r>
      <w:r w:rsidRPr="00300406">
        <w:tab/>
        <w:t>4)</w:t>
      </w:r>
    </w:p>
    <w:p w14:paraId="656A8544" w14:textId="77777777" w:rsidR="002D5BD8" w:rsidRPr="00300406" w:rsidRDefault="002D5BD8" w:rsidP="002D5BD8">
      <w:pPr>
        <w:pStyle w:val="Broodtekst"/>
      </w:pPr>
    </w:p>
    <w:p w14:paraId="42875EB0" w14:textId="77777777" w:rsidR="002D5BD8" w:rsidRPr="00300406" w:rsidRDefault="002D5BD8" w:rsidP="002D5BD8">
      <w:pPr>
        <w:pStyle w:val="Broodtekst"/>
        <w:rPr>
          <w:color w:val="000000"/>
        </w:rPr>
      </w:pPr>
      <w:r w:rsidRPr="00300406">
        <w:t xml:space="preserve">verklaart (verklaren) zich door ondertekening dezes bereid de uitvoering van de opdracht met zaaknummer </w:t>
      </w:r>
      <w:r>
        <w:rPr>
          <w:color w:val="000000"/>
        </w:rPr>
        <w:t>31219225</w:t>
      </w:r>
      <w:r w:rsidRPr="00300406">
        <w:rPr>
          <w:color w:val="000000"/>
        </w:rPr>
        <w:t>,</w:t>
      </w:r>
      <w:r w:rsidRPr="00300406">
        <w:t xml:space="preserve"> voor </w:t>
      </w:r>
      <w:r>
        <w:t>Proces- en kennisondersteuning werkgroep Onderzoek &amp; Monitoring VNSC</w:t>
      </w:r>
      <w:r w:rsidRPr="00300406">
        <w:rPr>
          <w:color w:val="000000"/>
        </w:rPr>
        <w:t>,</w:t>
      </w:r>
    </w:p>
    <w:p w14:paraId="5E486FBC" w14:textId="77777777" w:rsidR="002D5BD8" w:rsidRPr="00300406" w:rsidRDefault="002D5BD8" w:rsidP="002D5BD8">
      <w:pPr>
        <w:pStyle w:val="Broodtekst"/>
      </w:pPr>
    </w:p>
    <w:p w14:paraId="1BF36B6C" w14:textId="77777777" w:rsidR="002D5BD8" w:rsidRPr="00300406" w:rsidRDefault="002D5BD8" w:rsidP="002D5BD8">
      <w:pPr>
        <w:pStyle w:val="Broodtekst"/>
      </w:pPr>
      <w:r w:rsidRPr="00300406">
        <w:t>aan te nemen voor een bedrag</w:t>
      </w:r>
      <w:r>
        <w:t xml:space="preserve"> voor vijf jaren</w:t>
      </w:r>
      <w:r w:rsidRPr="00300406">
        <w:t>, de omzetbelasting daarin niet begrepen, van:</w:t>
      </w:r>
    </w:p>
    <w:p w14:paraId="646CC5D4" w14:textId="77777777" w:rsidR="002D5BD8" w:rsidRPr="00300406" w:rsidRDefault="002D5BD8" w:rsidP="002D5BD8">
      <w:pPr>
        <w:pStyle w:val="Broodtekst"/>
        <w:tabs>
          <w:tab w:val="right" w:pos="7797"/>
        </w:tabs>
      </w:pPr>
      <w:r w:rsidRPr="00300406">
        <w:t>EUR …</w:t>
      </w:r>
      <w:r w:rsidRPr="00300406">
        <w:tab/>
      </w:r>
      <w:r w:rsidRPr="00300406">
        <w:tab/>
        <w:t>5)</w:t>
      </w:r>
    </w:p>
    <w:p w14:paraId="3BEE4DAD" w14:textId="77777777" w:rsidR="002D5BD8" w:rsidRPr="00300406" w:rsidRDefault="002D5BD8" w:rsidP="002D5BD8">
      <w:pPr>
        <w:pStyle w:val="Broodtekst"/>
      </w:pPr>
    </w:p>
    <w:p w14:paraId="4026C2C2" w14:textId="77777777" w:rsidR="002D5BD8" w:rsidRPr="00300406" w:rsidRDefault="002D5BD8" w:rsidP="002D5BD8">
      <w:pPr>
        <w:pStyle w:val="Broodtekst"/>
        <w:tabs>
          <w:tab w:val="right" w:pos="7797"/>
        </w:tabs>
      </w:pPr>
      <w:r w:rsidRPr="00300406">
        <w:t>(…</w:t>
      </w:r>
      <w:r w:rsidRPr="00300406">
        <w:tab/>
      </w:r>
      <w:r w:rsidRPr="00300406">
        <w:tab/>
      </w:r>
      <w:r w:rsidRPr="00300406">
        <w:tab/>
        <w:t>euro) 6)</w:t>
      </w:r>
    </w:p>
    <w:p w14:paraId="2A0A6F4F" w14:textId="77777777" w:rsidR="002D5BD8" w:rsidRPr="00300406" w:rsidRDefault="002D5BD8" w:rsidP="002D5BD8">
      <w:pPr>
        <w:pStyle w:val="Broodtekst"/>
      </w:pPr>
    </w:p>
    <w:p w14:paraId="6D5CF393" w14:textId="77777777" w:rsidR="002D5BD8" w:rsidRPr="00300406" w:rsidRDefault="002D5BD8" w:rsidP="002D5BD8">
      <w:pPr>
        <w:pStyle w:val="Broodtekst"/>
      </w:pPr>
      <w:r w:rsidRPr="00300406">
        <w:t>Het bedrag van de ter zake verschuldigde omzetbelasting bedraagt:</w:t>
      </w:r>
    </w:p>
    <w:p w14:paraId="21F9525A" w14:textId="77777777" w:rsidR="002D5BD8" w:rsidRPr="00300406" w:rsidRDefault="002D5BD8" w:rsidP="002D5BD8">
      <w:pPr>
        <w:pStyle w:val="Broodtekst"/>
        <w:tabs>
          <w:tab w:val="right" w:pos="7797"/>
        </w:tabs>
      </w:pPr>
      <w:r w:rsidRPr="00300406">
        <w:t>EUR …</w:t>
      </w:r>
      <w:r w:rsidRPr="00300406">
        <w:tab/>
      </w:r>
      <w:r w:rsidRPr="00300406">
        <w:tab/>
        <w:t>7)</w:t>
      </w:r>
    </w:p>
    <w:p w14:paraId="74D91B96" w14:textId="77777777" w:rsidR="002D5BD8" w:rsidRPr="00300406" w:rsidRDefault="002D5BD8" w:rsidP="002D5BD8">
      <w:pPr>
        <w:pStyle w:val="Broodtekst"/>
      </w:pPr>
    </w:p>
    <w:p w14:paraId="480441FA" w14:textId="77777777" w:rsidR="002D5BD8" w:rsidRPr="00300406" w:rsidRDefault="002D5BD8" w:rsidP="002D5BD8">
      <w:pPr>
        <w:pStyle w:val="Broodtekst"/>
        <w:tabs>
          <w:tab w:val="right" w:pos="7797"/>
        </w:tabs>
      </w:pPr>
      <w:r w:rsidRPr="00300406">
        <w:t>(…</w:t>
      </w:r>
      <w:r w:rsidRPr="00300406">
        <w:tab/>
      </w:r>
      <w:r w:rsidRPr="00300406">
        <w:tab/>
      </w:r>
      <w:r w:rsidRPr="00300406">
        <w:tab/>
        <w:t>euro) 8)</w:t>
      </w:r>
    </w:p>
    <w:p w14:paraId="6663F0A8" w14:textId="77777777" w:rsidR="002D5BD8" w:rsidRPr="00300406" w:rsidRDefault="002D5BD8" w:rsidP="002D5BD8">
      <w:pPr>
        <w:pStyle w:val="Broodtekst"/>
      </w:pPr>
    </w:p>
    <w:p w14:paraId="231438E5" w14:textId="77777777" w:rsidR="002D5BD8" w:rsidRPr="00300406" w:rsidRDefault="002D5BD8" w:rsidP="002D5BD8">
      <w:pPr>
        <w:pStyle w:val="Broodtekst"/>
        <w:tabs>
          <w:tab w:val="right" w:pos="7797"/>
        </w:tabs>
      </w:pPr>
      <w:r w:rsidRPr="00300406">
        <w:t>De inschrijvers wijzen als gemachtigde om hen voor alle zaken te vertegenwoordigen aan, de hierboven onder A) genoemde inschrijver.</w:t>
      </w:r>
      <w:r w:rsidRPr="00300406">
        <w:tab/>
        <w:t>9)</w:t>
      </w:r>
    </w:p>
    <w:p w14:paraId="59D77731" w14:textId="77777777" w:rsidR="002D5BD8" w:rsidRPr="00300406" w:rsidRDefault="002D5BD8" w:rsidP="002D5BD8">
      <w:pPr>
        <w:pStyle w:val="Broodtekst"/>
      </w:pPr>
    </w:p>
    <w:p w14:paraId="3A047003" w14:textId="77777777" w:rsidR="002D5BD8" w:rsidRPr="00300406" w:rsidRDefault="002D5BD8" w:rsidP="002D5BD8">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5749FB6E" w14:textId="77777777" w:rsidR="002D5BD8" w:rsidRPr="00300406" w:rsidRDefault="002D5BD8" w:rsidP="002D5BD8">
      <w:pPr>
        <w:pStyle w:val="Broodtekst"/>
        <w:tabs>
          <w:tab w:val="right" w:pos="7797"/>
        </w:tabs>
      </w:pPr>
      <w:r w:rsidRPr="00300406">
        <w:t>…</w:t>
      </w:r>
      <w:r w:rsidRPr="00300406">
        <w:tab/>
      </w:r>
      <w:r w:rsidRPr="00300406">
        <w:tab/>
      </w:r>
      <w:r w:rsidRPr="00300406">
        <w:tab/>
      </w:r>
      <w:r w:rsidRPr="00300406">
        <w:tab/>
        <w:t>10)</w:t>
      </w:r>
    </w:p>
    <w:p w14:paraId="4C3F8AB8" w14:textId="77777777" w:rsidR="002D5BD8" w:rsidRPr="00300406" w:rsidRDefault="002D5BD8" w:rsidP="002D5BD8">
      <w:pPr>
        <w:pStyle w:val="Broodtekst"/>
        <w:tabs>
          <w:tab w:val="right" w:pos="7797"/>
        </w:tabs>
      </w:pPr>
      <w:r w:rsidRPr="00300406">
        <w:t>…</w:t>
      </w:r>
      <w:r w:rsidRPr="00300406">
        <w:tab/>
      </w:r>
      <w:r w:rsidRPr="00300406">
        <w:tab/>
      </w:r>
      <w:r w:rsidRPr="00300406">
        <w:tab/>
      </w:r>
      <w:r w:rsidRPr="00300406">
        <w:tab/>
        <w:t>10)</w:t>
      </w:r>
    </w:p>
    <w:p w14:paraId="3CB993EE" w14:textId="77777777" w:rsidR="002D5BD8" w:rsidRPr="00300406" w:rsidRDefault="002D5BD8" w:rsidP="002D5BD8">
      <w:pPr>
        <w:pStyle w:val="Broodtekst"/>
      </w:pPr>
    </w:p>
    <w:p w14:paraId="366CD832" w14:textId="77777777" w:rsidR="002D5BD8" w:rsidRPr="00300406" w:rsidRDefault="002D5BD8" w:rsidP="002D5BD8">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08AEBBA0" w14:textId="77777777" w:rsidR="002D5BD8" w:rsidRPr="00300406" w:rsidRDefault="002D5BD8" w:rsidP="002D5BD8">
      <w:pPr>
        <w:pStyle w:val="Broodtekst"/>
      </w:pPr>
    </w:p>
    <w:p w14:paraId="3260AB37" w14:textId="77777777" w:rsidR="002D5BD8" w:rsidRPr="00300406" w:rsidRDefault="002D5BD8" w:rsidP="002D5BD8">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41951866" w14:textId="77777777" w:rsidR="002D5BD8" w:rsidRPr="00300406" w:rsidRDefault="002D5BD8" w:rsidP="002D5BD8">
      <w:pPr>
        <w:pStyle w:val="Broodtekst"/>
      </w:pPr>
    </w:p>
    <w:p w14:paraId="0FD5DC78" w14:textId="77777777" w:rsidR="002D5BD8" w:rsidRDefault="002D5BD8" w:rsidP="002D5BD8">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1A77B226" w14:textId="77777777" w:rsidR="002D5BD8" w:rsidRDefault="002D5BD8" w:rsidP="002D5BD8">
      <w:pPr>
        <w:pStyle w:val="Broodtekst"/>
      </w:pPr>
    </w:p>
    <w:p w14:paraId="7CFA2B60" w14:textId="77777777" w:rsidR="002D5BD8" w:rsidRPr="00D71034" w:rsidRDefault="002D5BD8" w:rsidP="002D5BD8">
      <w:pPr>
        <w:pStyle w:val="Broodtekst"/>
      </w:pPr>
      <w:r w:rsidRPr="00D71034">
        <w:t>De inschrijver(s) verklaart (verklaren) zich bereid de uitvoering van de opdracht op een duurzame wijze ter hand te nemen en daarbij adequaat invulling te geven aan een CO</w:t>
      </w:r>
      <w:r w:rsidRPr="00D71034">
        <w:rPr>
          <w:vertAlign w:val="subscript"/>
        </w:rPr>
        <w:t>2</w:t>
      </w:r>
      <w:r w:rsidRPr="00D71034">
        <w:t>-reductie op:</w:t>
      </w:r>
    </w:p>
    <w:p w14:paraId="245EFE55" w14:textId="77777777" w:rsidR="002D5BD8" w:rsidRPr="00D71034" w:rsidRDefault="002D5BD8" w:rsidP="002D5BD8">
      <w:pPr>
        <w:pStyle w:val="Broodtekst"/>
      </w:pPr>
      <w:r w:rsidRPr="00D71034">
        <w:rPr>
          <w:bCs/>
          <w:sz w:val="28"/>
          <w:szCs w:val="28"/>
        </w:rPr>
        <w:t>□</w:t>
      </w:r>
      <w:r w:rsidRPr="00D71034">
        <w:rPr>
          <w:bCs/>
        </w:rPr>
        <w:tab/>
      </w:r>
      <w:r w:rsidRPr="00D71034">
        <w:t>CO</w:t>
      </w:r>
      <w:r w:rsidRPr="00D71034">
        <w:rPr>
          <w:vertAlign w:val="subscript"/>
        </w:rPr>
        <w:t>2</w:t>
      </w:r>
      <w:r w:rsidRPr="00D71034">
        <w:t>-</w:t>
      </w:r>
      <w:r w:rsidRPr="00D71034">
        <w:rPr>
          <w:bCs/>
        </w:rPr>
        <w:t>Ambitieniveau 1</w:t>
      </w:r>
      <w:r w:rsidRPr="00D71034">
        <w:t xml:space="preserve"> (fictieve vermindering inschrijvingssom van 2 %)</w:t>
      </w:r>
    </w:p>
    <w:p w14:paraId="6B4FD17A" w14:textId="77777777" w:rsidR="002D5BD8" w:rsidRPr="00D71034" w:rsidRDefault="002D5BD8" w:rsidP="002D5BD8">
      <w:pPr>
        <w:pStyle w:val="Broodtekst"/>
      </w:pPr>
      <w:r w:rsidRPr="00D71034">
        <w:rPr>
          <w:bCs/>
          <w:sz w:val="28"/>
          <w:szCs w:val="28"/>
        </w:rPr>
        <w:t>□</w:t>
      </w:r>
      <w:r w:rsidRPr="00D71034">
        <w:rPr>
          <w:bCs/>
        </w:rPr>
        <w:tab/>
      </w:r>
      <w:r w:rsidRPr="00D71034">
        <w:t>CO</w:t>
      </w:r>
      <w:r w:rsidRPr="00D71034">
        <w:rPr>
          <w:vertAlign w:val="subscript"/>
        </w:rPr>
        <w:t>2</w:t>
      </w:r>
      <w:r w:rsidRPr="00D71034">
        <w:t>-</w:t>
      </w:r>
      <w:r w:rsidRPr="00D71034">
        <w:rPr>
          <w:bCs/>
        </w:rPr>
        <w:t>Ambitieniveau 2</w:t>
      </w:r>
      <w:r w:rsidRPr="00D71034">
        <w:t xml:space="preserve"> (fictieve vermindering inschrijvingssom van 4 %)</w:t>
      </w:r>
    </w:p>
    <w:p w14:paraId="702423E9" w14:textId="77777777" w:rsidR="002D5BD8" w:rsidRPr="00D71034" w:rsidRDefault="002D5BD8" w:rsidP="002D5BD8">
      <w:pPr>
        <w:pStyle w:val="Broodtekst"/>
      </w:pPr>
      <w:r w:rsidRPr="00D71034">
        <w:rPr>
          <w:bCs/>
          <w:sz w:val="28"/>
          <w:szCs w:val="28"/>
        </w:rPr>
        <w:t>□</w:t>
      </w:r>
      <w:r w:rsidRPr="00D71034">
        <w:rPr>
          <w:bCs/>
        </w:rPr>
        <w:tab/>
      </w:r>
      <w:r w:rsidRPr="00D71034">
        <w:t>CO</w:t>
      </w:r>
      <w:r w:rsidRPr="00D71034">
        <w:rPr>
          <w:vertAlign w:val="subscript"/>
        </w:rPr>
        <w:t>2</w:t>
      </w:r>
      <w:r w:rsidRPr="00D71034">
        <w:t>-</w:t>
      </w:r>
      <w:r w:rsidRPr="00D71034">
        <w:rPr>
          <w:bCs/>
        </w:rPr>
        <w:t>Ambitieniveau 3</w:t>
      </w:r>
      <w:r w:rsidRPr="00D71034">
        <w:t xml:space="preserve"> (fictieve vermindering inschrijvingssom van 6 %)</w:t>
      </w:r>
    </w:p>
    <w:p w14:paraId="3582A5BE" w14:textId="77777777" w:rsidR="002D5BD8" w:rsidRPr="00D71034" w:rsidRDefault="002D5BD8" w:rsidP="002D5BD8">
      <w:pPr>
        <w:pStyle w:val="Broodtekst"/>
      </w:pPr>
      <w:r w:rsidRPr="00D71034">
        <w:rPr>
          <w:bCs/>
          <w:sz w:val="28"/>
          <w:szCs w:val="28"/>
        </w:rPr>
        <w:t>□</w:t>
      </w:r>
      <w:r w:rsidRPr="00D71034">
        <w:rPr>
          <w:bCs/>
        </w:rPr>
        <w:tab/>
      </w:r>
      <w:r w:rsidRPr="00D71034">
        <w:t>geen van de bovenstaande CO</w:t>
      </w:r>
      <w:r w:rsidRPr="00D71034">
        <w:rPr>
          <w:vertAlign w:val="subscript"/>
        </w:rPr>
        <w:t>2</w:t>
      </w:r>
      <w:r w:rsidRPr="00D71034">
        <w:t>-Ambitieniveau’s</w:t>
      </w:r>
    </w:p>
    <w:p w14:paraId="701D4CDA" w14:textId="77777777" w:rsidR="002D5BD8" w:rsidRPr="00D71034" w:rsidRDefault="002D5BD8" w:rsidP="002D5BD8">
      <w:pPr>
        <w:pStyle w:val="Broodtekst"/>
        <w:rPr>
          <w:bCs/>
        </w:rPr>
      </w:pPr>
    </w:p>
    <w:p w14:paraId="2F1A3770" w14:textId="77777777" w:rsidR="002D5BD8" w:rsidRPr="00D71034" w:rsidRDefault="002D5BD8" w:rsidP="002D5BD8">
      <w:pPr>
        <w:pStyle w:val="Broodtekst"/>
        <w:rPr>
          <w:bCs/>
        </w:rPr>
      </w:pPr>
      <w:r w:rsidRPr="00D71034">
        <w:rPr>
          <w:bCs/>
        </w:rPr>
        <w:t>De inschrijver(s) verklaart (verklaren) de opdracht op het hierboven aangegeven CO</w:t>
      </w:r>
      <w:r w:rsidRPr="00D71034">
        <w:rPr>
          <w:bCs/>
          <w:vertAlign w:val="subscript"/>
        </w:rPr>
        <w:t>2</w:t>
      </w:r>
      <w:r w:rsidRPr="00D71034">
        <w:rPr>
          <w:bCs/>
        </w:rPr>
        <w:t>-Ambitieniveau te realiseren en dit aan te tonen door:</w:t>
      </w:r>
    </w:p>
    <w:p w14:paraId="1BCDA16D" w14:textId="77777777" w:rsidR="002D5BD8" w:rsidRPr="00D71034" w:rsidRDefault="002D5BD8" w:rsidP="002D5BD8">
      <w:pPr>
        <w:pStyle w:val="Broodtekst"/>
        <w:ind w:left="225" w:hanging="225"/>
        <w:rPr>
          <w:bCs/>
        </w:rPr>
      </w:pPr>
      <w:r w:rsidRPr="00D71034">
        <w:rPr>
          <w:bCs/>
          <w:sz w:val="28"/>
          <w:szCs w:val="28"/>
        </w:rPr>
        <w:t>□</w:t>
      </w:r>
      <w:r w:rsidRPr="00D71034">
        <w:rPr>
          <w:bCs/>
          <w:sz w:val="28"/>
          <w:szCs w:val="28"/>
        </w:rPr>
        <w:tab/>
      </w:r>
      <w:r w:rsidRPr="00D71034">
        <w:rPr>
          <w:bCs/>
        </w:rPr>
        <w:tab/>
        <w:t>een CO</w:t>
      </w:r>
      <w:r w:rsidRPr="00D71034">
        <w:rPr>
          <w:bCs/>
          <w:vertAlign w:val="subscript"/>
        </w:rPr>
        <w:t>2</w:t>
      </w:r>
      <w:r w:rsidRPr="00D71034">
        <w:rPr>
          <w:bCs/>
        </w:rPr>
        <w:t>-Prestatieladdercertificaat te overleggen dat past bij het aangeboden CO</w:t>
      </w:r>
      <w:r w:rsidRPr="00D71034">
        <w:rPr>
          <w:bCs/>
          <w:vertAlign w:val="subscript"/>
        </w:rPr>
        <w:t>2</w:t>
      </w:r>
      <w:r w:rsidRPr="00D71034">
        <w:rPr>
          <w:bCs/>
        </w:rPr>
        <w:t>-Ambitieniveau. Indien de inschrijver bestaat uit een samenwerkingsverband van ondernemers, overlegt iedere ondernemer in dat samenwerkingsverband een CO</w:t>
      </w:r>
      <w:r w:rsidRPr="00D71034">
        <w:rPr>
          <w:bCs/>
          <w:vertAlign w:val="subscript"/>
        </w:rPr>
        <w:t>2</w:t>
      </w:r>
      <w:r w:rsidRPr="00D71034">
        <w:rPr>
          <w:bCs/>
        </w:rPr>
        <w:t>-Prestatieladdercertificaat dat ten minste past bij het aangeboden CO</w:t>
      </w:r>
      <w:r w:rsidRPr="00D71034">
        <w:rPr>
          <w:bCs/>
          <w:vertAlign w:val="subscript"/>
        </w:rPr>
        <w:t>2</w:t>
      </w:r>
      <w:r w:rsidRPr="00D71034">
        <w:rPr>
          <w:bCs/>
        </w:rPr>
        <w:t>-Ambitieniveau, of</w:t>
      </w:r>
    </w:p>
    <w:p w14:paraId="3AB68EFE" w14:textId="77777777" w:rsidR="002D5BD8" w:rsidRPr="00D71034" w:rsidRDefault="002D5BD8" w:rsidP="002D5BD8">
      <w:pPr>
        <w:pStyle w:val="Broodtekst"/>
        <w:ind w:left="225" w:hanging="225"/>
        <w:rPr>
          <w:bCs/>
        </w:rPr>
      </w:pPr>
      <w:r w:rsidRPr="00D71034">
        <w:rPr>
          <w:bCs/>
          <w:sz w:val="28"/>
          <w:szCs w:val="28"/>
        </w:rPr>
        <w:t>□</w:t>
      </w:r>
      <w:r w:rsidRPr="00D71034">
        <w:rPr>
          <w:bCs/>
          <w:sz w:val="28"/>
          <w:szCs w:val="28"/>
        </w:rPr>
        <w:tab/>
      </w:r>
      <w:r w:rsidRPr="00D71034">
        <w:rPr>
          <w:rFonts w:cs="V&amp;W Syntax (Adobe)"/>
        </w:rPr>
        <w:t>door een Projectverklaring van een geaccrediteerde Certificerende instelling (CI) te overleggen, waarin staat dat de opdrachtnemer voldoet aan het aangeboden CO</w:t>
      </w:r>
      <w:r w:rsidRPr="00D71034">
        <w:rPr>
          <w:rFonts w:cs="V&amp;W Syntax (Adobe)"/>
          <w:vertAlign w:val="subscript"/>
        </w:rPr>
        <w:t>2</w:t>
      </w:r>
      <w:r w:rsidRPr="00D71034">
        <w:rPr>
          <w:rFonts w:cs="V&amp;W Syntax (Adobe)"/>
        </w:rPr>
        <w:t>-Ambitieniveau, inclusief alle onderliggende CO</w:t>
      </w:r>
      <w:r w:rsidRPr="00D71034">
        <w:rPr>
          <w:rFonts w:cs="V&amp;W Syntax (Adobe)"/>
          <w:vertAlign w:val="subscript"/>
        </w:rPr>
        <w:t>2</w:t>
      </w:r>
      <w:r w:rsidRPr="00D71034">
        <w:rPr>
          <w:rFonts w:cs="V&amp;W Syntax (Adobe)"/>
        </w:rPr>
        <w:t>-Ambitieniveaus.</w:t>
      </w:r>
    </w:p>
    <w:p w14:paraId="08986930" w14:textId="77777777" w:rsidR="002D5BD8" w:rsidRPr="00D71034" w:rsidRDefault="002D5BD8" w:rsidP="002D5BD8">
      <w:pPr>
        <w:ind w:left="142" w:hanging="142"/>
        <w:contextualSpacing/>
        <w:rPr>
          <w:rFonts w:cs="V&amp;W Syntax (Adobe)"/>
        </w:rPr>
      </w:pPr>
    </w:p>
    <w:p w14:paraId="5A0811C8" w14:textId="77777777" w:rsidR="002D5BD8" w:rsidRPr="00D71034" w:rsidRDefault="002D5BD8" w:rsidP="002D5BD8">
      <w:pPr>
        <w:pStyle w:val="Broodtekst"/>
        <w:ind w:left="225" w:hanging="225"/>
      </w:pPr>
    </w:p>
    <w:p w14:paraId="029EFA1B" w14:textId="77777777" w:rsidR="002D5BD8" w:rsidRPr="00D71034" w:rsidRDefault="002D5BD8" w:rsidP="002D5BD8">
      <w:pPr>
        <w:pStyle w:val="Broodtekst"/>
        <w:tabs>
          <w:tab w:val="clear" w:pos="227"/>
        </w:tabs>
      </w:pPr>
      <w:r w:rsidRPr="00D71034">
        <w:rPr>
          <w:bCs/>
        </w:rPr>
        <w:t>De toetsing wordt, met inachtneming van de voorwaarden zoals opgenomen in de aanbestedingsleidraad, uitgevoerd door de volgende Certificerende instelling:</w:t>
      </w:r>
    </w:p>
    <w:p w14:paraId="27ED861F" w14:textId="77777777" w:rsidR="002D5BD8" w:rsidRPr="00D71034" w:rsidRDefault="002D5BD8" w:rsidP="002D5BD8">
      <w:pPr>
        <w:pStyle w:val="Broodtekst"/>
        <w:rPr>
          <w:bCs/>
        </w:rPr>
      </w:pPr>
    </w:p>
    <w:p w14:paraId="5E3F2276" w14:textId="77777777" w:rsidR="002D5BD8" w:rsidRPr="00D71034" w:rsidRDefault="002D5BD8" w:rsidP="002D5BD8">
      <w:pPr>
        <w:pStyle w:val="Broodtekst"/>
        <w:rPr>
          <w:bCs/>
        </w:rPr>
      </w:pPr>
      <w:r w:rsidRPr="00D71034">
        <w:rPr>
          <w:bCs/>
        </w:rPr>
        <w:t>naam Certificerende instelling: ………………………………………………………</w:t>
      </w:r>
    </w:p>
    <w:p w14:paraId="3719F97C" w14:textId="77777777" w:rsidR="002D5BD8" w:rsidRPr="00D71034" w:rsidRDefault="002D5BD8" w:rsidP="002D5BD8">
      <w:pPr>
        <w:pStyle w:val="Broodtekst"/>
        <w:rPr>
          <w:bCs/>
        </w:rPr>
      </w:pPr>
    </w:p>
    <w:p w14:paraId="7A84E41C" w14:textId="77777777" w:rsidR="002D5BD8" w:rsidRPr="00D71034" w:rsidRDefault="002D5BD8" w:rsidP="002D5BD8">
      <w:pPr>
        <w:pStyle w:val="Broodtekst"/>
        <w:rPr>
          <w:bCs/>
        </w:rPr>
      </w:pPr>
      <w:r w:rsidRPr="00D71034">
        <w:rPr>
          <w:bCs/>
        </w:rPr>
        <w:t>adres Certificerende instelling: ………………………………………………………</w:t>
      </w:r>
    </w:p>
    <w:p w14:paraId="572FECBF" w14:textId="77777777" w:rsidR="002D5BD8" w:rsidRDefault="002D5BD8" w:rsidP="002D5BD8">
      <w:pPr>
        <w:pStyle w:val="Broodtekst"/>
      </w:pPr>
    </w:p>
    <w:p w14:paraId="649A4ED9" w14:textId="77777777" w:rsidR="002D5BD8" w:rsidRPr="00300406" w:rsidRDefault="002D5BD8" w:rsidP="002D5BD8">
      <w:pPr>
        <w:pStyle w:val="Broodtekst"/>
      </w:pPr>
    </w:p>
    <w:p w14:paraId="0ECFD784" w14:textId="77777777" w:rsidR="002D5BD8" w:rsidRPr="00300406" w:rsidRDefault="002D5BD8" w:rsidP="002D5BD8">
      <w:pPr>
        <w:pStyle w:val="Broodtekst"/>
        <w:rPr>
          <w:b/>
        </w:rPr>
      </w:pPr>
      <w:r w:rsidRPr="00300406">
        <w:rPr>
          <w:b/>
        </w:rPr>
        <w:t>Ondertekening</w:t>
      </w:r>
    </w:p>
    <w:p w14:paraId="568BA005" w14:textId="77777777" w:rsidR="002D5BD8" w:rsidRPr="00300406" w:rsidRDefault="002D5BD8" w:rsidP="002D5BD8">
      <w:pPr>
        <w:pStyle w:val="Broodtekst"/>
      </w:pPr>
    </w:p>
    <w:p w14:paraId="4586BB14" w14:textId="77777777" w:rsidR="002D5BD8" w:rsidRPr="00300406" w:rsidRDefault="002D5BD8" w:rsidP="002D5BD8">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5" w:name="bwParagraaf_nr_631_8"/>
      <w:r>
        <w:t>4.3.1</w:t>
      </w:r>
      <w:bookmarkEnd w:id="5"/>
      <w:r w:rsidRPr="00300406">
        <w:rPr>
          <w:color w:val="000000" w:themeColor="text1"/>
        </w:rPr>
        <w:t>.</w:t>
      </w:r>
    </w:p>
    <w:p w14:paraId="5CC3D13F" w14:textId="77777777" w:rsidR="002D5BD8" w:rsidRPr="00300406" w:rsidRDefault="002D5BD8" w:rsidP="002D5BD8">
      <w:pPr>
        <w:pStyle w:val="Broodtekst"/>
      </w:pPr>
    </w:p>
    <w:p w14:paraId="5EF474DD" w14:textId="77777777" w:rsidR="002D5BD8" w:rsidRPr="00300406" w:rsidRDefault="002D5BD8" w:rsidP="002D5BD8">
      <w:pPr>
        <w:pStyle w:val="Broodtekst"/>
        <w:rPr>
          <w:b/>
        </w:rPr>
      </w:pPr>
      <w:r w:rsidRPr="00300406">
        <w:rPr>
          <w:b/>
        </w:rPr>
        <w:t>Toelichting:</w:t>
      </w:r>
    </w:p>
    <w:p w14:paraId="63342CC2" w14:textId="77777777" w:rsidR="002D5BD8" w:rsidRPr="00300406" w:rsidRDefault="002D5BD8" w:rsidP="002D5BD8">
      <w:pPr>
        <w:pStyle w:val="Broodtekst"/>
        <w:rPr>
          <w:b/>
        </w:rPr>
      </w:pPr>
    </w:p>
    <w:p w14:paraId="63A5EC96"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6F7215B9"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06B8553E"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68AAE8E3"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7FB54399"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67EF3D70"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6014F170"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1E7F4A47"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1451518C" w14:textId="77777777" w:rsidR="002D5BD8" w:rsidRPr="00300406" w:rsidRDefault="002D5BD8" w:rsidP="002D5BD8">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4AC64A89" w14:textId="17C5FB56" w:rsidR="00BD48E6" w:rsidRDefault="002D5BD8" w:rsidP="002D5BD8">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sectPr w:rsidR="00BD48E6" w:rsidSect="000B3F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F7DF0" w14:textId="77777777" w:rsidR="00AF54BF" w:rsidRDefault="00AF54BF" w:rsidP="0088501B">
      <w:r>
        <w:separator/>
      </w:r>
    </w:p>
  </w:endnote>
  <w:endnote w:type="continuationSeparator" w:id="0">
    <w:p w14:paraId="1751291F" w14:textId="77777777" w:rsidR="00AF54BF" w:rsidRDefault="00AF54B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Calibri"/>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962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012A"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4D56"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C30BC" w14:textId="77777777" w:rsidR="00AF54BF" w:rsidRDefault="00AF54BF" w:rsidP="0088501B">
      <w:r>
        <w:separator/>
      </w:r>
    </w:p>
  </w:footnote>
  <w:footnote w:type="continuationSeparator" w:id="0">
    <w:p w14:paraId="43E233EE" w14:textId="77777777" w:rsidR="00AF54BF" w:rsidRDefault="00AF54B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14DB"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710C" w14:textId="77777777" w:rsidR="00F42BA3" w:rsidRPr="00F42BA3" w:rsidRDefault="00AF54BF" w:rsidP="00F42BA3">
    <w:pPr>
      <w:pStyle w:val="Koptekst"/>
    </w:pPr>
    <w:r>
      <w:pict w14:anchorId="387A443B">
        <v:rect id="_x0000_i1025" style="width:470.3pt;height:.6pt" o:hralign="center" o:hrstd="t" o:hrnoshade="t" o:hr="t" fillcolor="black" stroked="f"/>
      </w:pict>
    </w:r>
  </w:p>
  <w:p w14:paraId="7C728F28" w14:textId="77777777" w:rsidR="00F42BA3" w:rsidRPr="00F42BA3" w:rsidRDefault="00F42BA3" w:rsidP="00F42BA3">
    <w:pPr>
      <w:pStyle w:val="Koptekst"/>
    </w:pPr>
    <w:r w:rsidRPr="00F42BA3">
      <w:t>Behoort bij zaaknummer: 31219225</w:t>
    </w:r>
  </w:p>
  <w:p w14:paraId="51EADB68" w14:textId="77777777" w:rsidR="00F42BA3" w:rsidRPr="00F42BA3" w:rsidRDefault="00AF54BF" w:rsidP="00F42BA3">
    <w:pPr>
      <w:pStyle w:val="Koptekst"/>
    </w:pPr>
    <w:r>
      <w:pict w14:anchorId="45985B75">
        <v:rect id="_x0000_i1026" style="width:470.3pt;height:.6pt" o:hralign="center" o:hrstd="t" o:hrnoshade="t" o:hr="t" fillcolor="black" stroked="f"/>
      </w:pict>
    </w:r>
  </w:p>
  <w:p w14:paraId="49DC851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8CA0"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1403527804">
    <w:abstractNumId w:val="9"/>
  </w:num>
  <w:num w:numId="2" w16cid:durableId="1325011329">
    <w:abstractNumId w:val="11"/>
  </w:num>
  <w:num w:numId="3" w16cid:durableId="2134712761">
    <w:abstractNumId w:val="29"/>
  </w:num>
  <w:num w:numId="4" w16cid:durableId="1734700530">
    <w:abstractNumId w:val="10"/>
  </w:num>
  <w:num w:numId="5" w16cid:durableId="131287078">
    <w:abstractNumId w:val="16"/>
  </w:num>
  <w:num w:numId="6" w16cid:durableId="1038163243">
    <w:abstractNumId w:val="19"/>
  </w:num>
  <w:num w:numId="7" w16cid:durableId="73092968">
    <w:abstractNumId w:val="2"/>
  </w:num>
  <w:num w:numId="8" w16cid:durableId="1249653512">
    <w:abstractNumId w:val="1"/>
  </w:num>
  <w:num w:numId="9" w16cid:durableId="1150949028">
    <w:abstractNumId w:val="0"/>
  </w:num>
  <w:num w:numId="10" w16cid:durableId="907224651">
    <w:abstractNumId w:val="7"/>
  </w:num>
  <w:num w:numId="11" w16cid:durableId="2143422589">
    <w:abstractNumId w:val="5"/>
  </w:num>
  <w:num w:numId="12" w16cid:durableId="1600991455">
    <w:abstractNumId w:val="5"/>
  </w:num>
  <w:num w:numId="13" w16cid:durableId="31656799">
    <w:abstractNumId w:val="30"/>
  </w:num>
  <w:num w:numId="14" w16cid:durableId="974062559">
    <w:abstractNumId w:val="3"/>
  </w:num>
  <w:num w:numId="15" w16cid:durableId="2012100332">
    <w:abstractNumId w:val="17"/>
  </w:num>
  <w:num w:numId="16" w16cid:durableId="1833794336">
    <w:abstractNumId w:val="23"/>
  </w:num>
  <w:num w:numId="17" w16cid:durableId="1524785301">
    <w:abstractNumId w:val="8"/>
  </w:num>
  <w:num w:numId="18" w16cid:durableId="746000015">
    <w:abstractNumId w:val="20"/>
  </w:num>
  <w:num w:numId="19" w16cid:durableId="405150693">
    <w:abstractNumId w:val="31"/>
  </w:num>
  <w:num w:numId="20" w16cid:durableId="564296246">
    <w:abstractNumId w:val="12"/>
  </w:num>
  <w:num w:numId="21" w16cid:durableId="181475395">
    <w:abstractNumId w:val="22"/>
  </w:num>
  <w:num w:numId="22" w16cid:durableId="1513642937">
    <w:abstractNumId w:val="25"/>
  </w:num>
  <w:num w:numId="23" w16cid:durableId="1290623541">
    <w:abstractNumId w:val="18"/>
  </w:num>
  <w:num w:numId="24" w16cid:durableId="545609276">
    <w:abstractNumId w:val="27"/>
  </w:num>
  <w:num w:numId="25" w16cid:durableId="1034649513">
    <w:abstractNumId w:val="26"/>
  </w:num>
  <w:num w:numId="26" w16cid:durableId="1994406594">
    <w:abstractNumId w:val="6"/>
  </w:num>
  <w:num w:numId="27" w16cid:durableId="1270354417">
    <w:abstractNumId w:val="15"/>
  </w:num>
  <w:num w:numId="28" w16cid:durableId="338194835">
    <w:abstractNumId w:val="21"/>
  </w:num>
  <w:num w:numId="29" w16cid:durableId="205068017">
    <w:abstractNumId w:val="4"/>
  </w:num>
  <w:num w:numId="30" w16cid:durableId="843203349">
    <w:abstractNumId w:val="13"/>
  </w:num>
  <w:num w:numId="31" w16cid:durableId="883902670">
    <w:abstractNumId w:val="24"/>
  </w:num>
  <w:num w:numId="32" w16cid:durableId="292370428">
    <w:abstractNumId w:val="14"/>
  </w:num>
  <w:num w:numId="33" w16cid:durableId="2058897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BC"/>
    <w:rsid w:val="00023A42"/>
    <w:rsid w:val="00043163"/>
    <w:rsid w:val="00056D70"/>
    <w:rsid w:val="000B3F94"/>
    <w:rsid w:val="000E1F3B"/>
    <w:rsid w:val="00173156"/>
    <w:rsid w:val="001D6F03"/>
    <w:rsid w:val="002A6578"/>
    <w:rsid w:val="002B1092"/>
    <w:rsid w:val="002D5BD8"/>
    <w:rsid w:val="002E0FD2"/>
    <w:rsid w:val="0038549E"/>
    <w:rsid w:val="003C4BF2"/>
    <w:rsid w:val="003D51FB"/>
    <w:rsid w:val="003F5EB0"/>
    <w:rsid w:val="003F6EDB"/>
    <w:rsid w:val="0040142D"/>
    <w:rsid w:val="0040571B"/>
    <w:rsid w:val="004350F1"/>
    <w:rsid w:val="00450447"/>
    <w:rsid w:val="004B0EA1"/>
    <w:rsid w:val="004D766D"/>
    <w:rsid w:val="005419E7"/>
    <w:rsid w:val="005A4FBE"/>
    <w:rsid w:val="005D2CF1"/>
    <w:rsid w:val="005E046F"/>
    <w:rsid w:val="006006F5"/>
    <w:rsid w:val="00650A9B"/>
    <w:rsid w:val="006D2E66"/>
    <w:rsid w:val="006F42D7"/>
    <w:rsid w:val="007435A7"/>
    <w:rsid w:val="007F4AEA"/>
    <w:rsid w:val="0088386A"/>
    <w:rsid w:val="0088501B"/>
    <w:rsid w:val="008D2753"/>
    <w:rsid w:val="008E3581"/>
    <w:rsid w:val="008F5EDC"/>
    <w:rsid w:val="00905289"/>
    <w:rsid w:val="009212BC"/>
    <w:rsid w:val="009C5CF5"/>
    <w:rsid w:val="00A32591"/>
    <w:rsid w:val="00A77ABF"/>
    <w:rsid w:val="00A863E9"/>
    <w:rsid w:val="00AF54BF"/>
    <w:rsid w:val="00B022C4"/>
    <w:rsid w:val="00B559E9"/>
    <w:rsid w:val="00B72222"/>
    <w:rsid w:val="00B80650"/>
    <w:rsid w:val="00BD48E6"/>
    <w:rsid w:val="00C36FAA"/>
    <w:rsid w:val="00C71133"/>
    <w:rsid w:val="00CA55CC"/>
    <w:rsid w:val="00CB3317"/>
    <w:rsid w:val="00D43438"/>
    <w:rsid w:val="00D665BD"/>
    <w:rsid w:val="00DA3555"/>
    <w:rsid w:val="00E456EE"/>
    <w:rsid w:val="00ED7AB9"/>
    <w:rsid w:val="00EE5BBE"/>
    <w:rsid w:val="00F42BA3"/>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7269D"/>
  <w15:chartTrackingRefBased/>
  <w15:docId w15:val="{F3A02617-6B98-4E85-996F-0E7481F4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8F5EDC"/>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9212B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9212B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9212B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9212B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9212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12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12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12BC"/>
    <w:rPr>
      <w:rFonts w:eastAsiaTheme="majorEastAsia" w:cstheme="majorBidi"/>
      <w:color w:val="272727" w:themeColor="text1" w:themeTint="D8"/>
    </w:rPr>
  </w:style>
  <w:style w:type="paragraph" w:customStyle="1" w:styleId="Broodtekst">
    <w:name w:val="Broodtekst"/>
    <w:basedOn w:val="Standaard"/>
    <w:link w:val="BroodtekstChar"/>
    <w:qFormat/>
    <w:rsid w:val="009212BC"/>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9212BC"/>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9212BC"/>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9212BC"/>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9212BC"/>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9212BC"/>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3074e6f-0fd3-48f5-b108-426895e9ff08">Openstaand</Status>
    <lcf76f155ced4ddcb4097134ff3c332f xmlns="73074e6f-0fd3-48f5-b108-426895e9ff08">
      <Terms xmlns="http://schemas.microsoft.com/office/infopath/2007/PartnerControls"/>
    </lcf76f155ced4ddcb4097134ff3c332f>
    <Deeltaak xmlns="73074e6f-0fd3-48f5-b108-426895e9ff08" xsi:nil="true"/>
    <auteur xmlns="73074e6f-0fd3-48f5-b108-426895e9ff08" xsi:nil="true"/>
    <Datum xmlns="4e7f0d92-268e-435e-9852-2e2949322b5e" xsi:nil="true"/>
    <Organisatie xmlns="73074e6f-0fd3-48f5-b108-426895e9ff08" xsi:nil="true"/>
    <TypeOplevering xmlns="73074e6f-0fd3-48f5-b108-426895e9ff08" xsi:nil="true"/>
    <TaxCatchAll xmlns="4e7f0d92-268e-435e-9852-2e2949322b5e" xsi:nil="true"/>
    <Bestelnummer xmlns="73074e6f-0fd3-48f5-b108-426895e9ff08" xsi:nil="true"/>
    <Kenmerk xmlns="73074e6f-0fd3-48f5-b108-426895e9ff08" xsi:nil="true"/>
    <_dlc_DocId xmlns="4e7f0d92-268e-435e-9852-2e2949322b5e">VNSC-1097783671-13236</_dlc_DocId>
    <_dlc_DocIdUrl xmlns="4e7f0d92-268e-435e-9852-2e2949322b5e">
      <Url>https://vnsc.sharepoint.com/sites/vnsc-boz/_layouts/15/DocIdRedir.aspx?ID=VNSC-1097783671-13236</Url>
      <Description>VNSC-1097783671-13236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3252925F83184EAB3B98EF057CA9CD" ma:contentTypeVersion="96" ma:contentTypeDescription="Een nieuw document maken." ma:contentTypeScope="" ma:versionID="a65095c3f33b9a0745e9f8f0155b17e6">
  <xsd:schema xmlns:xsd="http://www.w3.org/2001/XMLSchema" xmlns:xs="http://www.w3.org/2001/XMLSchema" xmlns:p="http://schemas.microsoft.com/office/2006/metadata/properties" xmlns:ns3="4e7f0d92-268e-435e-9852-2e2949322b5e" xmlns:ns4="73074e6f-0fd3-48f5-b108-426895e9ff08" targetNamespace="http://schemas.microsoft.com/office/2006/metadata/properties" ma:root="true" ma:fieldsID="8d9722af3392116aef7da0dd089c506a" ns3:_="" ns4:_="">
    <xsd:import namespace="4e7f0d92-268e-435e-9852-2e2949322b5e"/>
    <xsd:import namespace="73074e6f-0fd3-48f5-b108-426895e9ff08"/>
    <xsd:element name="properties">
      <xsd:complexType>
        <xsd:sequence>
          <xsd:element name="documentManagement">
            <xsd:complexType>
              <xsd:all>
                <xsd:element ref="ns3:Datum" minOccurs="0"/>
                <xsd:element ref="ns3:_dlc_DocId" minOccurs="0"/>
                <xsd:element ref="ns3:_dlc_DocIdUrl" minOccurs="0"/>
                <xsd:element ref="ns3:_dlc_DocIdPersistId" minOccurs="0"/>
                <xsd:element ref="ns4:Kenmerk" minOccurs="0"/>
                <xsd:element ref="ns4:Organisatie" minOccurs="0"/>
                <xsd:element ref="ns4:Statu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auteur" minOccurs="0"/>
                <xsd:element ref="ns4:MediaServiceAutoKeyPoints" minOccurs="0"/>
                <xsd:element ref="ns4:MediaServiceKeyPoints" minOccurs="0"/>
                <xsd:element ref="ns4:MediaServiceDateTaken" minOccurs="0"/>
                <xsd:element ref="ns4:MediaServiceLocation" minOccurs="0"/>
                <xsd:element ref="ns4:Deeltaak" minOccurs="0"/>
                <xsd:element ref="ns4:TypeOplevering" minOccurs="0"/>
                <xsd:element ref="ns3:SharedWithUsers" minOccurs="0"/>
                <xsd:element ref="ns3:SharedWithDetails" minOccurs="0"/>
                <xsd:element ref="ns4:MediaLengthInSeconds" minOccurs="0"/>
                <xsd:element ref="ns4:lcf76f155ced4ddcb4097134ff3c332f" minOccurs="0"/>
                <xsd:element ref="ns3:TaxCatchAll" minOccurs="0"/>
                <xsd:element ref="ns4:Bestelnummer"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0d92-268e-435e-9852-2e2949322b5e"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ma:readOnly="false">
      <xsd:simpleType>
        <xsd:restriction base="dms:DateTime"/>
      </xsd:simpleType>
    </xsd:element>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element name="TaxCatchAll" ma:index="34" nillable="true" ma:displayName="Taxonomy Catch All Column" ma:hidden="true" ma:list="{1bec3de1-21a2-48f8-a3d2-b188ba4103cd}" ma:internalName="TaxCatchAll" ma:showField="CatchAllData" ma:web="4e7f0d92-268e-435e-9852-2e2949322b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074e6f-0fd3-48f5-b108-426895e9ff08" elementFormDefault="qualified">
    <xsd:import namespace="http://schemas.microsoft.com/office/2006/documentManagement/types"/>
    <xsd:import namespace="http://schemas.microsoft.com/office/infopath/2007/PartnerControls"/>
    <xsd:element name="Kenmerk" ma:index="13" nillable="true" ma:displayName="Kenmerk" ma:format="Dropdown" ma:internalName="Kenmerk">
      <xsd:simpleType>
        <xsd:restriction base="dms:Text">
          <xsd:maxLength value="255"/>
        </xsd:restriction>
      </xsd:simpleType>
    </xsd:element>
    <xsd:element name="Organisatie" ma:index="14" nillable="true" ma:displayName="Leverancier" ma:format="Dropdown" ma:internalName="Organisatie">
      <xsd:simpleType>
        <xsd:restriction base="dms:Text">
          <xsd:maxLength value="255"/>
        </xsd:restriction>
      </xsd:simpleType>
    </xsd:element>
    <xsd:element name="Status" ma:index="15" nillable="true" ma:displayName="Status" ma:default="Openstaand" ma:format="Dropdown" ma:internalName="Status">
      <xsd:simpleType>
        <xsd:union memberTypes="dms:Text">
          <xsd:simpleType>
            <xsd:restriction base="dms:Choice">
              <xsd:enumeration value="Openstaand"/>
              <xsd:enumeration value="Afgerond"/>
            </xsd:restriction>
          </xsd:simpleType>
        </xsd:un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auteur" ma:index="22" nillable="true" ma:displayName="auteur" ma:internalName="auteur">
      <xsd:simpleType>
        <xsd:restriction base="dms:Text">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Deeltaak" ma:index="27" nillable="true" ma:displayName="Deeltaak" ma:internalName="Deeltaak">
      <xsd:simpleType>
        <xsd:restriction base="dms:Text">
          <xsd:maxLength value="255"/>
        </xsd:restriction>
      </xsd:simpleType>
    </xsd:element>
    <xsd:element name="TypeOplevering" ma:index="28" nillable="true" ma:displayName="TypeOplevering" ma:format="Dropdown" ma:internalName="TypeOplevering">
      <xsd:simpleType>
        <xsd:restriction base="dms:Choice">
          <xsd:enumeration value="Algemeen"/>
          <xsd:enumeration value="Oplevering deeltaak"/>
          <xsd:enumeration value="Tussentijds verslag"/>
        </xsd:restriction>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Afbeeldingtags" ma:readOnly="false" ma:fieldId="{5cf76f15-5ced-4ddc-b409-7134ff3c332f}" ma:taxonomyMulti="true" ma:sspId="5ce6b06e-b801-4358-b315-936ea5c8294e" ma:termSetId="09814cd3-568e-fe90-9814-8d621ff8fb84" ma:anchorId="fba54fb3-c3e1-fe81-a776-ca4b69148c4d" ma:open="true" ma:isKeyword="false">
      <xsd:complexType>
        <xsd:sequence>
          <xsd:element ref="pc:Terms" minOccurs="0" maxOccurs="1"/>
        </xsd:sequence>
      </xsd:complexType>
    </xsd:element>
    <xsd:element name="Bestelnummer" ma:index="35" nillable="true" ma:displayName="Bestelnummer" ma:format="Dropdown" ma:internalName="Bestelnummer">
      <xsd:simpleType>
        <xsd:restriction base="dms:Text">
          <xsd:maxLength value="255"/>
        </xsd:restrictio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8C01F343-7817-4F94-A563-43F5880CB05C}">
  <ds:schemaRefs>
    <ds:schemaRef ds:uri="http://schemas.microsoft.com/office/2006/metadata/properties"/>
    <ds:schemaRef ds:uri="http://schemas.microsoft.com/office/infopath/2007/PartnerControls"/>
    <ds:schemaRef ds:uri="73074e6f-0fd3-48f5-b108-426895e9ff08"/>
    <ds:schemaRef ds:uri="4e7f0d92-268e-435e-9852-2e2949322b5e"/>
  </ds:schemaRefs>
</ds:datastoreItem>
</file>

<file path=customXml/itemProps2.xml><?xml version="1.0" encoding="utf-8"?>
<ds:datastoreItem xmlns:ds="http://schemas.openxmlformats.org/officeDocument/2006/customXml" ds:itemID="{07518042-7B41-4675-895A-4C791340E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0d92-268e-435e-9852-2e2949322b5e"/>
    <ds:schemaRef ds:uri="73074e6f-0fd3-48f5-b108-426895e9ff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4592B-4190-4033-80A2-D029172F09C2}">
  <ds:schemaRefs>
    <ds:schemaRef ds:uri="http://schemas.microsoft.com/sharepoint/events"/>
  </ds:schemaRefs>
</ds:datastoreItem>
</file>

<file path=customXml/itemProps4.xml><?xml version="1.0" encoding="utf-8"?>
<ds:datastoreItem xmlns:ds="http://schemas.openxmlformats.org/officeDocument/2006/customXml" ds:itemID="{18854321-ECB7-4FF4-AF1C-1E112D1FDB63}">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4232</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Balthazar, Ronald (RWS ZD)</dc:creator>
  <cp:keywords/>
  <dc:description/>
  <cp:lastModifiedBy>Balthazar, Ronald (RWS ZD)</cp:lastModifiedBy>
  <cp:revision>4</cp:revision>
  <dcterms:created xsi:type="dcterms:W3CDTF">2026-05-27T08:52:00Z</dcterms:created>
  <dcterms:modified xsi:type="dcterms:W3CDTF">2026-07-30T09:51:00Z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0x0101006E3252925F83184EAB3B98EF057CA9CD</vt:lpwstr>
  </property>
  <property fmtid="{D5CDD505-2E9C-101B-9397-08002B2CF9AE}" pid="3" name="_dlc_DocIdItemGuid">
    <vt:lpwstr>fde407a0-8846-4fe2-8a30-de78677efa61</vt:lpwstr>
  </property>
  <property fmtid="{D5CDD505-2E9C-101B-9397-08002B2CF9AE}" pid="4" name="MediaServiceImageTags">
    <vt:lpwstr/>
  </property>
</Properties>
</file>