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AC7E6" w14:textId="653F3201" w:rsidR="003D569A" w:rsidRPr="00300406" w:rsidRDefault="009212BC" w:rsidP="003D569A">
      <w:pPr>
        <w:pStyle w:val="BijlageGenummerdKop"/>
        <w:numPr>
          <w:ilvl w:val="0"/>
          <w:numId w:val="0"/>
        </w:numPr>
      </w:pPr>
      <w:bookmarkStart w:id="0" w:name="_Toc496111707"/>
      <w:bookmarkStart w:id="1" w:name="bwBijlageJ_NE_EU_aan"/>
      <w:bookmarkStart w:id="2" w:name="_Toc230770759"/>
      <w:r>
        <w:rPr>
          <w:color w:val="000000"/>
        </w:rPr>
        <w:t xml:space="preserve">Bijlage </w:t>
      </w:r>
      <w:bookmarkStart w:id="3" w:name="_Toc496111710"/>
      <w:bookmarkStart w:id="4" w:name="_Toc231223942"/>
      <w:bookmarkEnd w:id="0"/>
      <w:bookmarkEnd w:id="1"/>
      <w:bookmarkEnd w:id="2"/>
      <w:r w:rsidR="003D569A">
        <w:rPr>
          <w:color w:val="000000"/>
        </w:rPr>
        <w:t xml:space="preserve">I </w:t>
      </w:r>
      <w:r w:rsidR="003D569A" w:rsidRPr="00300406">
        <w:t>Format Concept staat van ontleding van de inschrijvingssom</w:t>
      </w:r>
      <w:bookmarkEnd w:id="3"/>
      <w:bookmarkEnd w:id="4"/>
    </w:p>
    <w:p w14:paraId="5F3390DA" w14:textId="77777777" w:rsidR="003D569A" w:rsidRPr="00931AC5" w:rsidRDefault="003D569A" w:rsidP="003D569A">
      <w:pPr>
        <w:pStyle w:val="Broodtekst"/>
        <w:rPr>
          <w:i/>
          <w:vanish/>
        </w:rPr>
      </w:pPr>
    </w:p>
    <w:tbl>
      <w:tblPr>
        <w:tblStyle w:val="Tabelraster"/>
        <w:tblW w:w="7591" w:type="dxa"/>
        <w:tblInd w:w="108" w:type="dxa"/>
        <w:tblLook w:val="04A0" w:firstRow="1" w:lastRow="0" w:firstColumn="1" w:lastColumn="0" w:noHBand="0" w:noVBand="1"/>
      </w:tblPr>
      <w:tblGrid>
        <w:gridCol w:w="3042"/>
        <w:gridCol w:w="1643"/>
        <w:gridCol w:w="19"/>
        <w:gridCol w:w="1281"/>
        <w:gridCol w:w="1606"/>
      </w:tblGrid>
      <w:tr w:rsidR="003D569A" w:rsidRPr="002C6A9E" w14:paraId="32F90098" w14:textId="77777777" w:rsidTr="003E5C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42" w:type="dxa"/>
          </w:tcPr>
          <w:p w14:paraId="5848F447" w14:textId="77777777" w:rsidR="003D569A" w:rsidRPr="002C6A9E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b w:val="0"/>
                <w:bCs/>
                <w:sz w:val="16"/>
                <w:szCs w:val="16"/>
                <w:highlight w:val="yellow"/>
              </w:rPr>
            </w:pPr>
            <w:r w:rsidRPr="00DB2F2F">
              <w:rPr>
                <w:rFonts w:cs="Verdana"/>
                <w:sz w:val="16"/>
                <w:szCs w:val="16"/>
              </w:rPr>
              <w:t>Productomschrijving</w:t>
            </w:r>
          </w:p>
        </w:tc>
        <w:tc>
          <w:tcPr>
            <w:tcW w:w="1643" w:type="dxa"/>
          </w:tcPr>
          <w:p w14:paraId="01D03604" w14:textId="77777777" w:rsidR="003D569A" w:rsidRDefault="003D569A" w:rsidP="003E5CF5">
            <w:pPr>
              <w:tabs>
                <w:tab w:val="left" w:pos="1310"/>
              </w:tabs>
              <w:spacing w:line="260" w:lineRule="atLeast"/>
              <w:jc w:val="center"/>
              <w:rPr>
                <w:rFonts w:cs="Verdana"/>
                <w:b w:val="0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Prijs</w:t>
            </w:r>
          </w:p>
          <w:p w14:paraId="2BB4F259" w14:textId="77777777" w:rsidR="003D569A" w:rsidRDefault="003D569A" w:rsidP="003E5CF5">
            <w:pPr>
              <w:tabs>
                <w:tab w:val="left" w:pos="1310"/>
              </w:tabs>
              <w:spacing w:line="260" w:lineRule="atLeast"/>
              <w:jc w:val="center"/>
              <w:rPr>
                <w:rFonts w:cs="Verdana"/>
                <w:b w:val="0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per product</w:t>
            </w:r>
          </w:p>
          <w:p w14:paraId="57C21155" w14:textId="77777777" w:rsidR="003D569A" w:rsidRPr="002C6A9E" w:rsidRDefault="003D569A" w:rsidP="003E5CF5">
            <w:pPr>
              <w:tabs>
                <w:tab w:val="left" w:pos="1310"/>
              </w:tabs>
              <w:spacing w:line="260" w:lineRule="atLeast"/>
              <w:jc w:val="center"/>
              <w:rPr>
                <w:rFonts w:cs="Verdana"/>
                <w:b w:val="0"/>
                <w:bCs/>
                <w:szCs w:val="18"/>
                <w:highlight w:val="yellow"/>
              </w:rPr>
            </w:pPr>
            <w:r w:rsidRPr="00A96D32">
              <w:rPr>
                <w:rFonts w:cs="Verdana"/>
                <w:sz w:val="16"/>
                <w:szCs w:val="16"/>
              </w:rPr>
              <w:t>(conform taken als vermeld in het Programma van Eisen)</w:t>
            </w:r>
          </w:p>
        </w:tc>
        <w:tc>
          <w:tcPr>
            <w:tcW w:w="1300" w:type="dxa"/>
            <w:gridSpan w:val="2"/>
          </w:tcPr>
          <w:p w14:paraId="4B1FC1EB" w14:textId="77777777" w:rsidR="003D569A" w:rsidRDefault="003D569A" w:rsidP="003E5CF5">
            <w:pPr>
              <w:tabs>
                <w:tab w:val="left" w:pos="1310"/>
              </w:tabs>
              <w:spacing w:line="260" w:lineRule="atLeast"/>
              <w:jc w:val="center"/>
              <w:rPr>
                <w:rFonts w:cs="Verdana"/>
                <w:b w:val="0"/>
                <w:bCs/>
                <w:sz w:val="16"/>
                <w:szCs w:val="16"/>
              </w:rPr>
            </w:pPr>
            <w:r w:rsidRPr="476A841E">
              <w:rPr>
                <w:rFonts w:cs="Verdana"/>
                <w:bCs/>
                <w:sz w:val="16"/>
                <w:szCs w:val="16"/>
              </w:rPr>
              <w:t>Frequentie vijf jaar</w:t>
            </w:r>
          </w:p>
          <w:p w14:paraId="1C5F3E9F" w14:textId="77777777" w:rsidR="003D569A" w:rsidRPr="002C6A9E" w:rsidRDefault="003D569A" w:rsidP="003E5CF5">
            <w:pPr>
              <w:tabs>
                <w:tab w:val="left" w:pos="1310"/>
              </w:tabs>
              <w:spacing w:line="260" w:lineRule="atLeast"/>
              <w:jc w:val="center"/>
              <w:rPr>
                <w:rFonts w:cs="Verdana"/>
                <w:b w:val="0"/>
                <w:bCs/>
                <w:sz w:val="16"/>
                <w:szCs w:val="16"/>
              </w:rPr>
            </w:pPr>
          </w:p>
        </w:tc>
        <w:tc>
          <w:tcPr>
            <w:tcW w:w="1606" w:type="dxa"/>
          </w:tcPr>
          <w:p w14:paraId="0CF222F8" w14:textId="77777777" w:rsidR="003D569A" w:rsidRDefault="003D569A" w:rsidP="003E5CF5">
            <w:pPr>
              <w:tabs>
                <w:tab w:val="left" w:pos="1310"/>
              </w:tabs>
              <w:spacing w:line="260" w:lineRule="atLeast"/>
              <w:jc w:val="center"/>
              <w:rPr>
                <w:rFonts w:cs="Verdana"/>
                <w:b w:val="0"/>
                <w:bCs/>
                <w:sz w:val="16"/>
                <w:szCs w:val="16"/>
              </w:rPr>
            </w:pPr>
            <w:r w:rsidRPr="476A841E">
              <w:rPr>
                <w:rFonts w:cs="Verdana"/>
                <w:bCs/>
                <w:sz w:val="16"/>
                <w:szCs w:val="16"/>
              </w:rPr>
              <w:t>Kosten per vijf jaar</w:t>
            </w:r>
          </w:p>
          <w:p w14:paraId="40344954" w14:textId="77777777" w:rsidR="003D569A" w:rsidRDefault="003D569A" w:rsidP="003E5CF5">
            <w:pPr>
              <w:tabs>
                <w:tab w:val="left" w:pos="1310"/>
              </w:tabs>
              <w:spacing w:line="260" w:lineRule="atLeast"/>
              <w:jc w:val="center"/>
              <w:rPr>
                <w:rFonts w:cs="Verdana"/>
                <w:b w:val="0"/>
                <w:sz w:val="16"/>
                <w:szCs w:val="16"/>
              </w:rPr>
            </w:pPr>
          </w:p>
          <w:p w14:paraId="30EDEF10" w14:textId="77777777" w:rsidR="003D569A" w:rsidRPr="002C6A9E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b w:val="0"/>
                <w:bCs/>
                <w:sz w:val="16"/>
                <w:szCs w:val="16"/>
              </w:rPr>
            </w:pPr>
          </w:p>
        </w:tc>
      </w:tr>
      <w:tr w:rsidR="003D569A" w:rsidRPr="00300406" w14:paraId="63E1E128" w14:textId="77777777" w:rsidTr="003E5CF5">
        <w:tc>
          <w:tcPr>
            <w:tcW w:w="3042" w:type="dxa"/>
          </w:tcPr>
          <w:p w14:paraId="1598A183" w14:textId="77777777" w:rsidR="003D569A" w:rsidRPr="00415E51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415E51">
              <w:rPr>
                <w:rFonts w:eastAsia="Times New Roman" w:cs="Arial"/>
              </w:rPr>
              <w:t>Ondersteuning overleg Coördinerend team</w:t>
            </w:r>
          </w:p>
        </w:tc>
        <w:tc>
          <w:tcPr>
            <w:tcW w:w="1662" w:type="dxa"/>
            <w:gridSpan w:val="2"/>
          </w:tcPr>
          <w:p w14:paraId="1B78CD59" w14:textId="77777777" w:rsidR="003D569A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DA1A65">
              <w:rPr>
                <w:rFonts w:cs="Verdana"/>
                <w:szCs w:val="18"/>
              </w:rPr>
              <w:t>€</w:t>
            </w:r>
          </w:p>
        </w:tc>
        <w:tc>
          <w:tcPr>
            <w:tcW w:w="1281" w:type="dxa"/>
          </w:tcPr>
          <w:p w14:paraId="046A9000" w14:textId="77777777" w:rsidR="003D569A" w:rsidRPr="00300406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30</w:t>
            </w:r>
          </w:p>
        </w:tc>
        <w:tc>
          <w:tcPr>
            <w:tcW w:w="1606" w:type="dxa"/>
          </w:tcPr>
          <w:p w14:paraId="0722FA1D" w14:textId="77777777" w:rsidR="003D569A" w:rsidRPr="00300406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3D569A" w:rsidRPr="00300406" w14:paraId="2C9815BF" w14:textId="77777777" w:rsidTr="003E5CF5">
        <w:tc>
          <w:tcPr>
            <w:tcW w:w="3042" w:type="dxa"/>
          </w:tcPr>
          <w:p w14:paraId="6B87A554" w14:textId="77777777" w:rsidR="003D569A" w:rsidRPr="00415E51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415E51">
              <w:rPr>
                <w:rFonts w:eastAsia="Times New Roman" w:cs="Arial"/>
              </w:rPr>
              <w:t>Ondersteuning Kennisdeling</w:t>
            </w:r>
          </w:p>
        </w:tc>
        <w:tc>
          <w:tcPr>
            <w:tcW w:w="1662" w:type="dxa"/>
            <w:gridSpan w:val="2"/>
          </w:tcPr>
          <w:p w14:paraId="4DDE73A3" w14:textId="77777777" w:rsidR="003D569A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DA1A65">
              <w:rPr>
                <w:rFonts w:cs="Verdana"/>
                <w:szCs w:val="18"/>
              </w:rPr>
              <w:t>€</w:t>
            </w:r>
          </w:p>
        </w:tc>
        <w:tc>
          <w:tcPr>
            <w:tcW w:w="1281" w:type="dxa"/>
          </w:tcPr>
          <w:p w14:paraId="6A07123F" w14:textId="77777777" w:rsidR="003D569A" w:rsidRPr="00300406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15</w:t>
            </w:r>
          </w:p>
        </w:tc>
        <w:tc>
          <w:tcPr>
            <w:tcW w:w="1606" w:type="dxa"/>
          </w:tcPr>
          <w:p w14:paraId="2C53F984" w14:textId="77777777" w:rsidR="003D569A" w:rsidRPr="00300406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3D569A" w:rsidRPr="00300406" w14:paraId="6A487A3F" w14:textId="77777777" w:rsidTr="003E5CF5">
        <w:tc>
          <w:tcPr>
            <w:tcW w:w="3042" w:type="dxa"/>
          </w:tcPr>
          <w:p w14:paraId="6186FD3A" w14:textId="77777777" w:rsidR="003D569A" w:rsidRPr="00415E51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415E51">
              <w:rPr>
                <w:rFonts w:eastAsia="Times New Roman" w:cs="Arial"/>
              </w:rPr>
              <w:t xml:space="preserve">Opstellen voortgangsrapportage </w:t>
            </w:r>
          </w:p>
        </w:tc>
        <w:tc>
          <w:tcPr>
            <w:tcW w:w="1662" w:type="dxa"/>
            <w:gridSpan w:val="2"/>
          </w:tcPr>
          <w:p w14:paraId="12AD86CB" w14:textId="77777777" w:rsidR="003D569A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DA1A65">
              <w:rPr>
                <w:rFonts w:cs="Verdana"/>
                <w:szCs w:val="18"/>
              </w:rPr>
              <w:t>€</w:t>
            </w:r>
          </w:p>
        </w:tc>
        <w:tc>
          <w:tcPr>
            <w:tcW w:w="1281" w:type="dxa"/>
          </w:tcPr>
          <w:p w14:paraId="2618E2BA" w14:textId="77777777" w:rsidR="003D569A" w:rsidRPr="00300406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10</w:t>
            </w:r>
          </w:p>
        </w:tc>
        <w:tc>
          <w:tcPr>
            <w:tcW w:w="1606" w:type="dxa"/>
          </w:tcPr>
          <w:p w14:paraId="23BED044" w14:textId="77777777" w:rsidR="003D569A" w:rsidRPr="00300406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3D569A" w:rsidRPr="00300406" w14:paraId="61ED4AF1" w14:textId="77777777" w:rsidTr="003E5CF5">
        <w:tc>
          <w:tcPr>
            <w:tcW w:w="3042" w:type="dxa"/>
          </w:tcPr>
          <w:p w14:paraId="7986AFE7" w14:textId="77777777" w:rsidR="003D569A" w:rsidRPr="00415E51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415E51">
              <w:rPr>
                <w:rFonts w:eastAsia="Times New Roman" w:cs="Arial"/>
              </w:rPr>
              <w:t>Ondersteuning Samenwerkdagen</w:t>
            </w:r>
          </w:p>
        </w:tc>
        <w:tc>
          <w:tcPr>
            <w:tcW w:w="1662" w:type="dxa"/>
            <w:gridSpan w:val="2"/>
          </w:tcPr>
          <w:p w14:paraId="3F173C23" w14:textId="77777777" w:rsidR="003D569A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DA1A65">
              <w:rPr>
                <w:rFonts w:cs="Verdana"/>
                <w:szCs w:val="18"/>
              </w:rPr>
              <w:t>€</w:t>
            </w:r>
          </w:p>
        </w:tc>
        <w:tc>
          <w:tcPr>
            <w:tcW w:w="1281" w:type="dxa"/>
          </w:tcPr>
          <w:p w14:paraId="796AD112" w14:textId="77777777" w:rsidR="003D569A" w:rsidRPr="00300406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15</w:t>
            </w:r>
          </w:p>
        </w:tc>
        <w:tc>
          <w:tcPr>
            <w:tcW w:w="1606" w:type="dxa"/>
          </w:tcPr>
          <w:p w14:paraId="11E38EE3" w14:textId="77777777" w:rsidR="003D569A" w:rsidRPr="00300406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3D569A" w:rsidRPr="00300406" w14:paraId="261DA4DD" w14:textId="77777777" w:rsidTr="003E5CF5">
        <w:tc>
          <w:tcPr>
            <w:tcW w:w="3042" w:type="dxa"/>
          </w:tcPr>
          <w:p w14:paraId="6760ED65" w14:textId="77777777" w:rsidR="003D569A" w:rsidRPr="00415E51" w:rsidRDefault="003D569A" w:rsidP="003E5CF5">
            <w:pPr>
              <w:spacing w:line="240" w:lineRule="auto"/>
              <w:rPr>
                <w:rFonts w:cs="Verdana"/>
                <w:b/>
                <w:sz w:val="16"/>
                <w:szCs w:val="16"/>
              </w:rPr>
            </w:pPr>
            <w:r w:rsidRPr="00415E51">
              <w:rPr>
                <w:rFonts w:eastAsia="Times New Roman" w:cs="Arial"/>
              </w:rPr>
              <w:t xml:space="preserve">Actualiseren werkplan O&amp;M </w:t>
            </w:r>
          </w:p>
        </w:tc>
        <w:tc>
          <w:tcPr>
            <w:tcW w:w="1662" w:type="dxa"/>
            <w:gridSpan w:val="2"/>
          </w:tcPr>
          <w:p w14:paraId="0C802079" w14:textId="77777777" w:rsidR="003D569A" w:rsidRPr="002C6A9E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DA1A65">
              <w:rPr>
                <w:rFonts w:cs="Verdana"/>
                <w:szCs w:val="18"/>
              </w:rPr>
              <w:t>€</w:t>
            </w:r>
          </w:p>
        </w:tc>
        <w:tc>
          <w:tcPr>
            <w:tcW w:w="1281" w:type="dxa"/>
          </w:tcPr>
          <w:p w14:paraId="2A6A8133" w14:textId="77777777" w:rsidR="003D569A" w:rsidRPr="00473406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  <w:highlight w:val="yellow"/>
              </w:rPr>
            </w:pPr>
            <w:r w:rsidRPr="002C6A9E">
              <w:rPr>
                <w:rFonts w:cs="Verdana"/>
                <w:szCs w:val="18"/>
              </w:rPr>
              <w:t>4</w:t>
            </w:r>
          </w:p>
        </w:tc>
        <w:tc>
          <w:tcPr>
            <w:tcW w:w="1606" w:type="dxa"/>
          </w:tcPr>
          <w:p w14:paraId="52EB40B1" w14:textId="77777777" w:rsidR="003D569A" w:rsidRPr="00300406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3D569A" w:rsidRPr="00300406" w14:paraId="3608FD4F" w14:textId="77777777" w:rsidTr="003E5CF5">
        <w:tc>
          <w:tcPr>
            <w:tcW w:w="3042" w:type="dxa"/>
          </w:tcPr>
          <w:p w14:paraId="5A4A6E9A" w14:textId="77777777" w:rsidR="003D569A" w:rsidRPr="00473406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473406">
              <w:rPr>
                <w:rFonts w:eastAsia="Times New Roman" w:cs="Arial"/>
              </w:rPr>
              <w:t>Input O&amp;M voor evaluatie verdrag beleid en beheer</w:t>
            </w:r>
          </w:p>
        </w:tc>
        <w:tc>
          <w:tcPr>
            <w:tcW w:w="1662" w:type="dxa"/>
            <w:gridSpan w:val="2"/>
          </w:tcPr>
          <w:p w14:paraId="7481EC40" w14:textId="77777777" w:rsidR="003D569A" w:rsidRPr="002C6A9E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DA1A65">
              <w:rPr>
                <w:rFonts w:cs="Verdana"/>
                <w:szCs w:val="18"/>
              </w:rPr>
              <w:t>€</w:t>
            </w:r>
          </w:p>
        </w:tc>
        <w:tc>
          <w:tcPr>
            <w:tcW w:w="1281" w:type="dxa"/>
          </w:tcPr>
          <w:p w14:paraId="37513914" w14:textId="77777777" w:rsidR="003D569A" w:rsidRPr="00473406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  <w:highlight w:val="yellow"/>
              </w:rPr>
            </w:pPr>
            <w:r w:rsidRPr="002C6A9E">
              <w:rPr>
                <w:rFonts w:cs="Verdana"/>
                <w:szCs w:val="18"/>
              </w:rPr>
              <w:t>1</w:t>
            </w:r>
          </w:p>
        </w:tc>
        <w:tc>
          <w:tcPr>
            <w:tcW w:w="1606" w:type="dxa"/>
          </w:tcPr>
          <w:p w14:paraId="42078869" w14:textId="77777777" w:rsidR="003D569A" w:rsidRPr="00300406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3D569A" w:rsidRPr="00300406" w14:paraId="0FE6AD18" w14:textId="77777777" w:rsidTr="003E5CF5">
        <w:tc>
          <w:tcPr>
            <w:tcW w:w="3042" w:type="dxa"/>
          </w:tcPr>
          <w:p w14:paraId="11EA9F63" w14:textId="77777777" w:rsidR="003D569A" w:rsidRPr="00473406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473406">
              <w:rPr>
                <w:rFonts w:eastAsia="Times New Roman" w:cs="Arial"/>
              </w:rPr>
              <w:t>Ondersteuning opstellen onderzoeksagenda en Werkplan 2029-2033</w:t>
            </w:r>
          </w:p>
        </w:tc>
        <w:tc>
          <w:tcPr>
            <w:tcW w:w="1662" w:type="dxa"/>
            <w:gridSpan w:val="2"/>
          </w:tcPr>
          <w:p w14:paraId="70F14AB7" w14:textId="77777777" w:rsidR="003D569A" w:rsidRPr="002C6A9E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DA1A65">
              <w:rPr>
                <w:rFonts w:cs="Verdana"/>
                <w:szCs w:val="18"/>
              </w:rPr>
              <w:t>€</w:t>
            </w:r>
          </w:p>
        </w:tc>
        <w:tc>
          <w:tcPr>
            <w:tcW w:w="1281" w:type="dxa"/>
          </w:tcPr>
          <w:p w14:paraId="73CC3FB2" w14:textId="77777777" w:rsidR="003D569A" w:rsidRPr="00473406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  <w:highlight w:val="yellow"/>
              </w:rPr>
            </w:pPr>
            <w:r w:rsidRPr="002C6A9E">
              <w:rPr>
                <w:rFonts w:cs="Verdana"/>
                <w:szCs w:val="18"/>
              </w:rPr>
              <w:t>1</w:t>
            </w:r>
          </w:p>
        </w:tc>
        <w:tc>
          <w:tcPr>
            <w:tcW w:w="1606" w:type="dxa"/>
          </w:tcPr>
          <w:p w14:paraId="7DB47B2F" w14:textId="77777777" w:rsidR="003D569A" w:rsidRPr="00300406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3D569A" w:rsidRPr="00300406" w14:paraId="6A576491" w14:textId="77777777" w:rsidTr="003E5CF5">
        <w:tc>
          <w:tcPr>
            <w:tcW w:w="3042" w:type="dxa"/>
          </w:tcPr>
          <w:p w14:paraId="1F8B1E4E" w14:textId="77777777" w:rsidR="003D569A" w:rsidRPr="00473406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473406">
              <w:rPr>
                <w:rFonts w:eastAsia="Times New Roman" w:cs="Arial"/>
              </w:rPr>
              <w:t>Overleg Projectgroep Sediment</w:t>
            </w:r>
          </w:p>
        </w:tc>
        <w:tc>
          <w:tcPr>
            <w:tcW w:w="1662" w:type="dxa"/>
            <w:gridSpan w:val="2"/>
          </w:tcPr>
          <w:p w14:paraId="37164CBC" w14:textId="77777777" w:rsidR="003D569A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DA1A65">
              <w:rPr>
                <w:rFonts w:cs="Verdana"/>
                <w:szCs w:val="18"/>
              </w:rPr>
              <w:t>€</w:t>
            </w:r>
          </w:p>
        </w:tc>
        <w:tc>
          <w:tcPr>
            <w:tcW w:w="1281" w:type="dxa"/>
          </w:tcPr>
          <w:p w14:paraId="6D8A9D30" w14:textId="77777777" w:rsidR="003D569A" w:rsidRPr="00300406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20</w:t>
            </w:r>
          </w:p>
        </w:tc>
        <w:tc>
          <w:tcPr>
            <w:tcW w:w="1606" w:type="dxa"/>
          </w:tcPr>
          <w:p w14:paraId="79BD32EB" w14:textId="77777777" w:rsidR="003D569A" w:rsidRPr="00300406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3D569A" w:rsidRPr="00300406" w14:paraId="776E89B8" w14:textId="77777777" w:rsidTr="003E5CF5">
        <w:tc>
          <w:tcPr>
            <w:tcW w:w="3042" w:type="dxa"/>
          </w:tcPr>
          <w:p w14:paraId="35BA10FA" w14:textId="77777777" w:rsidR="003D569A" w:rsidRPr="00473406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473406">
              <w:rPr>
                <w:rFonts w:eastAsia="Times New Roman" w:cs="Arial"/>
              </w:rPr>
              <w:t>Overleg Projectgroep Natuur</w:t>
            </w:r>
          </w:p>
        </w:tc>
        <w:tc>
          <w:tcPr>
            <w:tcW w:w="1662" w:type="dxa"/>
            <w:gridSpan w:val="2"/>
          </w:tcPr>
          <w:p w14:paraId="3E2A1BCA" w14:textId="77777777" w:rsidR="003D569A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DA1A65">
              <w:rPr>
                <w:rFonts w:cs="Verdana"/>
                <w:szCs w:val="18"/>
              </w:rPr>
              <w:t>€</w:t>
            </w:r>
          </w:p>
        </w:tc>
        <w:tc>
          <w:tcPr>
            <w:tcW w:w="1281" w:type="dxa"/>
          </w:tcPr>
          <w:p w14:paraId="7078ED78" w14:textId="77777777" w:rsidR="003D569A" w:rsidRPr="00300406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20</w:t>
            </w:r>
          </w:p>
        </w:tc>
        <w:tc>
          <w:tcPr>
            <w:tcW w:w="1606" w:type="dxa"/>
          </w:tcPr>
          <w:p w14:paraId="6A3B13AB" w14:textId="77777777" w:rsidR="003D569A" w:rsidRPr="00300406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3D569A" w:rsidRPr="00300406" w14:paraId="3ADB2E42" w14:textId="77777777" w:rsidTr="003E5CF5">
        <w:tc>
          <w:tcPr>
            <w:tcW w:w="3042" w:type="dxa"/>
          </w:tcPr>
          <w:p w14:paraId="66A648AF" w14:textId="77777777" w:rsidR="003D569A" w:rsidRDefault="003D569A" w:rsidP="003E5CF5">
            <w:pPr>
              <w:tabs>
                <w:tab w:val="left" w:pos="1310"/>
              </w:tabs>
              <w:spacing w:line="260" w:lineRule="atLeast"/>
              <w:jc w:val="right"/>
              <w:rPr>
                <w:rFonts w:eastAsia="Times New Roman" w:cs="Arial"/>
              </w:rPr>
            </w:pPr>
            <w:r w:rsidRPr="00300406">
              <w:rPr>
                <w:rFonts w:cs="Verdana"/>
                <w:szCs w:val="18"/>
              </w:rPr>
              <w:t>Subtotaal:</w:t>
            </w:r>
          </w:p>
        </w:tc>
        <w:tc>
          <w:tcPr>
            <w:tcW w:w="1662" w:type="dxa"/>
            <w:gridSpan w:val="2"/>
          </w:tcPr>
          <w:p w14:paraId="143F50B2" w14:textId="77777777" w:rsidR="003D569A" w:rsidRPr="00300406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</w:p>
        </w:tc>
        <w:tc>
          <w:tcPr>
            <w:tcW w:w="1281" w:type="dxa"/>
          </w:tcPr>
          <w:p w14:paraId="5C077E73" w14:textId="77777777" w:rsidR="003D569A" w:rsidRPr="00300406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</w:p>
        </w:tc>
        <w:tc>
          <w:tcPr>
            <w:tcW w:w="1606" w:type="dxa"/>
          </w:tcPr>
          <w:p w14:paraId="268AEE0D" w14:textId="77777777" w:rsidR="003D569A" w:rsidRPr="00300406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</w:p>
        </w:tc>
      </w:tr>
      <w:tr w:rsidR="003D569A" w:rsidRPr="00300406" w14:paraId="08D980AD" w14:textId="77777777" w:rsidTr="003E5CF5">
        <w:tc>
          <w:tcPr>
            <w:tcW w:w="3042" w:type="dxa"/>
          </w:tcPr>
          <w:p w14:paraId="058A6309" w14:textId="77777777" w:rsidR="003D569A" w:rsidRPr="002C6A9E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2C6A9E">
              <w:rPr>
                <w:rFonts w:cs="Verdana"/>
                <w:szCs w:val="18"/>
              </w:rPr>
              <w:t>Stelpost onvoorziene werkzaamheden</w:t>
            </w:r>
          </w:p>
        </w:tc>
        <w:tc>
          <w:tcPr>
            <w:tcW w:w="1662" w:type="dxa"/>
            <w:gridSpan w:val="2"/>
          </w:tcPr>
          <w:p w14:paraId="29060791" w14:textId="77777777" w:rsidR="003D569A" w:rsidRPr="002C6A9E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</w:p>
        </w:tc>
        <w:tc>
          <w:tcPr>
            <w:tcW w:w="1281" w:type="dxa"/>
          </w:tcPr>
          <w:p w14:paraId="675D2176" w14:textId="77777777" w:rsidR="003D569A" w:rsidRPr="002C6A9E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</w:p>
        </w:tc>
        <w:tc>
          <w:tcPr>
            <w:tcW w:w="1606" w:type="dxa"/>
          </w:tcPr>
          <w:p w14:paraId="7AD99942" w14:textId="77777777" w:rsidR="003D569A" w:rsidRPr="00651585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651585">
              <w:rPr>
                <w:rFonts w:cs="Verdana"/>
                <w:szCs w:val="18"/>
              </w:rPr>
              <w:t>€ 60.000</w:t>
            </w:r>
          </w:p>
        </w:tc>
      </w:tr>
      <w:tr w:rsidR="003D569A" w:rsidRPr="00300406" w14:paraId="2A1847AB" w14:textId="77777777" w:rsidTr="003E5CF5">
        <w:tc>
          <w:tcPr>
            <w:tcW w:w="5985" w:type="dxa"/>
            <w:gridSpan w:val="4"/>
          </w:tcPr>
          <w:p w14:paraId="1B2A1E87" w14:textId="77777777" w:rsidR="003D569A" w:rsidRPr="00300406" w:rsidRDefault="003D569A" w:rsidP="003E5CF5">
            <w:pPr>
              <w:tabs>
                <w:tab w:val="left" w:pos="1310"/>
              </w:tabs>
              <w:spacing w:line="260" w:lineRule="atLeast"/>
              <w:jc w:val="righ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Inschrijvingssom</w:t>
            </w:r>
            <w:r>
              <w:rPr>
                <w:rFonts w:cs="Verdana"/>
                <w:szCs w:val="18"/>
              </w:rPr>
              <w:t xml:space="preserve"> over 5 jaren:</w:t>
            </w:r>
          </w:p>
        </w:tc>
        <w:tc>
          <w:tcPr>
            <w:tcW w:w="1606" w:type="dxa"/>
          </w:tcPr>
          <w:p w14:paraId="39E1E4EE" w14:textId="77777777" w:rsidR="003D569A" w:rsidRPr="00300406" w:rsidRDefault="003D569A" w:rsidP="003E5CF5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</w:tbl>
    <w:p w14:paraId="0082305C" w14:textId="77777777" w:rsidR="003D569A" w:rsidRDefault="003D569A" w:rsidP="003D569A">
      <w:pPr>
        <w:rPr>
          <w:rFonts w:cs="Arial"/>
          <w:szCs w:val="18"/>
        </w:rPr>
      </w:pPr>
    </w:p>
    <w:p w14:paraId="1D85E69B" w14:textId="77777777" w:rsidR="003D569A" w:rsidRDefault="003D569A" w:rsidP="003D569A">
      <w:pPr>
        <w:tabs>
          <w:tab w:val="left" w:pos="2640"/>
        </w:tabs>
        <w:rPr>
          <w:rFonts w:cs="Arial"/>
          <w:szCs w:val="18"/>
        </w:rPr>
      </w:pPr>
      <w:r>
        <w:rPr>
          <w:rFonts w:cs="Arial"/>
          <w:szCs w:val="18"/>
        </w:rPr>
        <w:t xml:space="preserve">    Alle bedragen zijn exclusief btw</w:t>
      </w:r>
    </w:p>
    <w:p w14:paraId="34EC9018" w14:textId="77777777" w:rsidR="003D569A" w:rsidRDefault="003D569A" w:rsidP="003D569A">
      <w:pPr>
        <w:tabs>
          <w:tab w:val="left" w:pos="2640"/>
        </w:tabs>
        <w:rPr>
          <w:rFonts w:cs="Arial"/>
          <w:szCs w:val="18"/>
        </w:rPr>
      </w:pPr>
    </w:p>
    <w:p w14:paraId="266B6CB9" w14:textId="44709E35" w:rsidR="002961DD" w:rsidRPr="00C27F34" w:rsidRDefault="003D569A" w:rsidP="003D569A">
      <w:pPr>
        <w:pStyle w:val="Broodtekst"/>
        <w:spacing w:line="276" w:lineRule="auto"/>
        <w:ind w:left="227"/>
      </w:pPr>
      <w:r w:rsidRPr="476A841E">
        <w:rPr>
          <w:sz w:val="16"/>
          <w:szCs w:val="16"/>
        </w:rPr>
        <w:t xml:space="preserve">NB: </w:t>
      </w:r>
      <w:r w:rsidRPr="476A841E">
        <w:rPr>
          <w:sz w:val="16"/>
          <w:szCs w:val="16"/>
          <w:u w:val="single"/>
        </w:rPr>
        <w:t>Het plan van aanpak mag maximaal bestaan uit totaal 8 pagina’s A4 (enkelzijdig) exclusief de rapportage onder 3a. Onder 3a tot maximaal 20 pagina’s.</w:t>
      </w:r>
    </w:p>
    <w:sectPr w:rsidR="002961DD" w:rsidRPr="00C27F34" w:rsidSect="000B3F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C0A12" w14:textId="77777777" w:rsidR="001F513B" w:rsidRDefault="001F513B" w:rsidP="0088501B">
      <w:r>
        <w:separator/>
      </w:r>
    </w:p>
  </w:endnote>
  <w:endnote w:type="continuationSeparator" w:id="0">
    <w:p w14:paraId="26075981" w14:textId="77777777" w:rsidR="001F513B" w:rsidRDefault="001F513B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B962E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F012A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F4D56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A4B3A" w14:textId="77777777" w:rsidR="001F513B" w:rsidRDefault="001F513B" w:rsidP="0088501B">
      <w:r>
        <w:separator/>
      </w:r>
    </w:p>
  </w:footnote>
  <w:footnote w:type="continuationSeparator" w:id="0">
    <w:p w14:paraId="5401EFD1" w14:textId="77777777" w:rsidR="001F513B" w:rsidRDefault="001F513B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14DB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4F0BD" w14:textId="77777777" w:rsidR="00F52609" w:rsidRPr="00F52609" w:rsidRDefault="00F52609" w:rsidP="00F52609">
    <w:pPr>
      <w:pStyle w:val="Koptekst"/>
    </w:pPr>
    <w:r w:rsidRPr="00F52609">
      <w:pict w14:anchorId="39FE1393">
        <v:rect id="_x0000_i1037" style="width:470.3pt;height:.6pt" o:hralign="center" o:hrstd="t" o:hrnoshade="t" o:hr="t" fillcolor="black" stroked="f"/>
      </w:pict>
    </w:r>
  </w:p>
  <w:p w14:paraId="28E46C29" w14:textId="77777777" w:rsidR="00F52609" w:rsidRPr="00F52609" w:rsidRDefault="00F52609" w:rsidP="00F52609">
    <w:pPr>
      <w:pStyle w:val="Koptekst"/>
    </w:pPr>
    <w:r w:rsidRPr="00F52609">
      <w:t>Behoort bij zaaknummer: 31219225</w:t>
    </w:r>
  </w:p>
  <w:p w14:paraId="5E163124" w14:textId="77777777" w:rsidR="00F52609" w:rsidRPr="00F52609" w:rsidRDefault="00F52609" w:rsidP="00F52609">
    <w:pPr>
      <w:pStyle w:val="Koptekst"/>
    </w:pPr>
    <w:r w:rsidRPr="00F52609">
      <w:pict w14:anchorId="6341C0F9">
        <v:rect id="_x0000_i1038" style="width:470.3pt;height:.6pt" o:hralign="center" o:hrstd="t" o:hrnoshade="t" o:hr="t" fillcolor="black" stroked="f"/>
      </w:pict>
    </w:r>
  </w:p>
  <w:p w14:paraId="49DC8510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58CA0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2187CB6"/>
    <w:multiLevelType w:val="hybridMultilevel"/>
    <w:tmpl w:val="B8F072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6A6389A"/>
    <w:multiLevelType w:val="multilevel"/>
    <w:tmpl w:val="6A8E5BD4"/>
    <w:numStyleLink w:val="Stijl2"/>
  </w:abstractNum>
  <w:abstractNum w:abstractNumId="25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DB631B"/>
    <w:multiLevelType w:val="multilevel"/>
    <w:tmpl w:val="06962652"/>
    <w:numStyleLink w:val="Lijststijl"/>
  </w:abstractNum>
  <w:abstractNum w:abstractNumId="28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 w16cid:durableId="1403527804">
    <w:abstractNumId w:val="9"/>
  </w:num>
  <w:num w:numId="2" w16cid:durableId="1325011329">
    <w:abstractNumId w:val="11"/>
  </w:num>
  <w:num w:numId="3" w16cid:durableId="2134712761">
    <w:abstractNumId w:val="30"/>
  </w:num>
  <w:num w:numId="4" w16cid:durableId="1734700530">
    <w:abstractNumId w:val="10"/>
  </w:num>
  <w:num w:numId="5" w16cid:durableId="131287078">
    <w:abstractNumId w:val="17"/>
  </w:num>
  <w:num w:numId="6" w16cid:durableId="1038163243">
    <w:abstractNumId w:val="20"/>
  </w:num>
  <w:num w:numId="7" w16cid:durableId="73092968">
    <w:abstractNumId w:val="2"/>
  </w:num>
  <w:num w:numId="8" w16cid:durableId="1249653512">
    <w:abstractNumId w:val="1"/>
  </w:num>
  <w:num w:numId="9" w16cid:durableId="1150949028">
    <w:abstractNumId w:val="0"/>
  </w:num>
  <w:num w:numId="10" w16cid:durableId="907224651">
    <w:abstractNumId w:val="7"/>
  </w:num>
  <w:num w:numId="11" w16cid:durableId="2143422589">
    <w:abstractNumId w:val="5"/>
  </w:num>
  <w:num w:numId="12" w16cid:durableId="1600991455">
    <w:abstractNumId w:val="5"/>
  </w:num>
  <w:num w:numId="13" w16cid:durableId="31656799">
    <w:abstractNumId w:val="31"/>
  </w:num>
  <w:num w:numId="14" w16cid:durableId="974062559">
    <w:abstractNumId w:val="3"/>
  </w:num>
  <w:num w:numId="15" w16cid:durableId="2012100332">
    <w:abstractNumId w:val="18"/>
  </w:num>
  <w:num w:numId="16" w16cid:durableId="1833794336">
    <w:abstractNumId w:val="25"/>
  </w:num>
  <w:num w:numId="17" w16cid:durableId="1524785301">
    <w:abstractNumId w:val="8"/>
  </w:num>
  <w:num w:numId="18" w16cid:durableId="746000015">
    <w:abstractNumId w:val="21"/>
  </w:num>
  <w:num w:numId="19" w16cid:durableId="405150693">
    <w:abstractNumId w:val="32"/>
  </w:num>
  <w:num w:numId="20" w16cid:durableId="564296246">
    <w:abstractNumId w:val="12"/>
  </w:num>
  <w:num w:numId="21" w16cid:durableId="181475395">
    <w:abstractNumId w:val="24"/>
  </w:num>
  <w:num w:numId="22" w16cid:durableId="1513642937">
    <w:abstractNumId w:val="27"/>
  </w:num>
  <w:num w:numId="23" w16cid:durableId="1290623541">
    <w:abstractNumId w:val="19"/>
  </w:num>
  <w:num w:numId="24" w16cid:durableId="545609276">
    <w:abstractNumId w:val="29"/>
  </w:num>
  <w:num w:numId="25" w16cid:durableId="1034649513">
    <w:abstractNumId w:val="28"/>
  </w:num>
  <w:num w:numId="26" w16cid:durableId="1994406594">
    <w:abstractNumId w:val="6"/>
  </w:num>
  <w:num w:numId="27" w16cid:durableId="1270354417">
    <w:abstractNumId w:val="16"/>
  </w:num>
  <w:num w:numId="28" w16cid:durableId="338194835">
    <w:abstractNumId w:val="23"/>
  </w:num>
  <w:num w:numId="29" w16cid:durableId="205068017">
    <w:abstractNumId w:val="4"/>
  </w:num>
  <w:num w:numId="30" w16cid:durableId="843203349">
    <w:abstractNumId w:val="13"/>
  </w:num>
  <w:num w:numId="31" w16cid:durableId="883902670">
    <w:abstractNumId w:val="26"/>
  </w:num>
  <w:num w:numId="32" w16cid:durableId="292370428">
    <w:abstractNumId w:val="15"/>
  </w:num>
  <w:num w:numId="33" w16cid:durableId="1396392963">
    <w:abstractNumId w:val="22"/>
  </w:num>
  <w:num w:numId="34" w16cid:durableId="14878243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2BC"/>
    <w:rsid w:val="00043163"/>
    <w:rsid w:val="00056D70"/>
    <w:rsid w:val="000B3F94"/>
    <w:rsid w:val="000C0CD0"/>
    <w:rsid w:val="000E1F3B"/>
    <w:rsid w:val="00173156"/>
    <w:rsid w:val="001D6F03"/>
    <w:rsid w:val="001F513B"/>
    <w:rsid w:val="002961DD"/>
    <w:rsid w:val="002A6578"/>
    <w:rsid w:val="002B1092"/>
    <w:rsid w:val="002E0FD2"/>
    <w:rsid w:val="002F74A9"/>
    <w:rsid w:val="0038549E"/>
    <w:rsid w:val="003C4BF2"/>
    <w:rsid w:val="003D51FB"/>
    <w:rsid w:val="003D569A"/>
    <w:rsid w:val="003F5EB0"/>
    <w:rsid w:val="003F6EDB"/>
    <w:rsid w:val="0040142D"/>
    <w:rsid w:val="0040571B"/>
    <w:rsid w:val="004350F1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E7921"/>
    <w:rsid w:val="007F4AEA"/>
    <w:rsid w:val="0088386A"/>
    <w:rsid w:val="0088501B"/>
    <w:rsid w:val="008D2753"/>
    <w:rsid w:val="008E3581"/>
    <w:rsid w:val="008F5EDC"/>
    <w:rsid w:val="00905289"/>
    <w:rsid w:val="009212BC"/>
    <w:rsid w:val="009C5CF5"/>
    <w:rsid w:val="00A32591"/>
    <w:rsid w:val="00A77ABF"/>
    <w:rsid w:val="00A863E9"/>
    <w:rsid w:val="00AC15BA"/>
    <w:rsid w:val="00B022C4"/>
    <w:rsid w:val="00B559E9"/>
    <w:rsid w:val="00B72222"/>
    <w:rsid w:val="00B80650"/>
    <w:rsid w:val="00C36FAA"/>
    <w:rsid w:val="00C71133"/>
    <w:rsid w:val="00CA55CC"/>
    <w:rsid w:val="00CB3317"/>
    <w:rsid w:val="00D255A5"/>
    <w:rsid w:val="00DA3555"/>
    <w:rsid w:val="00E456EE"/>
    <w:rsid w:val="00ED7AB9"/>
    <w:rsid w:val="00EE5BBE"/>
    <w:rsid w:val="00F41073"/>
    <w:rsid w:val="00F52609"/>
    <w:rsid w:val="00F65492"/>
    <w:rsid w:val="00FA6855"/>
    <w:rsid w:val="00FB0705"/>
    <w:rsid w:val="00FF0FEF"/>
    <w:rsid w:val="2BEED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F7269D"/>
  <w15:chartTrackingRefBased/>
  <w15:docId w15:val="{F3A02617-6B98-4E85-996F-0E7481F4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8F5EDC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spacing w:line="240" w:lineRule="auto"/>
      <w:outlineLvl w:val="0"/>
    </w:pPr>
    <w:rPr>
      <w:rFonts w:eastAsiaTheme="majorEastAsia" w:cstheme="majorBidi"/>
      <w:bCs/>
      <w:sz w:val="24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spacing w:line="240" w:lineRule="auto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spacing w:line="240" w:lineRule="auto"/>
      <w:outlineLvl w:val="2"/>
    </w:pPr>
    <w:rPr>
      <w:rFonts w:eastAsiaTheme="majorEastAsia" w:cstheme="majorBidi"/>
      <w:bCs/>
      <w:i/>
      <w:szCs w:val="1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spacing w:line="240" w:lineRule="auto"/>
      <w:outlineLvl w:val="3"/>
    </w:pPr>
    <w:rPr>
      <w:rFonts w:eastAsiaTheme="majorEastAsia" w:cstheme="majorBidi"/>
      <w:bCs/>
      <w:iCs/>
      <w:szCs w:val="18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 w:line="240" w:lineRule="auto"/>
      <w:outlineLvl w:val="4"/>
    </w:pPr>
    <w:rPr>
      <w:rFonts w:asciiTheme="majorHAnsi" w:eastAsiaTheme="majorEastAsia" w:hAnsiTheme="majorHAnsi" w:cstheme="majorBidi"/>
      <w:color w:val="877803" w:themeColor="accent1" w:themeShade="7F"/>
      <w:szCs w:val="18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rsid w:val="009212BC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18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9212BC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18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9212BC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18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9212BC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18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 w:line="240" w:lineRule="auto"/>
    </w:pPr>
    <w:rPr>
      <w:rFonts w:asciiTheme="minorHAnsi" w:eastAsiaTheme="majorEastAsia" w:hAnsiTheme="minorHAnsi" w:cstheme="majorBidi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rFonts w:asciiTheme="minorHAnsi" w:eastAsiaTheme="minorHAnsi" w:hAnsiTheme="minorHAnsi" w:cstheme="minorBidi"/>
      <w:sz w:val="13"/>
      <w:szCs w:val="18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rFonts w:asciiTheme="minorHAnsi" w:eastAsiaTheme="minorHAnsi" w:hAnsiTheme="minorHAnsi" w:cstheme="minorBidi"/>
      <w:sz w:val="13"/>
      <w:szCs w:val="18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pPr>
      <w:spacing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99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99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pPr>
      <w:spacing w:line="240" w:lineRule="auto"/>
    </w:pPr>
    <w:rPr>
      <w:rFonts w:asciiTheme="minorHAnsi" w:eastAsiaTheme="minorHAnsi" w:hAnsiTheme="minorHAnsi" w:cstheme="minorBidi"/>
      <w:i/>
      <w:iCs/>
      <w:color w:val="000000" w:themeColor="text1"/>
      <w:szCs w:val="18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 w:line="240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F9E11E" w:themeColor="accent1"/>
      <w:szCs w:val="18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212B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212B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212B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212BC"/>
    <w:rPr>
      <w:rFonts w:eastAsiaTheme="majorEastAsia" w:cstheme="majorBidi"/>
      <w:color w:val="272727" w:themeColor="text1" w:themeTint="D8"/>
    </w:rPr>
  </w:style>
  <w:style w:type="paragraph" w:customStyle="1" w:styleId="Broodtekst">
    <w:name w:val="Broodtekst"/>
    <w:basedOn w:val="Standaard"/>
    <w:link w:val="BroodtekstChar"/>
    <w:qFormat/>
    <w:rsid w:val="009212B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9212BC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9212BC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9212BC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character" w:customStyle="1" w:styleId="BroodtekstChar">
    <w:name w:val="Broodtekst Char"/>
    <w:basedOn w:val="Standaardalinea-lettertype"/>
    <w:link w:val="Broodtekst"/>
    <w:rsid w:val="009212BC"/>
    <w:rPr>
      <w:rFonts w:ascii="Verdana" w:eastAsia="DejaVu Sans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9212BC"/>
    <w:rPr>
      <w:rFonts w:ascii="Verdana" w:eastAsia="DejaVu Sans" w:hAnsi="Verdana" w:cs="Times New Roman"/>
      <w:sz w:val="24"/>
      <w:lang w:eastAsia="nl-NL"/>
    </w:rPr>
  </w:style>
  <w:style w:type="character" w:customStyle="1" w:styleId="Verborgentekst">
    <w:name w:val="Verborgen tekst"/>
    <w:rsid w:val="002F74A9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OpsommingenRWS">
    <w:name w:val="Opsommingen RWS"/>
    <w:basedOn w:val="Standaard"/>
    <w:qFormat/>
    <w:rsid w:val="002961DD"/>
    <w:pPr>
      <w:widowControl w:val="0"/>
      <w:numPr>
        <w:numId w:val="34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paragraph" w:customStyle="1" w:styleId="broodtekst0">
    <w:name w:val="broodtekst"/>
    <w:basedOn w:val="Standaard"/>
    <w:link w:val="broodtekstChar2"/>
    <w:qFormat/>
    <w:rsid w:val="002961D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broodtekstChar2">
    <w:name w:val="broodtekst Char2"/>
    <w:basedOn w:val="Standaardalinea-lettertype"/>
    <w:link w:val="broodtekst0"/>
    <w:rsid w:val="002961DD"/>
    <w:rPr>
      <w:rFonts w:ascii="Verdana" w:eastAsia="Times New Roman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252925F83184EAB3B98EF057CA9CD" ma:contentTypeVersion="96" ma:contentTypeDescription="Een nieuw document maken." ma:contentTypeScope="" ma:versionID="a65095c3f33b9a0745e9f8f0155b17e6">
  <xsd:schema xmlns:xsd="http://www.w3.org/2001/XMLSchema" xmlns:xs="http://www.w3.org/2001/XMLSchema" xmlns:p="http://schemas.microsoft.com/office/2006/metadata/properties" xmlns:ns3="4e7f0d92-268e-435e-9852-2e2949322b5e" xmlns:ns4="73074e6f-0fd3-48f5-b108-426895e9ff08" targetNamespace="http://schemas.microsoft.com/office/2006/metadata/properties" ma:root="true" ma:fieldsID="8d9722af3392116aef7da0dd089c506a" ns3:_="" ns4:_="">
    <xsd:import namespace="4e7f0d92-268e-435e-9852-2e2949322b5e"/>
    <xsd:import namespace="73074e6f-0fd3-48f5-b108-426895e9ff08"/>
    <xsd:element name="properties">
      <xsd:complexType>
        <xsd:sequence>
          <xsd:element name="documentManagement">
            <xsd:complexType>
              <xsd:all>
                <xsd:element ref="ns3:Datum" minOccurs="0"/>
                <xsd:element ref="ns3:_dlc_DocId" minOccurs="0"/>
                <xsd:element ref="ns3:_dlc_DocIdUrl" minOccurs="0"/>
                <xsd:element ref="ns3:_dlc_DocIdPersistId" minOccurs="0"/>
                <xsd:element ref="ns4:Kenmerk" minOccurs="0"/>
                <xsd:element ref="ns4:Organisatie" minOccurs="0"/>
                <xsd:element ref="ns4:Statu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auteur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Deeltaak" minOccurs="0"/>
                <xsd:element ref="ns4:TypeOplevering" minOccurs="0"/>
                <xsd:element ref="ns3:SharedWithUsers" minOccurs="0"/>
                <xsd:element ref="ns3:SharedWithDetails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Bestelnummer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f0d92-268e-435e-9852-2e2949322b5e" elementFormDefault="qualified">
    <xsd:import namespace="http://schemas.microsoft.com/office/2006/documentManagement/types"/>
    <xsd:import namespace="http://schemas.microsoft.com/office/infopath/2007/PartnerControls"/>
    <xsd:element name="Datum" ma:index="9" nillable="true" ma:displayName="Datum" ma:format="DateOnly" ma:internalName="Datum" ma:readOnly="false">
      <xsd:simpleType>
        <xsd:restriction base="dms:DateTime"/>
      </xsd:simpleType>
    </xsd:element>
    <xsd:element name="_dlc_DocId" ma:index="10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4" nillable="true" ma:displayName="Taxonomy Catch All Column" ma:hidden="true" ma:list="{1bec3de1-21a2-48f8-a3d2-b188ba4103cd}" ma:internalName="TaxCatchAll" ma:showField="CatchAllData" ma:web="4e7f0d92-268e-435e-9852-2e2949322b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74e6f-0fd3-48f5-b108-426895e9ff08" elementFormDefault="qualified">
    <xsd:import namespace="http://schemas.microsoft.com/office/2006/documentManagement/types"/>
    <xsd:import namespace="http://schemas.microsoft.com/office/infopath/2007/PartnerControls"/>
    <xsd:element name="Kenmerk" ma:index="13" nillable="true" ma:displayName="Kenmerk" ma:format="Dropdown" ma:internalName="Kenmerk">
      <xsd:simpleType>
        <xsd:restriction base="dms:Text">
          <xsd:maxLength value="255"/>
        </xsd:restriction>
      </xsd:simpleType>
    </xsd:element>
    <xsd:element name="Organisatie" ma:index="14" nillable="true" ma:displayName="Leverancier" ma:format="Dropdown" ma:internalName="Organisatie">
      <xsd:simpleType>
        <xsd:restriction base="dms:Text">
          <xsd:maxLength value="255"/>
        </xsd:restriction>
      </xsd:simpleType>
    </xsd:element>
    <xsd:element name="Status" ma:index="15" nillable="true" ma:displayName="Status" ma:default="Openstaand" ma:format="Dropdown" ma:internalName="Status">
      <xsd:simpleType>
        <xsd:union memberTypes="dms:Text">
          <xsd:simpleType>
            <xsd:restriction base="dms:Choice">
              <xsd:enumeration value="Openstaand"/>
              <xsd:enumeration value="Afgerond"/>
            </xsd:restriction>
          </xsd:simpleType>
        </xsd:un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auteur" ma:index="22" nillable="true" ma:displayName="auteur" ma:internalName="auteur">
      <xsd:simpleType>
        <xsd:restriction base="dms:Text">
          <xsd:maxLength value="255"/>
        </xsd:restriction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  <xsd:element name="Deeltaak" ma:index="27" nillable="true" ma:displayName="Deeltaak" ma:internalName="Deeltaak">
      <xsd:simpleType>
        <xsd:restriction base="dms:Text">
          <xsd:maxLength value="255"/>
        </xsd:restriction>
      </xsd:simpleType>
    </xsd:element>
    <xsd:element name="TypeOplevering" ma:index="28" nillable="true" ma:displayName="TypeOplevering" ma:format="Dropdown" ma:internalName="TypeOplevering">
      <xsd:simpleType>
        <xsd:restriction base="dms:Choice">
          <xsd:enumeration value="Algemeen"/>
          <xsd:enumeration value="Oplevering deeltaak"/>
          <xsd:enumeration value="Tussentijds verslag"/>
        </xsd:restriction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3" nillable="true" ma:taxonomy="true" ma:internalName="lcf76f155ced4ddcb4097134ff3c332f" ma:taxonomyFieldName="MediaServiceImageTags" ma:displayName="Afbeeldingtags" ma:readOnly="false" ma:fieldId="{5cf76f15-5ced-4ddc-b409-7134ff3c332f}" ma:taxonomyMulti="true" ma:sspId="5ce6b06e-b801-4358-b315-936ea5c829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estelnummer" ma:index="35" nillable="true" ma:displayName="Bestelnummer" ma:format="Dropdown" ma:internalName="Bestelnummer">
      <xsd:simpleType>
        <xsd:restriction base="dms:Text">
          <xsd:maxLength value="255"/>
        </xsd:restriction>
      </xsd:simpleType>
    </xsd:element>
    <xsd:element name="MediaServiceObjectDetectorVersions" ma:index="3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3074e6f-0fd3-48f5-b108-426895e9ff08">Openstaand</Status>
    <lcf76f155ced4ddcb4097134ff3c332f xmlns="73074e6f-0fd3-48f5-b108-426895e9ff08">
      <Terms xmlns="http://schemas.microsoft.com/office/infopath/2007/PartnerControls"/>
    </lcf76f155ced4ddcb4097134ff3c332f>
    <Deeltaak xmlns="73074e6f-0fd3-48f5-b108-426895e9ff08" xsi:nil="true"/>
    <auteur xmlns="73074e6f-0fd3-48f5-b108-426895e9ff08" xsi:nil="true"/>
    <Datum xmlns="4e7f0d92-268e-435e-9852-2e2949322b5e" xsi:nil="true"/>
    <Organisatie xmlns="73074e6f-0fd3-48f5-b108-426895e9ff08" xsi:nil="true"/>
    <TypeOplevering xmlns="73074e6f-0fd3-48f5-b108-426895e9ff08" xsi:nil="true"/>
    <TaxCatchAll xmlns="4e7f0d92-268e-435e-9852-2e2949322b5e" xsi:nil="true"/>
    <Bestelnummer xmlns="73074e6f-0fd3-48f5-b108-426895e9ff08" xsi:nil="true"/>
    <Kenmerk xmlns="73074e6f-0fd3-48f5-b108-426895e9ff08" xsi:nil="true"/>
    <_dlc_DocId xmlns="4e7f0d92-268e-435e-9852-2e2949322b5e">VNSC-1097783671-13298</_dlc_DocId>
    <_dlc_DocIdUrl xmlns="4e7f0d92-268e-435e-9852-2e2949322b5e">
      <Url>https://vnsc.sharepoint.com/sites/vnsc-boz/_layouts/15/DocIdRedir.aspx?ID=VNSC-1097783671-13298</Url>
      <Description>VNSC-1097783671-13298</Description>
    </_dlc_DocIdUrl>
  </documentManagement>
</p:properties>
</file>

<file path=customXml/itemProps1.xml><?xml version="1.0" encoding="utf-8"?>
<ds:datastoreItem xmlns:ds="http://schemas.openxmlformats.org/officeDocument/2006/customXml" ds:itemID="{CC6358AF-AB24-426D-BCAD-06E00E4910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B612A9-3FFD-4366-B7D4-CC016084A08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4B66044-ED4D-4626-BFAC-641896AE52AD}"/>
</file>

<file path=customXml/itemProps4.xml><?xml version="1.0" encoding="utf-8"?>
<ds:datastoreItem xmlns:ds="http://schemas.openxmlformats.org/officeDocument/2006/customXml" ds:itemID="{78F3211D-3520-4A2E-BDB1-255312CB32E7}">
  <ds:schemaRefs>
    <ds:schemaRef ds:uri="http://schemas.microsoft.com/office/2006/metadata/properties"/>
    <ds:schemaRef ds:uri="http://schemas.microsoft.com/office/infopath/2007/PartnerControls"/>
    <ds:schemaRef ds:uri="73074e6f-0fd3-48f5-b108-426895e9ff08"/>
    <ds:schemaRef ds:uri="4e7f0d92-268e-435e-9852-2e2949322b5e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755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Balthazar, Ronald (RWS ZD)</dc:creator>
  <cp:keywords/>
  <dc:description/>
  <cp:lastModifiedBy>Balthazar, Ronald (RWS ZD)</cp:lastModifiedBy>
  <cp:revision>4</cp:revision>
  <dcterms:created xsi:type="dcterms:W3CDTF">2026-06-03T09:25:00Z</dcterms:created>
  <dcterms:modified xsi:type="dcterms:W3CDTF">2026-07-08T07:25:00Z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0x0101006E3252925F83184EAB3B98EF057CA9CD</vt:lpwstr>
  </property>
  <property fmtid="{D5CDD505-2E9C-101B-9397-08002B2CF9AE}" pid="3" name="_dlc_DocIdItemGuid">
    <vt:lpwstr>e0dbf2af-f0de-40f0-98c3-fa3a054bae04</vt:lpwstr>
  </property>
  <property fmtid="{D5CDD505-2E9C-101B-9397-08002B2CF9AE}" pid="4" name="MediaServiceImageTags">
    <vt:lpwstr/>
  </property>
</Properties>
</file>