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6E9D9" w14:textId="05B7E3BA" w:rsidR="009212BC" w:rsidRPr="00E87A33" w:rsidRDefault="009212BC" w:rsidP="009212BC">
      <w:pPr>
        <w:pStyle w:val="BijlageGenummerdKop"/>
        <w:numPr>
          <w:ilvl w:val="0"/>
          <w:numId w:val="0"/>
        </w:numPr>
        <w:rPr>
          <w:color w:val="000000"/>
        </w:rPr>
      </w:pPr>
      <w:bookmarkStart w:id="0" w:name="_Toc496111707"/>
      <w:bookmarkStart w:id="1" w:name="_Toc230770759"/>
      <w:bookmarkStart w:id="2" w:name="bwBijlageJ_NE_EU_aan"/>
      <w:r>
        <w:rPr>
          <w:color w:val="000000"/>
        </w:rPr>
        <w:t>Bijlage H</w:t>
      </w:r>
      <w:r>
        <w:rPr>
          <w:color w:val="000000"/>
        </w:rPr>
        <w:tab/>
      </w:r>
      <w:r w:rsidRPr="00E87A33">
        <w:rPr>
          <w:color w:val="000000"/>
        </w:rPr>
        <w:t>Verklaring inzake de verplichtingen op het gebied van milieu-, sociaal en arbeidsrecht</w:t>
      </w:r>
      <w:bookmarkStart w:id="3" w:name="_Toc179535230"/>
      <w:bookmarkStart w:id="4" w:name="_Toc179535324"/>
      <w:bookmarkStart w:id="5" w:name="_Toc179535397"/>
      <w:bookmarkStart w:id="6" w:name="_Toc179536166"/>
      <w:bookmarkStart w:id="7" w:name="_Toc179536370"/>
      <w:bookmarkStart w:id="8" w:name="_Toc179536940"/>
      <w:bookmarkStart w:id="9" w:name="_Toc179537006"/>
      <w:bookmarkStart w:id="10" w:name="_Toc179537637"/>
      <w:bookmarkStart w:id="11" w:name="_Toc179537703"/>
      <w:bookmarkStart w:id="12" w:name="_Toc179537871"/>
      <w:bookmarkStart w:id="13" w:name="_Toc179538001"/>
      <w:bookmarkStart w:id="14" w:name="_Toc179538074"/>
      <w:bookmarkStart w:id="15" w:name="_Toc179538483"/>
      <w:bookmarkStart w:id="16" w:name="_Toc179539216"/>
      <w:bookmarkStart w:id="17" w:name="_Toc179539310"/>
      <w:bookmarkStart w:id="18" w:name="_Toc179539383"/>
      <w:bookmarkStart w:id="19" w:name="_Toc179539477"/>
      <w:bookmarkStart w:id="20" w:name="_Toc179539550"/>
      <w:bookmarkStart w:id="21" w:name="_Toc179539644"/>
      <w:bookmarkStart w:id="22" w:name="_Toc179539717"/>
      <w:bookmarkStart w:id="23" w:name="_Toc179539811"/>
      <w:bookmarkStart w:id="24" w:name="_Toc179539884"/>
      <w:bookmarkStart w:id="25" w:name="_Toc179539978"/>
      <w:bookmarkStart w:id="26" w:name="_Toc179540051"/>
      <w:bookmarkStart w:id="27" w:name="_Toc179540145"/>
      <w:bookmarkStart w:id="28" w:name="_Toc179540218"/>
      <w:bookmarkStart w:id="29" w:name="_Toc179540312"/>
      <w:bookmarkStart w:id="30" w:name="_Toc179540385"/>
      <w:bookmarkStart w:id="31" w:name="_Toc179540479"/>
      <w:bookmarkStart w:id="32" w:name="_Toc179540552"/>
      <w:bookmarkStart w:id="33" w:name="_Toc179549549"/>
      <w:bookmarkStart w:id="34" w:name="_Toc179549730"/>
      <w:bookmarkStart w:id="35" w:name="_Toc179550454"/>
      <w:bookmarkStart w:id="36" w:name="_Toc179550527"/>
      <w:bookmarkStart w:id="37" w:name="_Toc179550746"/>
      <w:bookmarkStart w:id="38" w:name="_Toc179550960"/>
      <w:bookmarkStart w:id="39" w:name="_Toc179551249"/>
      <w:bookmarkStart w:id="40" w:name="_Toc179551328"/>
      <w:bookmarkStart w:id="41" w:name="_Toc179551422"/>
      <w:bookmarkStart w:id="42" w:name="_Toc179551510"/>
      <w:bookmarkStart w:id="43" w:name="_Toc179551758"/>
      <w:bookmarkStart w:id="44" w:name="_Toc179551837"/>
      <w:bookmarkStart w:id="45" w:name="_Toc179552530"/>
      <w:bookmarkStart w:id="46" w:name="_Toc179552632"/>
      <w:bookmarkStart w:id="47" w:name="_Toc179553314"/>
      <w:bookmarkStart w:id="48" w:name="_Toc179553672"/>
      <w:bookmarkStart w:id="49" w:name="_Toc179553820"/>
      <w:bookmarkStart w:id="50" w:name="_Toc179553917"/>
      <w:bookmarkStart w:id="51" w:name="_Toc179554088"/>
      <w:bookmarkStart w:id="52" w:name="_Toc179554404"/>
      <w:bookmarkStart w:id="53" w:name="_Toc179558298"/>
      <w:bookmarkStart w:id="54" w:name="_Toc179558502"/>
      <w:bookmarkStart w:id="55" w:name="_Toc179558737"/>
      <w:bookmarkStart w:id="56" w:name="_Toc179558831"/>
      <w:bookmarkStart w:id="57" w:name="_Toc179558916"/>
      <w:bookmarkStart w:id="58" w:name="_Toc179558980"/>
      <w:bookmarkStart w:id="59" w:name="_Toc179559310"/>
      <w:bookmarkStart w:id="60" w:name="_Toc179560625"/>
      <w:bookmarkStart w:id="61" w:name="_Toc179560902"/>
      <w:bookmarkStart w:id="62" w:name="_Toc179563831"/>
      <w:bookmarkStart w:id="63" w:name="_Toc181003099"/>
      <w:bookmarkStart w:id="64" w:name="_Toc181006120"/>
      <w:bookmarkStart w:id="65" w:name="_Toc181006324"/>
      <w:bookmarkStart w:id="66" w:name="_Toc181006500"/>
      <w:bookmarkStart w:id="67" w:name="_Toc181006646"/>
      <w:bookmarkStart w:id="68" w:name="_Toc181006774"/>
      <w:bookmarkStart w:id="69" w:name="_Toc181006915"/>
      <w:bookmarkStart w:id="70" w:name="_Toc181008060"/>
      <w:bookmarkStart w:id="71" w:name="_Toc181008188"/>
      <w:bookmarkStart w:id="72" w:name="_Toc181008587"/>
      <w:bookmarkStart w:id="73" w:name="_Toc181008820"/>
      <w:bookmarkStart w:id="74" w:name="_Toc181008948"/>
      <w:bookmarkStart w:id="75" w:name="_Toc181009076"/>
      <w:bookmarkStart w:id="76" w:name="_Toc181009494"/>
      <w:bookmarkStart w:id="77" w:name="_Toc181009821"/>
      <w:bookmarkStart w:id="78" w:name="_Toc181010092"/>
      <w:bookmarkStart w:id="79" w:name="_Toc181010220"/>
      <w:bookmarkStart w:id="80" w:name="_Toc181011268"/>
      <w:bookmarkStart w:id="81" w:name="_Toc181012318"/>
      <w:bookmarkStart w:id="82" w:name="_Toc181012446"/>
      <w:bookmarkStart w:id="83" w:name="_Toc181012590"/>
      <w:bookmarkStart w:id="84" w:name="_Toc181012718"/>
      <w:bookmarkStart w:id="85" w:name="_Toc181635374"/>
      <w:bookmarkStart w:id="86" w:name="_Toc181635432"/>
      <w:bookmarkStart w:id="87" w:name="_Toc181636057"/>
      <w:bookmarkStart w:id="88" w:name="_Toc181636204"/>
      <w:bookmarkStart w:id="89" w:name="_Toc181636475"/>
      <w:bookmarkStart w:id="90" w:name="_Toc181636533"/>
      <w:bookmarkStart w:id="91" w:name="_Toc182230152"/>
      <w:bookmarkStart w:id="92" w:name="_Toc182230231"/>
      <w:bookmarkStart w:id="93" w:name="_Toc182230406"/>
      <w:bookmarkStart w:id="94" w:name="_Toc182230485"/>
      <w:bookmarkStart w:id="95" w:name="_Toc182230579"/>
      <w:bookmarkStart w:id="96" w:name="_Toc182230658"/>
      <w:bookmarkStart w:id="97" w:name="_Toc182230743"/>
      <w:bookmarkStart w:id="98" w:name="_Toc182230837"/>
      <w:bookmarkStart w:id="99" w:name="_Toc182230916"/>
      <w:bookmarkStart w:id="100" w:name="_Toc182296140"/>
      <w:bookmarkStart w:id="101" w:name="_Toc182297374"/>
      <w:bookmarkStart w:id="102" w:name="_Toc182297523"/>
      <w:bookmarkStart w:id="103" w:name="_Toc182297621"/>
      <w:bookmarkStart w:id="104" w:name="_Toc182297803"/>
      <w:bookmarkStart w:id="105" w:name="_Toc182297981"/>
      <w:bookmarkStart w:id="106" w:name="_Toc182298133"/>
      <w:bookmarkStart w:id="107" w:name="_Toc182298352"/>
      <w:bookmarkStart w:id="108" w:name="_Toc182298504"/>
      <w:bookmarkStart w:id="109" w:name="_Toc182299047"/>
      <w:bookmarkStart w:id="110" w:name="_Toc184114299"/>
      <w:bookmarkStart w:id="111" w:name="_Toc184115171"/>
      <w:bookmarkStart w:id="112" w:name="_Toc184115229"/>
      <w:bookmarkStart w:id="113" w:name="_Toc184115396"/>
      <w:bookmarkStart w:id="114" w:name="_Toc184115546"/>
      <w:bookmarkStart w:id="115" w:name="_Toc184115610"/>
      <w:bookmarkStart w:id="116" w:name="_Toc184115863"/>
      <w:bookmarkStart w:id="117" w:name="_Toc184115927"/>
      <w:bookmarkStart w:id="118" w:name="_Toc184116115"/>
      <w:bookmarkStart w:id="119" w:name="_Toc184116409"/>
      <w:bookmarkStart w:id="120" w:name="_Toc184116470"/>
      <w:bookmarkStart w:id="121" w:name="_Toc184116543"/>
      <w:bookmarkStart w:id="122" w:name="_Toc184116667"/>
      <w:bookmarkStart w:id="123" w:name="_Toc184116748"/>
      <w:bookmarkStart w:id="124" w:name="_Toc184116812"/>
      <w:bookmarkStart w:id="125" w:name="_Toc184117393"/>
      <w:bookmarkStart w:id="126" w:name="_Toc184117457"/>
      <w:bookmarkStart w:id="127" w:name="_Toc184117515"/>
      <w:bookmarkStart w:id="128" w:name="_Toc184290615"/>
      <w:bookmarkStart w:id="129" w:name="_Toc184290731"/>
      <w:bookmarkStart w:id="130" w:name="_Toc184745122"/>
      <w:bookmarkStart w:id="131" w:name="_Toc184745660"/>
      <w:bookmarkStart w:id="132" w:name="_Toc184745739"/>
      <w:bookmarkStart w:id="133" w:name="_Toc184748557"/>
      <w:bookmarkStart w:id="134" w:name="_Toc184748700"/>
      <w:bookmarkStart w:id="135" w:name="_Toc184749037"/>
      <w:bookmarkStart w:id="136" w:name="_Toc184766789"/>
      <w:bookmarkStart w:id="137" w:name="_Toc184767032"/>
      <w:bookmarkStart w:id="138" w:name="_Toc184767512"/>
      <w:bookmarkStart w:id="139" w:name="_Toc184768124"/>
      <w:bookmarkStart w:id="140" w:name="_Toc184768700"/>
      <w:bookmarkStart w:id="141" w:name="_Toc184768915"/>
      <w:bookmarkStart w:id="142" w:name="_Toc184769859"/>
      <w:bookmarkStart w:id="143" w:name="_Toc184770193"/>
      <w:bookmarkStart w:id="144" w:name="_Toc184828414"/>
      <w:bookmarkStart w:id="145" w:name="_Toc184828495"/>
      <w:bookmarkStart w:id="146" w:name="_Toc184828627"/>
      <w:bookmarkStart w:id="147" w:name="_Toc188447720"/>
      <w:bookmarkStart w:id="148" w:name="_Toc188447777"/>
      <w:bookmarkStart w:id="149" w:name="_Toc188447928"/>
      <w:bookmarkStart w:id="150" w:name="_Toc188865344"/>
      <w:bookmarkStart w:id="151" w:name="_Toc188865423"/>
      <w:bookmarkStart w:id="152" w:name="_Toc188865480"/>
      <w:bookmarkStart w:id="153" w:name="_Toc188865559"/>
      <w:bookmarkStart w:id="154" w:name="_Toc188865616"/>
      <w:bookmarkStart w:id="155" w:name="_Toc188865695"/>
      <w:bookmarkStart w:id="156" w:name="_Toc188865752"/>
      <w:bookmarkStart w:id="157" w:name="_Toc188865831"/>
      <w:bookmarkStart w:id="158" w:name="_Toc188865888"/>
      <w:bookmarkStart w:id="159" w:name="_Toc188866849"/>
      <w:bookmarkStart w:id="160" w:name="_Toc188867115"/>
      <w:bookmarkStart w:id="161" w:name="_Toc188867757"/>
      <w:bookmarkStart w:id="162" w:name="_Toc188867983"/>
      <w:bookmarkStart w:id="163" w:name="_Toc188868450"/>
      <w:bookmarkStart w:id="164" w:name="_Toc188868977"/>
      <w:bookmarkStart w:id="165" w:name="_Toc188869071"/>
      <w:bookmarkStart w:id="166" w:name="_Toc188869255"/>
      <w:bookmarkStart w:id="167" w:name="_Toc188869349"/>
      <w:bookmarkStart w:id="168" w:name="_Toc188869428"/>
      <w:bookmarkStart w:id="169" w:name="_Toc188869667"/>
      <w:bookmarkStart w:id="170" w:name="_Toc188870522"/>
      <w:bookmarkStart w:id="171" w:name="_Toc188870616"/>
      <w:bookmarkStart w:id="172" w:name="_Toc188870695"/>
      <w:bookmarkStart w:id="173" w:name="_Toc188870919"/>
      <w:bookmarkStart w:id="174" w:name="_Toc188871083"/>
      <w:bookmarkStart w:id="175" w:name="_Toc188871454"/>
      <w:bookmarkStart w:id="176" w:name="_Toc188871886"/>
      <w:bookmarkStart w:id="177" w:name="_Toc188872202"/>
      <w:bookmarkStart w:id="178" w:name="_Toc188872991"/>
      <w:bookmarkStart w:id="179" w:name="_Toc188880066"/>
      <w:bookmarkStart w:id="180" w:name="_Toc188880670"/>
      <w:bookmarkStart w:id="181" w:name="_Toc188880749"/>
      <w:bookmarkStart w:id="182" w:name="_Toc188881017"/>
      <w:bookmarkStart w:id="183" w:name="_Toc188881115"/>
      <w:bookmarkStart w:id="184" w:name="_Toc188881194"/>
      <w:bookmarkStart w:id="185" w:name="_Toc188881689"/>
      <w:bookmarkStart w:id="186" w:name="_Toc188881900"/>
      <w:bookmarkStart w:id="187" w:name="_Toc188882056"/>
      <w:bookmarkStart w:id="188" w:name="_Toc188882272"/>
      <w:bookmarkStart w:id="189" w:name="_Toc188882367"/>
      <w:bookmarkStart w:id="190" w:name="_Toc188882566"/>
      <w:bookmarkStart w:id="191" w:name="_Toc188882751"/>
      <w:bookmarkStart w:id="192" w:name="_Toc188886790"/>
      <w:bookmarkStart w:id="193" w:name="_Toc191914070"/>
      <w:bookmarkStart w:id="194" w:name="_Toc191914230"/>
      <w:bookmarkStart w:id="195" w:name="_Toc191914529"/>
      <w:bookmarkStart w:id="196" w:name="_Toc191914964"/>
      <w:bookmarkStart w:id="197" w:name="_Toc191915483"/>
      <w:bookmarkStart w:id="198" w:name="_Toc191915608"/>
      <w:bookmarkStart w:id="199" w:name="_Toc191915703"/>
      <w:bookmarkStart w:id="200" w:name="_Toc191916642"/>
      <w:bookmarkStart w:id="201" w:name="_Toc192011605"/>
      <w:bookmarkStart w:id="202" w:name="_Toc192076777"/>
      <w:bookmarkStart w:id="203" w:name="_Toc192076835"/>
      <w:bookmarkStart w:id="204" w:name="_Toc192251727"/>
      <w:bookmarkStart w:id="205" w:name="_Toc192251785"/>
      <w:bookmarkStart w:id="206" w:name="_Toc192263131"/>
      <w:bookmarkStart w:id="207" w:name="_Toc192263189"/>
      <w:bookmarkStart w:id="208" w:name="_Toc192263252"/>
      <w:bookmarkStart w:id="209" w:name="_Toc192275424"/>
      <w:bookmarkStart w:id="210" w:name="_Toc192275482"/>
      <w:bookmarkStart w:id="211" w:name="_Toc192327354"/>
      <w:bookmarkStart w:id="212" w:name="_Toc192327580"/>
      <w:bookmarkStart w:id="213" w:name="_Toc192327638"/>
      <w:bookmarkStart w:id="214" w:name="_Toc192328262"/>
      <w:bookmarkStart w:id="215" w:name="_Toc192328347"/>
      <w:bookmarkStart w:id="216" w:name="_Toc192328497"/>
      <w:bookmarkStart w:id="217" w:name="_Toc192329053"/>
      <w:bookmarkStart w:id="218" w:name="_Toc192329111"/>
      <w:bookmarkStart w:id="219" w:name="_Toc192329187"/>
      <w:bookmarkEnd w:id="0"/>
      <w:bookmarkEnd w:id="1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</w:p>
    <w:p w14:paraId="62F62E61" w14:textId="77777777" w:rsidR="009212BC" w:rsidRPr="00E87A33" w:rsidRDefault="009212BC" w:rsidP="009212BC">
      <w:pPr>
        <w:pStyle w:val="Broodtekst"/>
        <w:rPr>
          <w:color w:val="000000"/>
        </w:rPr>
      </w:pPr>
      <w:bookmarkStart w:id="220" w:name="bwBijlageJ_NE_EU_aan_tekst"/>
      <w:bookmarkEnd w:id="2"/>
      <w:r w:rsidRPr="00E87A33">
        <w:rPr>
          <w:bCs/>
          <w:color w:val="000000"/>
        </w:rPr>
        <w:t xml:space="preserve">Naam en adres van de onderneming: </w:t>
      </w:r>
      <w:r w:rsidRPr="00E87A33">
        <w:rPr>
          <w:bCs/>
          <w:color w:val="000000"/>
        </w:rPr>
        <w:br/>
      </w:r>
      <w:r w:rsidRPr="00E87A33">
        <w:rPr>
          <w:bCs/>
          <w:color w:val="000000"/>
        </w:rPr>
        <w:br/>
      </w:r>
      <w:r w:rsidRPr="00E87A33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195E2585" w14:textId="77777777" w:rsidR="009212BC" w:rsidRPr="00E87A33" w:rsidRDefault="009212BC" w:rsidP="009212BC">
      <w:pPr>
        <w:pStyle w:val="Broodtekst"/>
        <w:rPr>
          <w:bCs/>
          <w:color w:val="000000"/>
        </w:rPr>
      </w:pPr>
      <w:r w:rsidRPr="00E87A33">
        <w:rPr>
          <w:bCs/>
          <w:color w:val="000000"/>
        </w:rPr>
        <w:br/>
        <w:t>Inschrijvingsnummer Kamer van Koophandel (inschrijvingsnummer van het handelsregister of een overeenkomstig register van het land van vestiging van de onderneming):</w:t>
      </w:r>
    </w:p>
    <w:p w14:paraId="4BD21078" w14:textId="77777777" w:rsidR="009212BC" w:rsidRPr="00E87A33" w:rsidRDefault="009212BC" w:rsidP="009212BC">
      <w:pPr>
        <w:pStyle w:val="Broodtekst"/>
        <w:rPr>
          <w:bCs/>
          <w:color w:val="000000"/>
        </w:rPr>
      </w:pPr>
    </w:p>
    <w:p w14:paraId="54CEAB6D" w14:textId="77777777" w:rsidR="009212BC" w:rsidRPr="00E87A33" w:rsidRDefault="009212BC" w:rsidP="009212BC">
      <w:pPr>
        <w:pStyle w:val="Broodtekst"/>
        <w:rPr>
          <w:color w:val="000000"/>
        </w:rPr>
      </w:pPr>
      <w:r w:rsidRPr="00E87A33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17935AA7" w14:textId="77777777" w:rsidR="009212BC" w:rsidRPr="00E87A33" w:rsidRDefault="009212BC" w:rsidP="009212BC">
      <w:pPr>
        <w:pStyle w:val="Broodtekst"/>
        <w:rPr>
          <w:bCs/>
          <w:color w:val="000000"/>
        </w:rPr>
      </w:pPr>
      <w:r w:rsidRPr="00E87A33">
        <w:rPr>
          <w:bCs/>
          <w:color w:val="000000"/>
        </w:rPr>
        <w:br/>
        <w:t>Contactpersoon van de onderneming (naam, email, telefoon):</w:t>
      </w:r>
    </w:p>
    <w:p w14:paraId="0B097B48" w14:textId="77777777" w:rsidR="009212BC" w:rsidRPr="00E87A33" w:rsidRDefault="009212BC" w:rsidP="009212BC">
      <w:pPr>
        <w:pStyle w:val="Broodtekst"/>
        <w:rPr>
          <w:bCs/>
          <w:color w:val="000000"/>
        </w:rPr>
      </w:pPr>
    </w:p>
    <w:p w14:paraId="05CB3EFE" w14:textId="77777777" w:rsidR="009212BC" w:rsidRPr="00E87A33" w:rsidRDefault="009212BC" w:rsidP="009212BC">
      <w:pPr>
        <w:pStyle w:val="Broodtekst"/>
        <w:rPr>
          <w:color w:val="000000"/>
        </w:rPr>
      </w:pPr>
      <w:r w:rsidRPr="00E87A33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13C54D6" w14:textId="77777777" w:rsidR="009212BC" w:rsidRPr="00E87A33" w:rsidRDefault="009212BC" w:rsidP="009212BC">
      <w:pPr>
        <w:pStyle w:val="Broodtekst"/>
        <w:rPr>
          <w:bCs/>
          <w:color w:val="000000"/>
        </w:rPr>
      </w:pPr>
    </w:p>
    <w:p w14:paraId="628F8948" w14:textId="77777777" w:rsidR="009212BC" w:rsidRPr="00E87A33" w:rsidRDefault="009212BC" w:rsidP="009212BC">
      <w:pPr>
        <w:pStyle w:val="Broodtekst"/>
        <w:rPr>
          <w:color w:val="000000"/>
        </w:rPr>
      </w:pPr>
      <w:r w:rsidRPr="00E87A33">
        <w:rPr>
          <w:bCs/>
          <w:color w:val="000000"/>
        </w:rPr>
        <w:t xml:space="preserve">Ondergetekende verklaart </w:t>
      </w:r>
      <w:r w:rsidRPr="00E87A33">
        <w:rPr>
          <w:color w:val="000000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37926C71" w14:textId="77777777" w:rsidR="009212BC" w:rsidRPr="00E87A33" w:rsidRDefault="009212BC" w:rsidP="009212BC">
      <w:pPr>
        <w:pStyle w:val="Broodtekst"/>
        <w:rPr>
          <w:color w:val="000000"/>
        </w:rPr>
      </w:pPr>
    </w:p>
    <w:p w14:paraId="07570A5D" w14:textId="77777777" w:rsidR="009212BC" w:rsidRPr="00E87A33" w:rsidRDefault="009212BC" w:rsidP="009212BC">
      <w:pPr>
        <w:pStyle w:val="Broodtekst"/>
        <w:rPr>
          <w:b/>
          <w:bCs/>
          <w:color w:val="000000"/>
        </w:rPr>
      </w:pPr>
      <w:r w:rsidRPr="00E87A33">
        <w:rPr>
          <w:b/>
          <w:bCs/>
          <w:color w:val="000000"/>
        </w:rPr>
        <w:t>Ondertekening</w:t>
      </w:r>
    </w:p>
    <w:p w14:paraId="3135470F" w14:textId="77777777" w:rsidR="009212BC" w:rsidRPr="00E87A33" w:rsidRDefault="009212BC" w:rsidP="009212BC">
      <w:pPr>
        <w:pStyle w:val="Broodtekst"/>
        <w:rPr>
          <w:color w:val="000000"/>
        </w:rPr>
      </w:pPr>
    </w:p>
    <w:p w14:paraId="63F3E9E8" w14:textId="77777777" w:rsidR="009212BC" w:rsidRPr="00E87A33" w:rsidRDefault="009212BC" w:rsidP="009212BC">
      <w:pPr>
        <w:pStyle w:val="Broodtekst"/>
        <w:rPr>
          <w:color w:val="000000"/>
        </w:rPr>
      </w:pPr>
      <w:r w:rsidRPr="00E87A33">
        <w:rPr>
          <w:color w:val="000000"/>
        </w:rPr>
        <w:t xml:space="preserve">Deze verklaring dient </w:t>
      </w:r>
      <w:r w:rsidRPr="00E87A33">
        <w:rPr>
          <w:rFonts w:cs="V&amp;W Syntax (Adobe)"/>
          <w:color w:val="000000"/>
        </w:rPr>
        <w:t xml:space="preserve">door de inschrijver en in geval van een samenwerkingsverband van ondernemers, </w:t>
      </w:r>
      <w:r w:rsidRPr="00E87A33">
        <w:rPr>
          <w:color w:val="000000"/>
        </w:rPr>
        <w:t>al dan niet een vennootschap onder firma</w:t>
      </w:r>
      <w:r w:rsidRPr="00E87A33">
        <w:rPr>
          <w:rFonts w:cs="V&amp;W Syntax (Adobe)"/>
          <w:color w:val="000000"/>
        </w:rPr>
        <w:t xml:space="preserve">, </w:t>
      </w:r>
      <w:r w:rsidRPr="00E87A33">
        <w:rPr>
          <w:rFonts w:cs="V&amp;W Syntax (Adobe)"/>
          <w:color w:val="000000"/>
          <w:u w:val="single"/>
        </w:rPr>
        <w:t>alle</w:t>
      </w:r>
      <w:r w:rsidRPr="00E87A33">
        <w:rPr>
          <w:rFonts w:cs="V&amp;W Syntax (Adobe)"/>
          <w:color w:val="000000"/>
        </w:rPr>
        <w:t xml:space="preserve"> inschrijvers, </w:t>
      </w:r>
      <w:r w:rsidRPr="00E87A33">
        <w:rPr>
          <w:color w:val="000000"/>
        </w:rPr>
        <w:t xml:space="preserve">digitaal te worden ondertekend conform paragraaf </w:t>
      </w:r>
      <w:bookmarkStart w:id="221" w:name="bwParagraaf_nr_631_10"/>
      <w:r>
        <w:rPr>
          <w:color w:val="000000"/>
        </w:rPr>
        <w:t>4.3.1</w:t>
      </w:r>
      <w:bookmarkEnd w:id="221"/>
      <w:r w:rsidRPr="00E87A33">
        <w:rPr>
          <w:color w:val="000000"/>
        </w:rPr>
        <w:t>.</w:t>
      </w:r>
    </w:p>
    <w:p w14:paraId="1F6152DC" w14:textId="77777777" w:rsidR="009212BC" w:rsidRPr="00E87A33" w:rsidRDefault="009212BC" w:rsidP="009212BC">
      <w:pPr>
        <w:pStyle w:val="Broodtekst"/>
        <w:rPr>
          <w:color w:val="000000"/>
        </w:rPr>
      </w:pPr>
    </w:p>
    <w:bookmarkEnd w:id="220"/>
    <w:p w14:paraId="04A73DED" w14:textId="77777777" w:rsidR="003F5EB0" w:rsidRPr="003F5EB0" w:rsidRDefault="003F5EB0" w:rsidP="003F5EB0"/>
    <w:sectPr w:rsidR="003F5EB0" w:rsidRPr="003F5EB0" w:rsidSect="000B3F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A2132" w14:textId="77777777" w:rsidR="004D2062" w:rsidRDefault="004D2062" w:rsidP="0088501B">
      <w:r>
        <w:separator/>
      </w:r>
    </w:p>
  </w:endnote>
  <w:endnote w:type="continuationSeparator" w:id="0">
    <w:p w14:paraId="4541F3FE" w14:textId="77777777" w:rsidR="004D2062" w:rsidRDefault="004D2062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962E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F012A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F4D56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9AB0F" w14:textId="77777777" w:rsidR="004D2062" w:rsidRDefault="004D2062" w:rsidP="0088501B">
      <w:r>
        <w:separator/>
      </w:r>
    </w:p>
  </w:footnote>
  <w:footnote w:type="continuationSeparator" w:id="0">
    <w:p w14:paraId="7880047D" w14:textId="77777777" w:rsidR="004D2062" w:rsidRDefault="004D2062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14DB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13ECD" w14:textId="77777777" w:rsidR="00F75084" w:rsidRPr="00F75084" w:rsidRDefault="00F75084" w:rsidP="00F75084">
    <w:pPr>
      <w:pStyle w:val="Koptekst"/>
    </w:pPr>
    <w:r w:rsidRPr="00F75084">
      <w:pict w14:anchorId="3EC0C154">
        <v:rect id="_x0000_i1037" style="width:470.3pt;height:.6pt" o:hralign="center" o:hrstd="t" o:hrnoshade="t" o:hr="t" fillcolor="black" stroked="f"/>
      </w:pict>
    </w:r>
  </w:p>
  <w:p w14:paraId="06E31EC2" w14:textId="77777777" w:rsidR="00F75084" w:rsidRPr="00F75084" w:rsidRDefault="00F75084" w:rsidP="00F75084">
    <w:pPr>
      <w:pStyle w:val="Koptekst"/>
    </w:pPr>
    <w:r w:rsidRPr="00F75084">
      <w:t>Behoort bij zaaknummer: 31219225</w:t>
    </w:r>
  </w:p>
  <w:p w14:paraId="521FBB9D" w14:textId="77777777" w:rsidR="00F75084" w:rsidRPr="00F75084" w:rsidRDefault="00F75084" w:rsidP="00F75084">
    <w:pPr>
      <w:pStyle w:val="Koptekst"/>
    </w:pPr>
    <w:r w:rsidRPr="00F75084">
      <w:pict w14:anchorId="03C58378">
        <v:rect id="_x0000_i1038" style="width:470.3pt;height:.6pt" o:hralign="center" o:hrstd="t" o:hrnoshade="t" o:hr="t" fillcolor="black" stroked="f"/>
      </w:pict>
    </w:r>
  </w:p>
  <w:p w14:paraId="49DC8510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58CA0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1403527804">
    <w:abstractNumId w:val="9"/>
  </w:num>
  <w:num w:numId="2" w16cid:durableId="1325011329">
    <w:abstractNumId w:val="11"/>
  </w:num>
  <w:num w:numId="3" w16cid:durableId="2134712761">
    <w:abstractNumId w:val="28"/>
  </w:num>
  <w:num w:numId="4" w16cid:durableId="1734700530">
    <w:abstractNumId w:val="10"/>
  </w:num>
  <w:num w:numId="5" w16cid:durableId="131287078">
    <w:abstractNumId w:val="16"/>
  </w:num>
  <w:num w:numId="6" w16cid:durableId="1038163243">
    <w:abstractNumId w:val="19"/>
  </w:num>
  <w:num w:numId="7" w16cid:durableId="73092968">
    <w:abstractNumId w:val="2"/>
  </w:num>
  <w:num w:numId="8" w16cid:durableId="1249653512">
    <w:abstractNumId w:val="1"/>
  </w:num>
  <w:num w:numId="9" w16cid:durableId="1150949028">
    <w:abstractNumId w:val="0"/>
  </w:num>
  <w:num w:numId="10" w16cid:durableId="907224651">
    <w:abstractNumId w:val="7"/>
  </w:num>
  <w:num w:numId="11" w16cid:durableId="2143422589">
    <w:abstractNumId w:val="5"/>
  </w:num>
  <w:num w:numId="12" w16cid:durableId="1600991455">
    <w:abstractNumId w:val="5"/>
  </w:num>
  <w:num w:numId="13" w16cid:durableId="31656799">
    <w:abstractNumId w:val="29"/>
  </w:num>
  <w:num w:numId="14" w16cid:durableId="974062559">
    <w:abstractNumId w:val="3"/>
  </w:num>
  <w:num w:numId="15" w16cid:durableId="2012100332">
    <w:abstractNumId w:val="17"/>
  </w:num>
  <w:num w:numId="16" w16cid:durableId="1833794336">
    <w:abstractNumId w:val="23"/>
  </w:num>
  <w:num w:numId="17" w16cid:durableId="1524785301">
    <w:abstractNumId w:val="8"/>
  </w:num>
  <w:num w:numId="18" w16cid:durableId="746000015">
    <w:abstractNumId w:val="20"/>
  </w:num>
  <w:num w:numId="19" w16cid:durableId="405150693">
    <w:abstractNumId w:val="30"/>
  </w:num>
  <w:num w:numId="20" w16cid:durableId="564296246">
    <w:abstractNumId w:val="12"/>
  </w:num>
  <w:num w:numId="21" w16cid:durableId="181475395">
    <w:abstractNumId w:val="22"/>
  </w:num>
  <w:num w:numId="22" w16cid:durableId="1513642937">
    <w:abstractNumId w:val="25"/>
  </w:num>
  <w:num w:numId="23" w16cid:durableId="1290623541">
    <w:abstractNumId w:val="18"/>
  </w:num>
  <w:num w:numId="24" w16cid:durableId="545609276">
    <w:abstractNumId w:val="27"/>
  </w:num>
  <w:num w:numId="25" w16cid:durableId="1034649513">
    <w:abstractNumId w:val="26"/>
  </w:num>
  <w:num w:numId="26" w16cid:durableId="1994406594">
    <w:abstractNumId w:val="6"/>
  </w:num>
  <w:num w:numId="27" w16cid:durableId="1270354417">
    <w:abstractNumId w:val="15"/>
  </w:num>
  <w:num w:numId="28" w16cid:durableId="338194835">
    <w:abstractNumId w:val="21"/>
  </w:num>
  <w:num w:numId="29" w16cid:durableId="205068017">
    <w:abstractNumId w:val="4"/>
  </w:num>
  <w:num w:numId="30" w16cid:durableId="843203349">
    <w:abstractNumId w:val="13"/>
  </w:num>
  <w:num w:numId="31" w16cid:durableId="883902670">
    <w:abstractNumId w:val="24"/>
  </w:num>
  <w:num w:numId="32" w16cid:durableId="2923704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2BC"/>
    <w:rsid w:val="000401E0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350F1"/>
    <w:rsid w:val="00450447"/>
    <w:rsid w:val="004B0EA1"/>
    <w:rsid w:val="004D2062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C5AFC"/>
    <w:rsid w:val="008D2753"/>
    <w:rsid w:val="008E3581"/>
    <w:rsid w:val="00905289"/>
    <w:rsid w:val="009212BC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75084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7269D"/>
  <w15:chartTrackingRefBased/>
  <w15:docId w15:val="{F3A02617-6B98-4E85-996F-0E7481F4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9212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9212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9212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9212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9212B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212B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212B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212BC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9212B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9212BC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9212BC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9212BC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BroodtekstChar">
    <w:name w:val="Broodtekst Char"/>
    <w:basedOn w:val="Standaardalinea-lettertype"/>
    <w:link w:val="Broodtekst"/>
    <w:rsid w:val="009212BC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9212BC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252925F83184EAB3B98EF057CA9CD" ma:contentTypeVersion="96" ma:contentTypeDescription="Een nieuw document maken." ma:contentTypeScope="" ma:versionID="a65095c3f33b9a0745e9f8f0155b17e6">
  <xsd:schema xmlns:xsd="http://www.w3.org/2001/XMLSchema" xmlns:xs="http://www.w3.org/2001/XMLSchema" xmlns:p="http://schemas.microsoft.com/office/2006/metadata/properties" xmlns:ns3="4e7f0d92-268e-435e-9852-2e2949322b5e" xmlns:ns4="73074e6f-0fd3-48f5-b108-426895e9ff08" targetNamespace="http://schemas.microsoft.com/office/2006/metadata/properties" ma:root="true" ma:fieldsID="8d9722af3392116aef7da0dd089c506a" ns3:_="" ns4:_="">
    <xsd:import namespace="4e7f0d92-268e-435e-9852-2e2949322b5e"/>
    <xsd:import namespace="73074e6f-0fd3-48f5-b108-426895e9ff08"/>
    <xsd:element name="properties">
      <xsd:complexType>
        <xsd:sequence>
          <xsd:element name="documentManagement">
            <xsd:complexType>
              <xsd:all>
                <xsd:element ref="ns3:Datum" minOccurs="0"/>
                <xsd:element ref="ns3:_dlc_DocId" minOccurs="0"/>
                <xsd:element ref="ns3:_dlc_DocIdUrl" minOccurs="0"/>
                <xsd:element ref="ns3:_dlc_DocIdPersistId" minOccurs="0"/>
                <xsd:element ref="ns4:Kenmerk" minOccurs="0"/>
                <xsd:element ref="ns4:Organisatie" minOccurs="0"/>
                <xsd:element ref="ns4:Statu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auteur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Deeltaak" minOccurs="0"/>
                <xsd:element ref="ns4:TypeOplevering" minOccurs="0"/>
                <xsd:element ref="ns3:SharedWithUsers" minOccurs="0"/>
                <xsd:element ref="ns3:SharedWithDetails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Bestelnummer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f0d92-268e-435e-9852-2e2949322b5e" elementFormDefault="qualified">
    <xsd:import namespace="http://schemas.microsoft.com/office/2006/documentManagement/types"/>
    <xsd:import namespace="http://schemas.microsoft.com/office/infopath/2007/PartnerControls"/>
    <xsd:element name="Datum" ma:index="9" nillable="true" ma:displayName="Datum" ma:format="DateOnly" ma:internalName="Datum" ma:readOnly="false">
      <xsd:simpleType>
        <xsd:restriction base="dms:DateTime"/>
      </xsd:simpleType>
    </xsd:element>
    <xsd:element name="_dlc_DocId" ma:index="1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4" nillable="true" ma:displayName="Taxonomy Catch All Column" ma:hidden="true" ma:list="{1bec3de1-21a2-48f8-a3d2-b188ba4103cd}" ma:internalName="TaxCatchAll" ma:showField="CatchAllData" ma:web="4e7f0d92-268e-435e-9852-2e2949322b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74e6f-0fd3-48f5-b108-426895e9ff08" elementFormDefault="qualified">
    <xsd:import namespace="http://schemas.microsoft.com/office/2006/documentManagement/types"/>
    <xsd:import namespace="http://schemas.microsoft.com/office/infopath/2007/PartnerControls"/>
    <xsd:element name="Kenmerk" ma:index="13" nillable="true" ma:displayName="Kenmerk" ma:format="Dropdown" ma:internalName="Kenmerk">
      <xsd:simpleType>
        <xsd:restriction base="dms:Text">
          <xsd:maxLength value="255"/>
        </xsd:restriction>
      </xsd:simpleType>
    </xsd:element>
    <xsd:element name="Organisatie" ma:index="14" nillable="true" ma:displayName="Leverancier" ma:format="Dropdown" ma:internalName="Organisatie">
      <xsd:simpleType>
        <xsd:restriction base="dms:Text">
          <xsd:maxLength value="255"/>
        </xsd:restriction>
      </xsd:simpleType>
    </xsd:element>
    <xsd:element name="Status" ma:index="15" nillable="true" ma:displayName="Status" ma:default="Openstaand" ma:format="Dropdown" ma:internalName="Status">
      <xsd:simpleType>
        <xsd:union memberTypes="dms:Text">
          <xsd:simpleType>
            <xsd:restriction base="dms:Choice">
              <xsd:enumeration value="Openstaand"/>
              <xsd:enumeration value="Afgerond"/>
            </xsd:restriction>
          </xsd:simpleType>
        </xsd:un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auteur" ma:index="22" nillable="true" ma:displayName="auteur" ma:internalName="auteur">
      <xsd:simpleType>
        <xsd:restriction base="dms:Text">
          <xsd:maxLength value="255"/>
        </xsd:restriction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Deeltaak" ma:index="27" nillable="true" ma:displayName="Deeltaak" ma:internalName="Deeltaak">
      <xsd:simpleType>
        <xsd:restriction base="dms:Text">
          <xsd:maxLength value="255"/>
        </xsd:restriction>
      </xsd:simpleType>
    </xsd:element>
    <xsd:element name="TypeOplevering" ma:index="28" nillable="true" ma:displayName="TypeOplevering" ma:format="Dropdown" ma:internalName="TypeOplevering">
      <xsd:simpleType>
        <xsd:restriction base="dms:Choice">
          <xsd:enumeration value="Algemeen"/>
          <xsd:enumeration value="Oplevering deeltaak"/>
          <xsd:enumeration value="Tussentijds verslag"/>
        </xsd:restriction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3" nillable="true" ma:taxonomy="true" ma:internalName="lcf76f155ced4ddcb4097134ff3c332f" ma:taxonomyFieldName="MediaServiceImageTags" ma:displayName="Afbeeldingtags" ma:readOnly="false" ma:fieldId="{5cf76f15-5ced-4ddc-b409-7134ff3c332f}" ma:taxonomyMulti="true" ma:sspId="5ce6b06e-b801-4358-b315-936ea5c829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estelnummer" ma:index="35" nillable="true" ma:displayName="Bestelnummer" ma:format="Dropdown" ma:internalName="Bestelnummer">
      <xsd:simpleType>
        <xsd:restriction base="dms:Text">
          <xsd:maxLength value="255"/>
        </xsd:restriction>
      </xsd:simple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3074e6f-0fd3-48f5-b108-426895e9ff08">Openstaand</Status>
    <lcf76f155ced4ddcb4097134ff3c332f xmlns="73074e6f-0fd3-48f5-b108-426895e9ff08">
      <Terms xmlns="http://schemas.microsoft.com/office/infopath/2007/PartnerControls"/>
    </lcf76f155ced4ddcb4097134ff3c332f>
    <Deeltaak xmlns="73074e6f-0fd3-48f5-b108-426895e9ff08" xsi:nil="true"/>
    <auteur xmlns="73074e6f-0fd3-48f5-b108-426895e9ff08" xsi:nil="true"/>
    <Datum xmlns="4e7f0d92-268e-435e-9852-2e2949322b5e" xsi:nil="true"/>
    <Organisatie xmlns="73074e6f-0fd3-48f5-b108-426895e9ff08" xsi:nil="true"/>
    <TypeOplevering xmlns="73074e6f-0fd3-48f5-b108-426895e9ff08" xsi:nil="true"/>
    <TaxCatchAll xmlns="4e7f0d92-268e-435e-9852-2e2949322b5e" xsi:nil="true"/>
    <Bestelnummer xmlns="73074e6f-0fd3-48f5-b108-426895e9ff08" xsi:nil="true"/>
    <Kenmerk xmlns="73074e6f-0fd3-48f5-b108-426895e9ff08" xsi:nil="true"/>
    <_dlc_DocId xmlns="4e7f0d92-268e-435e-9852-2e2949322b5e">VNSC-1097783671-13235</_dlc_DocId>
    <_dlc_DocIdUrl xmlns="4e7f0d92-268e-435e-9852-2e2949322b5e">
      <Url>https://vnsc.sharepoint.com/sites/vnsc-boz/_layouts/15/DocIdRedir.aspx?ID=VNSC-1097783671-13235</Url>
      <Description>VNSC-1097783671-13235</Description>
    </_dlc_DocIdUrl>
  </documentManagement>
</p:properties>
</file>

<file path=customXml/itemProps1.xml><?xml version="1.0" encoding="utf-8"?>
<ds:datastoreItem xmlns:ds="http://schemas.openxmlformats.org/officeDocument/2006/customXml" ds:itemID="{F4A2B52C-6C97-4343-8859-07AA056D29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5869E0-5D26-47E7-A9FF-FA8DB66D151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AB5C03D-6A22-45D4-8E9E-7A84D5FDDE11}"/>
</file>

<file path=customXml/itemProps4.xml><?xml version="1.0" encoding="utf-8"?>
<ds:datastoreItem xmlns:ds="http://schemas.openxmlformats.org/officeDocument/2006/customXml" ds:itemID="{0CA32396-EAC8-4149-805A-B52ED8871511}">
  <ds:schemaRefs>
    <ds:schemaRef ds:uri="http://schemas.microsoft.com/office/2006/metadata/properties"/>
    <ds:schemaRef ds:uri="http://schemas.microsoft.com/office/infopath/2007/PartnerControls"/>
    <ds:schemaRef ds:uri="73074e6f-0fd3-48f5-b108-426895e9ff08"/>
    <ds:schemaRef ds:uri="4e7f0d92-268e-435e-9852-2e2949322b5e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Balthazar, Ronald (RWS ZD)</dc:creator>
  <cp:keywords/>
  <dc:description/>
  <cp:lastModifiedBy>Balthazar, Ronald (RWS ZD)</cp:lastModifiedBy>
  <cp:revision>2</cp:revision>
  <dcterms:created xsi:type="dcterms:W3CDTF">2026-05-27T08:46:00Z</dcterms:created>
  <dcterms:modified xsi:type="dcterms:W3CDTF">2026-07-08T07:24:00Z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0x0101006E3252925F83184EAB3B98EF057CA9CD</vt:lpwstr>
  </property>
  <property fmtid="{D5CDD505-2E9C-101B-9397-08002B2CF9AE}" pid="3" name="_dlc_DocIdItemGuid">
    <vt:lpwstr>12f64c9a-561c-45ec-a3e0-84b0a20134c5</vt:lpwstr>
  </property>
  <property fmtid="{D5CDD505-2E9C-101B-9397-08002B2CF9AE}" pid="4" name="MediaServiceImageTags">
    <vt:lpwstr/>
  </property>
</Properties>
</file>