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C08E" w14:textId="52E37A1E" w:rsidR="00171672" w:rsidRPr="00300406" w:rsidRDefault="009212BC" w:rsidP="00171672">
      <w:pPr>
        <w:pStyle w:val="BijlageGenummerdKop"/>
        <w:numPr>
          <w:ilvl w:val="0"/>
          <w:numId w:val="0"/>
        </w:numPr>
      </w:pPr>
      <w:bookmarkStart w:id="0" w:name="_Toc496111707"/>
      <w:bookmarkStart w:id="1" w:name="bwBijlageJ_NE_EU_aan"/>
      <w:bookmarkStart w:id="2" w:name="_Toc230770759"/>
      <w:r>
        <w:rPr>
          <w:color w:val="000000"/>
        </w:rPr>
        <w:t xml:space="preserve">Bijlage </w:t>
      </w:r>
      <w:r w:rsidR="00171672">
        <w:rPr>
          <w:color w:val="000000"/>
        </w:rPr>
        <w:t>C</w:t>
      </w:r>
      <w:r>
        <w:rPr>
          <w:color w:val="000000"/>
        </w:rPr>
        <w:tab/>
      </w:r>
      <w:bookmarkStart w:id="3" w:name="_Toc496111700"/>
      <w:bookmarkStart w:id="4" w:name="_Toc230770754"/>
      <w:bookmarkEnd w:id="0"/>
      <w:bookmarkEnd w:id="1"/>
      <w:bookmarkEnd w:id="2"/>
      <w:r w:rsidR="00171672" w:rsidRPr="00300406">
        <w:t>Model indieningsformulier voor documenten van andere natuurlijke of rechtspersonen op wie de gegadigde/inschrijver zich beroept die met een handgeschreven handtekening worden ingediend</w:t>
      </w:r>
      <w:bookmarkEnd w:id="3"/>
      <w:bookmarkEnd w:id="4"/>
    </w:p>
    <w:p w14:paraId="5F30CC4B" w14:textId="77777777" w:rsidR="00171672" w:rsidRPr="00300406" w:rsidRDefault="00171672" w:rsidP="00171672">
      <w:pPr>
        <w:pStyle w:val="broodtekst0"/>
      </w:pPr>
      <w:r w:rsidRPr="00300406">
        <w:t xml:space="preserve">Naam en adres van de onderneming (de gegadigde/inschrijver): </w:t>
      </w:r>
    </w:p>
    <w:p w14:paraId="6E1A48BD" w14:textId="77777777" w:rsidR="00171672" w:rsidRPr="00300406" w:rsidRDefault="00171672" w:rsidP="00171672">
      <w:pPr>
        <w:pStyle w:val="broodtekst0"/>
      </w:pPr>
    </w:p>
    <w:p w14:paraId="01655F4B" w14:textId="77777777" w:rsidR="00171672" w:rsidRPr="00300406" w:rsidRDefault="00171672" w:rsidP="00171672">
      <w:pPr>
        <w:pStyle w:val="broodtekst0"/>
      </w:pPr>
      <w:r w:rsidRPr="00300406">
        <w:t>………………………………………………………………………………………………………………………………………</w:t>
      </w:r>
    </w:p>
    <w:p w14:paraId="290571A0" w14:textId="77777777" w:rsidR="00171672" w:rsidRPr="00300406" w:rsidRDefault="00171672" w:rsidP="00171672">
      <w:pPr>
        <w:pStyle w:val="broodtekst0"/>
      </w:pPr>
    </w:p>
    <w:p w14:paraId="50E4D580" w14:textId="77777777" w:rsidR="00171672" w:rsidRPr="00300406" w:rsidRDefault="00171672" w:rsidP="00171672">
      <w:pPr>
        <w:pStyle w:val="broodtekst0"/>
      </w:pPr>
      <w:r w:rsidRPr="00300406">
        <w:t>Inschrijvingsnummer Kamer van Koophandel (inschrijvingsnummer van het handelsregister of een overeenkomstig register van het land van vestiging van de onderneming):</w:t>
      </w:r>
    </w:p>
    <w:p w14:paraId="75DF74B0" w14:textId="77777777" w:rsidR="00171672" w:rsidRPr="00300406" w:rsidRDefault="00171672" w:rsidP="00171672">
      <w:pPr>
        <w:pStyle w:val="broodtekst0"/>
      </w:pPr>
    </w:p>
    <w:p w14:paraId="188C7CBA" w14:textId="77777777" w:rsidR="00171672" w:rsidRPr="00300406" w:rsidRDefault="00171672" w:rsidP="00171672">
      <w:pPr>
        <w:pStyle w:val="broodtekst0"/>
      </w:pPr>
      <w:r w:rsidRPr="00300406">
        <w:t xml:space="preserve">KvK-nummer: ……… </w:t>
      </w:r>
    </w:p>
    <w:p w14:paraId="6099978D" w14:textId="77777777" w:rsidR="00171672" w:rsidRPr="00300406" w:rsidRDefault="00171672" w:rsidP="00171672">
      <w:pPr>
        <w:pStyle w:val="broodtekst0"/>
      </w:pPr>
    </w:p>
    <w:p w14:paraId="7F57EDF6" w14:textId="77777777" w:rsidR="00171672" w:rsidRPr="00300406" w:rsidRDefault="00171672" w:rsidP="00171672">
      <w:pPr>
        <w:pStyle w:val="broodtekst0"/>
      </w:pPr>
      <w:r w:rsidRPr="00300406">
        <w:t xml:space="preserve">Vestigingsnummer: ………… </w:t>
      </w:r>
    </w:p>
    <w:p w14:paraId="6B50EC3A" w14:textId="77777777" w:rsidR="00171672" w:rsidRPr="00300406" w:rsidRDefault="00171672" w:rsidP="00171672">
      <w:pPr>
        <w:pStyle w:val="broodtekst0"/>
      </w:pPr>
    </w:p>
    <w:p w14:paraId="1A8362A3" w14:textId="77777777" w:rsidR="00171672" w:rsidRPr="00300406" w:rsidRDefault="00171672" w:rsidP="00171672">
      <w:pPr>
        <w:pStyle w:val="broodtekst0"/>
      </w:pPr>
      <w:r w:rsidRPr="00300406">
        <w:t>Contactpersoon van de onderneming (naam, email, telefoon):</w:t>
      </w:r>
    </w:p>
    <w:p w14:paraId="3D6BBA8B" w14:textId="77777777" w:rsidR="00171672" w:rsidRPr="00300406" w:rsidRDefault="00171672" w:rsidP="00171672">
      <w:pPr>
        <w:pStyle w:val="broodtekst0"/>
      </w:pPr>
    </w:p>
    <w:p w14:paraId="68E02A3B" w14:textId="77777777" w:rsidR="00171672" w:rsidRPr="00300406" w:rsidRDefault="00171672" w:rsidP="00171672">
      <w:pPr>
        <w:pStyle w:val="broodtekst0"/>
      </w:pPr>
      <w:r w:rsidRPr="00300406">
        <w:t>………………………………………………………………………………………………………………………………………</w:t>
      </w:r>
    </w:p>
    <w:p w14:paraId="7AC0FB10" w14:textId="77777777" w:rsidR="00171672" w:rsidRPr="00300406" w:rsidRDefault="00171672" w:rsidP="00171672">
      <w:pPr>
        <w:pStyle w:val="broodtekst0"/>
      </w:pPr>
    </w:p>
    <w:p w14:paraId="586C88A7" w14:textId="77777777" w:rsidR="00171672" w:rsidRPr="00300406" w:rsidRDefault="00171672" w:rsidP="00171672">
      <w:pPr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dient hierbij voor de zaak met zaaknummer </w:t>
      </w:r>
      <w:r>
        <w:rPr>
          <w:rFonts w:cs="Arial"/>
          <w:szCs w:val="18"/>
        </w:rPr>
        <w:t>31219225</w:t>
      </w:r>
      <w:r w:rsidRPr="00300406">
        <w:rPr>
          <w:rFonts w:cs="Arial"/>
          <w:szCs w:val="18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300406">
        <w:t>gegadigde/</w:t>
      </w:r>
      <w:r w:rsidRPr="00300406">
        <w:rPr>
          <w:rFonts w:cs="Arial"/>
          <w:szCs w:val="18"/>
        </w:rPr>
        <w:t>inschrijver zich beroept:</w:t>
      </w:r>
    </w:p>
    <w:p w14:paraId="56C3419D" w14:textId="77777777" w:rsidR="00171672" w:rsidRPr="00300406" w:rsidRDefault="00171672" w:rsidP="00171672">
      <w:pPr>
        <w:rPr>
          <w:rFonts w:cs="Arial"/>
          <w:szCs w:val="18"/>
        </w:rPr>
      </w:pPr>
    </w:p>
    <w:p w14:paraId="1BB900CD" w14:textId="77777777" w:rsidR="00171672" w:rsidRPr="00300406" w:rsidRDefault="00171672" w:rsidP="00171672">
      <w:pPr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Naam andere natuurlijke of rechtspersoon op wie de </w:t>
      </w:r>
      <w:r w:rsidRPr="00300406">
        <w:t>gegadigde/</w:t>
      </w:r>
      <w:r w:rsidRPr="00300406">
        <w:rPr>
          <w:rFonts w:cs="Arial"/>
          <w:szCs w:val="18"/>
        </w:rPr>
        <w:t>inschrijver zich beroept*:</w:t>
      </w:r>
    </w:p>
    <w:p w14:paraId="23606701" w14:textId="77777777" w:rsidR="00171672" w:rsidRPr="00300406" w:rsidRDefault="00171672" w:rsidP="00171672">
      <w:pPr>
        <w:rPr>
          <w:rFonts w:cs="Arial"/>
          <w:szCs w:val="18"/>
        </w:rPr>
      </w:pPr>
      <w:r w:rsidRPr="00300406">
        <w:rPr>
          <w:rFonts w:cs="Arial"/>
          <w:szCs w:val="18"/>
        </w:rPr>
        <w:t>………………………………………………………………………………………………………</w:t>
      </w:r>
    </w:p>
    <w:p w14:paraId="445C637C" w14:textId="77777777" w:rsidR="00171672" w:rsidRPr="00300406" w:rsidRDefault="00171672" w:rsidP="00171672">
      <w:pPr>
        <w:rPr>
          <w:rFonts w:cs="Arial"/>
          <w:szCs w:val="18"/>
        </w:rPr>
      </w:pPr>
    </w:p>
    <w:p w14:paraId="276168E3" w14:textId="77777777" w:rsidR="00171672" w:rsidRPr="00300406" w:rsidRDefault="00171672" w:rsidP="00171672">
      <w:pPr>
        <w:rPr>
          <w:rFonts w:cs="Arial"/>
          <w:szCs w:val="18"/>
        </w:rPr>
      </w:pPr>
      <w:r w:rsidRPr="00300406">
        <w:rPr>
          <w:rFonts w:cs="Arial"/>
          <w:szCs w:val="18"/>
        </w:rPr>
        <w:t>Documenten:</w:t>
      </w:r>
    </w:p>
    <w:p w14:paraId="5F0181F6" w14:textId="77777777" w:rsidR="00171672" w:rsidRPr="00300406" w:rsidRDefault="00171672" w:rsidP="00171672"/>
    <w:p w14:paraId="57E3AEBB" w14:textId="77777777" w:rsidR="00171672" w:rsidRPr="00300406" w:rsidRDefault="00171672" w:rsidP="00171672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14:paraId="54B31925" w14:textId="77777777" w:rsidR="00171672" w:rsidRPr="00300406" w:rsidRDefault="00171672" w:rsidP="00171672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14:paraId="75D878C7" w14:textId="77777777" w:rsidR="00171672" w:rsidRPr="00300406" w:rsidRDefault="00171672" w:rsidP="00171672">
      <w:pPr>
        <w:rPr>
          <w:rFonts w:cs="Arial"/>
          <w:sz w:val="13"/>
          <w:szCs w:val="13"/>
        </w:rPr>
      </w:pPr>
      <w:r w:rsidRPr="00300406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300406">
        <w:rPr>
          <w:sz w:val="13"/>
          <w:szCs w:val="13"/>
        </w:rPr>
        <w:t>gegadigde/</w:t>
      </w:r>
      <w:r w:rsidRPr="00300406">
        <w:rPr>
          <w:rFonts w:cs="Arial"/>
          <w:sz w:val="13"/>
          <w:szCs w:val="13"/>
        </w:rPr>
        <w:t>inschrijver zich beroept, deze opsomming herhalen.</w:t>
      </w:r>
    </w:p>
    <w:p w14:paraId="0C9E706B" w14:textId="77777777" w:rsidR="00171672" w:rsidRPr="00300406" w:rsidRDefault="00171672" w:rsidP="00171672">
      <w:pPr>
        <w:rPr>
          <w:rFonts w:cs="Arial"/>
          <w:szCs w:val="18"/>
        </w:rPr>
      </w:pPr>
    </w:p>
    <w:p w14:paraId="354B71BE" w14:textId="77777777" w:rsidR="00171672" w:rsidRPr="00300406" w:rsidRDefault="00171672" w:rsidP="00171672">
      <w:pPr>
        <w:rPr>
          <w:rFonts w:cs="Arial"/>
          <w:szCs w:val="18"/>
        </w:rPr>
      </w:pPr>
      <w:r w:rsidRPr="00300406">
        <w:rPr>
          <w:rFonts w:cs="Arial"/>
          <w:szCs w:val="18"/>
        </w:rPr>
        <w:t>en verklaart dat:</w:t>
      </w:r>
    </w:p>
    <w:p w14:paraId="2A575AB2" w14:textId="77777777" w:rsidR="00171672" w:rsidRPr="00300406" w:rsidRDefault="00171672" w:rsidP="00171672">
      <w:pPr>
        <w:rPr>
          <w:rFonts w:cs="Arial"/>
          <w:szCs w:val="18"/>
        </w:rPr>
      </w:pPr>
    </w:p>
    <w:p w14:paraId="743F1BE1" w14:textId="77777777" w:rsidR="00171672" w:rsidRPr="00300406" w:rsidRDefault="00171672" w:rsidP="00171672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1.</w:t>
      </w:r>
      <w:r w:rsidRPr="00300406">
        <w:rPr>
          <w:rFonts w:cs="Arial"/>
          <w:szCs w:val="18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14:paraId="341D6FF0" w14:textId="77777777" w:rsidR="00171672" w:rsidRPr="00300406" w:rsidRDefault="00171672" w:rsidP="00171672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2.</w:t>
      </w:r>
      <w:r w:rsidRPr="00300406">
        <w:rPr>
          <w:rFonts w:cs="Arial"/>
          <w:szCs w:val="18"/>
        </w:rPr>
        <w:tab/>
      </w:r>
      <w:r w:rsidRPr="00300406"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300406">
        <w:rPr>
          <w:rFonts w:cs="Arial"/>
          <w:szCs w:val="18"/>
        </w:rPr>
        <w:t>.</w:t>
      </w:r>
    </w:p>
    <w:p w14:paraId="685C24EC" w14:textId="77777777" w:rsidR="00171672" w:rsidRDefault="00171672" w:rsidP="00171672">
      <w:pPr>
        <w:rPr>
          <w:rFonts w:cs="Arial"/>
          <w:szCs w:val="18"/>
        </w:rPr>
      </w:pPr>
    </w:p>
    <w:p w14:paraId="320170AA" w14:textId="77777777" w:rsidR="00171672" w:rsidRPr="00300406" w:rsidRDefault="00171672" w:rsidP="00171672">
      <w:pPr>
        <w:rPr>
          <w:rFonts w:cs="Arial"/>
          <w:szCs w:val="18"/>
        </w:rPr>
      </w:pPr>
    </w:p>
    <w:p w14:paraId="7C4BF80E" w14:textId="77777777" w:rsidR="00171672" w:rsidRPr="00300406" w:rsidRDefault="00171672" w:rsidP="00171672">
      <w:pPr>
        <w:rPr>
          <w:rFonts w:cs="Arial"/>
          <w:b/>
          <w:szCs w:val="18"/>
        </w:rPr>
      </w:pPr>
      <w:r w:rsidRPr="00300406">
        <w:rPr>
          <w:rFonts w:cs="Arial"/>
          <w:b/>
          <w:szCs w:val="18"/>
        </w:rPr>
        <w:t>Ondertekening</w:t>
      </w:r>
    </w:p>
    <w:p w14:paraId="09782A2C" w14:textId="77777777" w:rsidR="00171672" w:rsidRDefault="00171672" w:rsidP="00171672"/>
    <w:p w14:paraId="4AC64A89" w14:textId="7BD0B91F" w:rsidR="00BD48E6" w:rsidRDefault="00171672" w:rsidP="00171672">
      <w:r w:rsidRPr="00300406">
        <w:t xml:space="preserve">Deze verklaring dient digitaal te worden ondertekend conform </w:t>
      </w:r>
      <w:bookmarkStart w:id="5" w:name="bwAP_NO_aan41"/>
      <w:r w:rsidRPr="00E87A33">
        <w:rPr>
          <w:vanish/>
          <w:color w:val="E0E0E0"/>
        </w:rPr>
        <w:t xml:space="preserve">paragraaf 4.3 respectievelijk </w:t>
      </w:r>
      <w:bookmarkEnd w:id="5"/>
      <w:r w:rsidRPr="00300406">
        <w:t xml:space="preserve">paragraaf </w:t>
      </w:r>
      <w:bookmarkStart w:id="6" w:name="bwParagraaf_nr_631_7"/>
      <w:r>
        <w:t>4.3.1</w:t>
      </w:r>
      <w:bookmarkEnd w:id="6"/>
      <w:r w:rsidRPr="00300406">
        <w:rPr>
          <w:color w:val="000000" w:themeColor="text1"/>
        </w:rPr>
        <w:t>.</w:t>
      </w:r>
    </w:p>
    <w:sectPr w:rsidR="00BD48E6" w:rsidSect="000B3F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3A5FD" w14:textId="77777777" w:rsidR="001E0075" w:rsidRDefault="001E0075" w:rsidP="0088501B">
      <w:r>
        <w:separator/>
      </w:r>
    </w:p>
  </w:endnote>
  <w:endnote w:type="continuationSeparator" w:id="0">
    <w:p w14:paraId="634E653C" w14:textId="77777777" w:rsidR="001E0075" w:rsidRDefault="001E007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962E" w14:textId="77777777" w:rsidR="00E456EE" w:rsidRDefault="00E456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F012A" w14:textId="77777777" w:rsidR="00E456EE" w:rsidRDefault="00E456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F4D56" w14:textId="77777777" w:rsidR="00E456EE" w:rsidRDefault="00E456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D0A1E" w14:textId="77777777" w:rsidR="001E0075" w:rsidRDefault="001E0075" w:rsidP="0088501B">
      <w:r>
        <w:separator/>
      </w:r>
    </w:p>
  </w:footnote>
  <w:footnote w:type="continuationSeparator" w:id="0">
    <w:p w14:paraId="7EF2C9D0" w14:textId="77777777" w:rsidR="001E0075" w:rsidRDefault="001E0075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14DB" w14:textId="77777777" w:rsidR="00E456EE" w:rsidRDefault="00E456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4D7E0" w14:textId="77777777" w:rsidR="006F6B6F" w:rsidRPr="006F6B6F" w:rsidRDefault="006F6B6F" w:rsidP="006F6B6F">
    <w:pPr>
      <w:pStyle w:val="Header"/>
    </w:pPr>
    <w:r w:rsidRPr="006F6B6F">
      <w:pict w14:anchorId="7C29CC83">
        <v:rect id="_x0000_i1025" style="width:470.3pt;height:.6pt" o:hralign="center" o:hrstd="t" o:hrnoshade="t" o:hr="t" fillcolor="black" stroked="f"/>
      </w:pict>
    </w:r>
  </w:p>
  <w:p w14:paraId="786A9905" w14:textId="30F91A82" w:rsidR="006F6B6F" w:rsidRPr="006F6B6F" w:rsidRDefault="006F6B6F" w:rsidP="006F6B6F">
    <w:pPr>
      <w:pStyle w:val="Header"/>
    </w:pPr>
    <w:r w:rsidRPr="006F6B6F">
      <w:t>Behoort bij zaaknummer: 3121</w:t>
    </w:r>
    <w:r w:rsidR="00F2664F">
      <w:t>9225</w:t>
    </w:r>
  </w:p>
  <w:p w14:paraId="2C7D3D31" w14:textId="77777777" w:rsidR="006F6B6F" w:rsidRPr="006F6B6F" w:rsidRDefault="006F6B6F" w:rsidP="006F6B6F">
    <w:pPr>
      <w:pStyle w:val="Header"/>
    </w:pPr>
    <w:r w:rsidRPr="006F6B6F">
      <w:pict w14:anchorId="6A97B3AD">
        <v:rect id="_x0000_i1026" style="width:470.3pt;height:.6pt" o:hralign="center" o:hrstd="t" o:hrnoshade="t" o:hr="t" fillcolor="black" stroked="f"/>
      </w:pict>
    </w:r>
  </w:p>
  <w:p w14:paraId="49DC8510" w14:textId="77777777" w:rsidR="00E456EE" w:rsidRDefault="00E456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58CA0" w14:textId="77777777" w:rsidR="00E456EE" w:rsidRDefault="00E456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 w16cid:durableId="1403527804">
    <w:abstractNumId w:val="9"/>
  </w:num>
  <w:num w:numId="2" w16cid:durableId="1325011329">
    <w:abstractNumId w:val="11"/>
  </w:num>
  <w:num w:numId="3" w16cid:durableId="2134712761">
    <w:abstractNumId w:val="29"/>
  </w:num>
  <w:num w:numId="4" w16cid:durableId="1734700530">
    <w:abstractNumId w:val="10"/>
  </w:num>
  <w:num w:numId="5" w16cid:durableId="131287078">
    <w:abstractNumId w:val="16"/>
  </w:num>
  <w:num w:numId="6" w16cid:durableId="1038163243">
    <w:abstractNumId w:val="19"/>
  </w:num>
  <w:num w:numId="7" w16cid:durableId="73092968">
    <w:abstractNumId w:val="2"/>
  </w:num>
  <w:num w:numId="8" w16cid:durableId="1249653512">
    <w:abstractNumId w:val="1"/>
  </w:num>
  <w:num w:numId="9" w16cid:durableId="1150949028">
    <w:abstractNumId w:val="0"/>
  </w:num>
  <w:num w:numId="10" w16cid:durableId="907224651">
    <w:abstractNumId w:val="7"/>
  </w:num>
  <w:num w:numId="11" w16cid:durableId="2143422589">
    <w:abstractNumId w:val="5"/>
  </w:num>
  <w:num w:numId="12" w16cid:durableId="1600991455">
    <w:abstractNumId w:val="5"/>
  </w:num>
  <w:num w:numId="13" w16cid:durableId="31656799">
    <w:abstractNumId w:val="30"/>
  </w:num>
  <w:num w:numId="14" w16cid:durableId="974062559">
    <w:abstractNumId w:val="3"/>
  </w:num>
  <w:num w:numId="15" w16cid:durableId="2012100332">
    <w:abstractNumId w:val="17"/>
  </w:num>
  <w:num w:numId="16" w16cid:durableId="1833794336">
    <w:abstractNumId w:val="23"/>
  </w:num>
  <w:num w:numId="17" w16cid:durableId="1524785301">
    <w:abstractNumId w:val="8"/>
  </w:num>
  <w:num w:numId="18" w16cid:durableId="746000015">
    <w:abstractNumId w:val="20"/>
  </w:num>
  <w:num w:numId="19" w16cid:durableId="405150693">
    <w:abstractNumId w:val="31"/>
  </w:num>
  <w:num w:numId="20" w16cid:durableId="564296246">
    <w:abstractNumId w:val="12"/>
  </w:num>
  <w:num w:numId="21" w16cid:durableId="181475395">
    <w:abstractNumId w:val="22"/>
  </w:num>
  <w:num w:numId="22" w16cid:durableId="1513642937">
    <w:abstractNumId w:val="25"/>
  </w:num>
  <w:num w:numId="23" w16cid:durableId="1290623541">
    <w:abstractNumId w:val="18"/>
  </w:num>
  <w:num w:numId="24" w16cid:durableId="545609276">
    <w:abstractNumId w:val="27"/>
  </w:num>
  <w:num w:numId="25" w16cid:durableId="1034649513">
    <w:abstractNumId w:val="26"/>
  </w:num>
  <w:num w:numId="26" w16cid:durableId="1994406594">
    <w:abstractNumId w:val="6"/>
  </w:num>
  <w:num w:numId="27" w16cid:durableId="1270354417">
    <w:abstractNumId w:val="15"/>
  </w:num>
  <w:num w:numId="28" w16cid:durableId="338194835">
    <w:abstractNumId w:val="21"/>
  </w:num>
  <w:num w:numId="29" w16cid:durableId="205068017">
    <w:abstractNumId w:val="4"/>
  </w:num>
  <w:num w:numId="30" w16cid:durableId="843203349">
    <w:abstractNumId w:val="13"/>
  </w:num>
  <w:num w:numId="31" w16cid:durableId="883902670">
    <w:abstractNumId w:val="24"/>
  </w:num>
  <w:num w:numId="32" w16cid:durableId="292370428">
    <w:abstractNumId w:val="14"/>
  </w:num>
  <w:num w:numId="33" w16cid:durableId="205889726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2BC"/>
    <w:rsid w:val="00043163"/>
    <w:rsid w:val="00056D70"/>
    <w:rsid w:val="000B3F94"/>
    <w:rsid w:val="000B59F5"/>
    <w:rsid w:val="000E1F3B"/>
    <w:rsid w:val="000F4482"/>
    <w:rsid w:val="00171672"/>
    <w:rsid w:val="00173156"/>
    <w:rsid w:val="001D6F03"/>
    <w:rsid w:val="001E0075"/>
    <w:rsid w:val="002A6578"/>
    <w:rsid w:val="002B1092"/>
    <w:rsid w:val="002E0FD2"/>
    <w:rsid w:val="00357588"/>
    <w:rsid w:val="0038549E"/>
    <w:rsid w:val="003C4BF2"/>
    <w:rsid w:val="003D51FB"/>
    <w:rsid w:val="003F5EB0"/>
    <w:rsid w:val="003F6EDB"/>
    <w:rsid w:val="0040142D"/>
    <w:rsid w:val="0040571B"/>
    <w:rsid w:val="004350F1"/>
    <w:rsid w:val="00450447"/>
    <w:rsid w:val="004B0EA1"/>
    <w:rsid w:val="004D766D"/>
    <w:rsid w:val="005A4FBE"/>
    <w:rsid w:val="005D2CF1"/>
    <w:rsid w:val="005E046F"/>
    <w:rsid w:val="006006F5"/>
    <w:rsid w:val="00650A9B"/>
    <w:rsid w:val="00671D56"/>
    <w:rsid w:val="0068153C"/>
    <w:rsid w:val="006A3952"/>
    <w:rsid w:val="006D2E66"/>
    <w:rsid w:val="006F42D7"/>
    <w:rsid w:val="006F6B6F"/>
    <w:rsid w:val="007435A7"/>
    <w:rsid w:val="007F4AEA"/>
    <w:rsid w:val="0088386A"/>
    <w:rsid w:val="0088501B"/>
    <w:rsid w:val="008D2753"/>
    <w:rsid w:val="008E3581"/>
    <w:rsid w:val="008F5EDC"/>
    <w:rsid w:val="00905289"/>
    <w:rsid w:val="009212BC"/>
    <w:rsid w:val="009C5CF5"/>
    <w:rsid w:val="00A32591"/>
    <w:rsid w:val="00A77ABF"/>
    <w:rsid w:val="00A863E9"/>
    <w:rsid w:val="00B022C4"/>
    <w:rsid w:val="00B054F7"/>
    <w:rsid w:val="00B2020C"/>
    <w:rsid w:val="00B559E9"/>
    <w:rsid w:val="00B72222"/>
    <w:rsid w:val="00B80650"/>
    <w:rsid w:val="00BA0F41"/>
    <w:rsid w:val="00BD48E6"/>
    <w:rsid w:val="00C36FAA"/>
    <w:rsid w:val="00C71133"/>
    <w:rsid w:val="00CA55CC"/>
    <w:rsid w:val="00CB3317"/>
    <w:rsid w:val="00DA3555"/>
    <w:rsid w:val="00E456EE"/>
    <w:rsid w:val="00ED7AB9"/>
    <w:rsid w:val="00EE5BBE"/>
    <w:rsid w:val="00F2664F"/>
    <w:rsid w:val="00F65492"/>
    <w:rsid w:val="00FB0705"/>
    <w:rsid w:val="00FF0FEF"/>
    <w:rsid w:val="51D09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F7269D"/>
  <w15:chartTrackingRefBased/>
  <w15:docId w15:val="{84BAD738-0D76-44B8-937E-60DBBC5E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6"/>
    <w:rsid w:val="008F5EDC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Heading1">
    <w:name w:val="heading 1"/>
    <w:basedOn w:val="Normal"/>
    <w:next w:val="Normal"/>
    <w:link w:val="Heading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9212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9212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9212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9212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NoSpacing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Heading2Char">
    <w:name w:val="Heading 2 Char"/>
    <w:basedOn w:val="DefaultParagraphFont"/>
    <w:link w:val="Heading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le">
    <w:name w:val="Title"/>
    <w:basedOn w:val="Normal"/>
    <w:next w:val="Normal"/>
    <w:link w:val="Title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HeaderChar">
    <w:name w:val="Header Char"/>
    <w:basedOn w:val="DefaultParagraphFont"/>
    <w:link w:val="Header"/>
    <w:uiPriority w:val="99"/>
    <w:rsid w:val="002E0FD2"/>
    <w:rPr>
      <w:rFonts w:ascii="Verdana" w:hAnsi="Verdana"/>
      <w:sz w:val="13"/>
    </w:rPr>
  </w:style>
  <w:style w:type="paragraph" w:styleId="Footer">
    <w:name w:val="footer"/>
    <w:basedOn w:val="Normal"/>
    <w:link w:val="Footer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FooterChar">
    <w:name w:val="Footer Char"/>
    <w:basedOn w:val="DefaultParagraphFont"/>
    <w:link w:val="Footer"/>
    <w:uiPriority w:val="99"/>
    <w:rsid w:val="002E0FD2"/>
    <w:rPr>
      <w:rFonts w:ascii="Verdana" w:hAnsi="Verdana"/>
      <w:sz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stParagraph">
    <w:name w:val="List Paragraph"/>
    <w:basedOn w:val="Lijstalinea1"/>
    <w:link w:val="ListParagraphChar"/>
    <w:uiPriority w:val="34"/>
    <w:qFormat/>
    <w:rsid w:val="003D51FB"/>
  </w:style>
  <w:style w:type="paragraph" w:customStyle="1" w:styleId="Lijstmetopsommingstekens">
    <w:name w:val="Lijst met opsommingstekens"/>
    <w:basedOn w:val="ListParagraph"/>
    <w:link w:val="LijstmetopsommingstekensChar"/>
    <w:uiPriority w:val="10"/>
    <w:rsid w:val="00B559E9"/>
    <w:pPr>
      <w:numPr>
        <w:numId w:val="6"/>
      </w:numPr>
    </w:pPr>
  </w:style>
  <w:style w:type="table" w:styleId="TableGrid">
    <w:name w:val="Table Grid"/>
    <w:basedOn w:val="TableNorma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3D51FB"/>
  </w:style>
  <w:style w:type="character" w:customStyle="1" w:styleId="LijstmetopsommingstekensChar">
    <w:name w:val="Lijst met opsommingstekens Char"/>
    <w:basedOn w:val="ListParagraphChar"/>
    <w:link w:val="Lijstmetopsommingstekens"/>
    <w:uiPriority w:val="10"/>
    <w:rsid w:val="002E0FD2"/>
  </w:style>
  <w:style w:type="table" w:styleId="LightShading">
    <w:name w:val="Light Shading"/>
    <w:basedOn w:val="TableNorma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ghtShading-Accent3">
    <w:name w:val="Light Shading Accent 3"/>
    <w:basedOn w:val="TableNorma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Strong">
    <w:name w:val="Strong"/>
    <w:basedOn w:val="DefaultParagraphFont"/>
    <w:uiPriority w:val="22"/>
    <w:rsid w:val="00ED7AB9"/>
    <w:rPr>
      <w:b/>
      <w:bCs/>
    </w:rPr>
  </w:style>
  <w:style w:type="character" w:styleId="IntenseEmphasis">
    <w:name w:val="Intense Emphasis"/>
    <w:basedOn w:val="DefaultParagraphFont"/>
    <w:uiPriority w:val="21"/>
    <w:rsid w:val="00ED7AB9"/>
    <w:rPr>
      <w:b/>
      <w:bCs/>
      <w:i/>
      <w:iCs/>
      <w:color w:val="F9E11E" w:themeColor="accent1"/>
    </w:rPr>
  </w:style>
  <w:style w:type="character" w:styleId="Emphasis">
    <w:name w:val="Emphasis"/>
    <w:basedOn w:val="DefaultParagraphFont"/>
    <w:uiPriority w:val="20"/>
    <w:rsid w:val="00ED7AB9"/>
    <w:rPr>
      <w:i/>
      <w:iCs/>
    </w:rPr>
  </w:style>
  <w:style w:type="character" w:styleId="SubtleEmphasis">
    <w:name w:val="Subtle Emphasis"/>
    <w:basedOn w:val="DefaultParagraphFont"/>
    <w:uiPriority w:val="19"/>
    <w:rsid w:val="00ED7AB9"/>
    <w:rPr>
      <w:i/>
      <w:iCs/>
      <w:color w:val="808080" w:themeColor="text1" w:themeTint="7F"/>
    </w:rPr>
  </w:style>
  <w:style w:type="paragraph" w:styleId="Subtitle">
    <w:name w:val="Subtitle"/>
    <w:basedOn w:val="Normal"/>
    <w:next w:val="Normal"/>
    <w:link w:val="Subtitle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rsid w:val="00ED7AB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D7AB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AB9"/>
    <w:rPr>
      <w:b/>
      <w:bCs/>
      <w:i/>
      <w:iCs/>
      <w:color w:val="F9E11E" w:themeColor="accent1"/>
    </w:rPr>
  </w:style>
  <w:style w:type="character" w:styleId="IntenseReference">
    <w:name w:val="Intense Reference"/>
    <w:basedOn w:val="DefaultParagraphFont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Normal"/>
    <w:semiHidden/>
    <w:rsid w:val="00CA55CC"/>
    <w:pPr>
      <w:numPr>
        <w:numId w:val="23"/>
      </w:numPr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9212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12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12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12BC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Normal"/>
    <w:link w:val="BroodtekstChar"/>
    <w:qFormat/>
    <w:rsid w:val="009212B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9212BC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9212BC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9212BC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roodtekstChar">
    <w:name w:val="Broodtekst Char"/>
    <w:basedOn w:val="DefaultParagraphFont"/>
    <w:link w:val="Broodtekst"/>
    <w:rsid w:val="009212BC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DefaultParagraphFont"/>
    <w:link w:val="BijlageGenummerdKop"/>
    <w:uiPriority w:val="12"/>
    <w:rsid w:val="009212BC"/>
    <w:rPr>
      <w:rFonts w:ascii="Verdana" w:eastAsia="DejaVu Sans" w:hAnsi="Verdana" w:cs="Times New Roman"/>
      <w:sz w:val="24"/>
      <w:lang w:eastAsia="nl-NL"/>
    </w:rPr>
  </w:style>
  <w:style w:type="paragraph" w:customStyle="1" w:styleId="broodtekst0">
    <w:name w:val="broodtekst"/>
    <w:basedOn w:val="Normal"/>
    <w:link w:val="broodtekstChar2"/>
    <w:qFormat/>
    <w:rsid w:val="00171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broodtekstChar2">
    <w:name w:val="broodtekst Char2"/>
    <w:basedOn w:val="DefaultParagraphFont"/>
    <w:link w:val="broodtekst0"/>
    <w:rsid w:val="00171672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252925F83184EAB3B98EF057CA9CD" ma:contentTypeVersion="96" ma:contentTypeDescription="Een nieuw document maken." ma:contentTypeScope="" ma:versionID="a65095c3f33b9a0745e9f8f0155b17e6">
  <xsd:schema xmlns:xsd="http://www.w3.org/2001/XMLSchema" xmlns:xs="http://www.w3.org/2001/XMLSchema" xmlns:p="http://schemas.microsoft.com/office/2006/metadata/properties" xmlns:ns3="4e7f0d92-268e-435e-9852-2e2949322b5e" xmlns:ns4="73074e6f-0fd3-48f5-b108-426895e9ff08" targetNamespace="http://schemas.microsoft.com/office/2006/metadata/properties" ma:root="true" ma:fieldsID="8d9722af3392116aef7da0dd089c506a" ns3:_="" ns4:_="">
    <xsd:import namespace="4e7f0d92-268e-435e-9852-2e2949322b5e"/>
    <xsd:import namespace="73074e6f-0fd3-48f5-b108-426895e9ff08"/>
    <xsd:element name="properties">
      <xsd:complexType>
        <xsd:sequence>
          <xsd:element name="documentManagement">
            <xsd:complexType>
              <xsd:all>
                <xsd:element ref="ns3:Datum" minOccurs="0"/>
                <xsd:element ref="ns3:_dlc_DocId" minOccurs="0"/>
                <xsd:element ref="ns3:_dlc_DocIdUrl" minOccurs="0"/>
                <xsd:element ref="ns3:_dlc_DocIdPersistId" minOccurs="0"/>
                <xsd:element ref="ns4:Kenmerk" minOccurs="0"/>
                <xsd:element ref="ns4:Organisatie" minOccurs="0"/>
                <xsd:element ref="ns4:Statu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auteur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Deeltaak" minOccurs="0"/>
                <xsd:element ref="ns4:TypeOplevering" minOccurs="0"/>
                <xsd:element ref="ns3:SharedWithUsers" minOccurs="0"/>
                <xsd:element ref="ns3:SharedWithDetails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Bestelnummer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f0d92-268e-435e-9852-2e2949322b5e" elementFormDefault="qualified">
    <xsd:import namespace="http://schemas.microsoft.com/office/2006/documentManagement/types"/>
    <xsd:import namespace="http://schemas.microsoft.com/office/infopath/2007/PartnerControls"/>
    <xsd:element name="Datum" ma:index="9" nillable="true" ma:displayName="Datum" ma:format="DateOnly" ma:internalName="Datum" ma:readOnly="false">
      <xsd:simpleType>
        <xsd:restriction base="dms:DateTime"/>
      </xsd:simpleType>
    </xsd:element>
    <xsd:element name="_dlc_DocId" ma:index="1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4" nillable="true" ma:displayName="Taxonomy Catch All Column" ma:hidden="true" ma:list="{1bec3de1-21a2-48f8-a3d2-b188ba4103cd}" ma:internalName="TaxCatchAll" ma:showField="CatchAllData" ma:web="4e7f0d92-268e-435e-9852-2e2949322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74e6f-0fd3-48f5-b108-426895e9ff08" elementFormDefault="qualified">
    <xsd:import namespace="http://schemas.microsoft.com/office/2006/documentManagement/types"/>
    <xsd:import namespace="http://schemas.microsoft.com/office/infopath/2007/PartnerControls"/>
    <xsd:element name="Kenmerk" ma:index="13" nillable="true" ma:displayName="Kenmerk" ma:format="Dropdown" ma:internalName="Kenmerk">
      <xsd:simpleType>
        <xsd:restriction base="dms:Text">
          <xsd:maxLength value="255"/>
        </xsd:restriction>
      </xsd:simpleType>
    </xsd:element>
    <xsd:element name="Organisatie" ma:index="14" nillable="true" ma:displayName="Leverancier" ma:format="Dropdown" ma:internalName="Organisatie">
      <xsd:simpleType>
        <xsd:restriction base="dms:Text">
          <xsd:maxLength value="255"/>
        </xsd:restriction>
      </xsd:simpleType>
    </xsd:element>
    <xsd:element name="Status" ma:index="15" nillable="true" ma:displayName="Status" ma:default="Openstaand" ma:format="Dropdown" ma:internalName="Status">
      <xsd:simpleType>
        <xsd:union memberTypes="dms:Text">
          <xsd:simpleType>
            <xsd:restriction base="dms:Choice">
              <xsd:enumeration value="Openstaand"/>
              <xsd:enumeration value="Afgerond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auteur" ma:index="22" nillable="true" ma:displayName="auteur" ma:internalName="auteur">
      <xsd:simpleType>
        <xsd:restriction base="dms:Text">
          <xsd:maxLength value="255"/>
        </xsd:restriction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Deeltaak" ma:index="27" nillable="true" ma:displayName="Deeltaak" ma:internalName="Deeltaak">
      <xsd:simpleType>
        <xsd:restriction base="dms:Text">
          <xsd:maxLength value="255"/>
        </xsd:restriction>
      </xsd:simpleType>
    </xsd:element>
    <xsd:element name="TypeOplevering" ma:index="28" nillable="true" ma:displayName="TypeOplevering" ma:format="Dropdown" ma:internalName="TypeOplevering">
      <xsd:simpleType>
        <xsd:restriction base="dms:Choice">
          <xsd:enumeration value="Algemeen"/>
          <xsd:enumeration value="Oplevering deeltaak"/>
          <xsd:enumeration value="Tussentijds verslag"/>
        </xsd:restriction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Afbeeldingtags" ma:readOnly="false" ma:fieldId="{5cf76f15-5ced-4ddc-b409-7134ff3c332f}" ma:taxonomyMulti="true" ma:sspId="5ce6b06e-b801-4358-b315-936ea5c829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estelnummer" ma:index="35" nillable="true" ma:displayName="Bestelnummer" ma:format="Dropdown" ma:internalName="Bestelnummer">
      <xsd:simpleType>
        <xsd:restriction base="dms:Text">
          <xsd:maxLength value="255"/>
        </xsd:restriction>
      </xsd:simple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3074e6f-0fd3-48f5-b108-426895e9ff08">Openstaand</Status>
    <lcf76f155ced4ddcb4097134ff3c332f xmlns="73074e6f-0fd3-48f5-b108-426895e9ff08">
      <Terms xmlns="http://schemas.microsoft.com/office/infopath/2007/PartnerControls"/>
    </lcf76f155ced4ddcb4097134ff3c332f>
    <Deeltaak xmlns="73074e6f-0fd3-48f5-b108-426895e9ff08" xsi:nil="true"/>
    <auteur xmlns="73074e6f-0fd3-48f5-b108-426895e9ff08" xsi:nil="true"/>
    <Datum xmlns="4e7f0d92-268e-435e-9852-2e2949322b5e" xsi:nil="true"/>
    <Organisatie xmlns="73074e6f-0fd3-48f5-b108-426895e9ff08" xsi:nil="true"/>
    <TypeOplevering xmlns="73074e6f-0fd3-48f5-b108-426895e9ff08" xsi:nil="true"/>
    <TaxCatchAll xmlns="4e7f0d92-268e-435e-9852-2e2949322b5e" xsi:nil="true"/>
    <Bestelnummer xmlns="73074e6f-0fd3-48f5-b108-426895e9ff08" xsi:nil="true"/>
    <Kenmerk xmlns="73074e6f-0fd3-48f5-b108-426895e9ff08" xsi:nil="true"/>
    <_dlc_DocId xmlns="4e7f0d92-268e-435e-9852-2e2949322b5e">VNSC-1097783671-13247</_dlc_DocId>
    <_dlc_DocIdUrl xmlns="4e7f0d92-268e-435e-9852-2e2949322b5e">
      <Url>https://vnsc.sharepoint.com/sites/vnsc-boz/_layouts/15/DocIdRedir.aspx?ID=VNSC-1097783671-13247</Url>
      <Description>VNSC-1097783671-13247</Description>
    </_dlc_DocIdUrl>
  </documentManagement>
</p:properties>
</file>

<file path=customXml/itemProps1.xml><?xml version="1.0" encoding="utf-8"?>
<ds:datastoreItem xmlns:ds="http://schemas.openxmlformats.org/officeDocument/2006/customXml" ds:itemID="{CF19CE68-4E84-495E-846A-AD17E4F426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D6D10A-1881-471F-934E-7DC3B76BA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7f0d92-268e-435e-9852-2e2949322b5e"/>
    <ds:schemaRef ds:uri="73074e6f-0fd3-48f5-b108-426895e9ff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58CB0D-B37A-4DB6-BAD2-884EAA2AA47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7EA27F8-F389-4083-BD36-0E45CBC077A5}">
  <ds:schemaRefs>
    <ds:schemaRef ds:uri="http://schemas.microsoft.com/office/2006/metadata/properties"/>
    <ds:schemaRef ds:uri="http://schemas.microsoft.com/office/infopath/2007/PartnerControls"/>
    <ds:schemaRef ds:uri="73074e6f-0fd3-48f5-b108-426895e9ff08"/>
    <ds:schemaRef ds:uri="4e7f0d92-268e-435e-9852-2e2949322b5e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1764</Characters>
  <Application>Microsoft Office Word</Application>
  <DocSecurity>4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Balthazar, Ronald (RWS ZD)</dc:creator>
  <cp:keywords/>
  <dc:description/>
  <cp:lastModifiedBy>Balthazar, Ronald (VNSC)</cp:lastModifiedBy>
  <cp:revision>7</cp:revision>
  <dcterms:created xsi:type="dcterms:W3CDTF">2026-05-27T17:54:00Z</dcterms:created>
  <dcterms:modified xsi:type="dcterms:W3CDTF">2026-07-08T07:23:00Z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0x0101006E3252925F83184EAB3B98EF057CA9CD</vt:lpwstr>
  </property>
  <property fmtid="{D5CDD505-2E9C-101B-9397-08002B2CF9AE}" pid="3" name="_dlc_DocIdItemGuid">
    <vt:lpwstr>191f0ea7-9109-4ed2-a7d0-cb0ddc7cae8e</vt:lpwstr>
  </property>
  <property fmtid="{D5CDD505-2E9C-101B-9397-08002B2CF9AE}" pid="4" name="MediaServiceImageTags">
    <vt:lpwstr/>
  </property>
</Properties>
</file>