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79CC8" w14:textId="384DD1B6" w:rsidR="00804D53" w:rsidRPr="00300406" w:rsidRDefault="009212BC" w:rsidP="00804D53">
      <w:pPr>
        <w:pStyle w:val="BijlageGenummerdKop"/>
        <w:numPr>
          <w:ilvl w:val="0"/>
          <w:numId w:val="0"/>
        </w:numPr>
      </w:pPr>
      <w:bookmarkStart w:id="0" w:name="_Toc496111707"/>
      <w:bookmarkStart w:id="1" w:name="bwBijlageJ_NE_EU_aan"/>
      <w:bookmarkStart w:id="2" w:name="_Toc230770759"/>
      <w:r>
        <w:rPr>
          <w:color w:val="000000"/>
        </w:rPr>
        <w:t xml:space="preserve">Bijlage </w:t>
      </w:r>
      <w:r w:rsidR="00804D53">
        <w:rPr>
          <w:color w:val="000000"/>
        </w:rPr>
        <w:t>B</w:t>
      </w:r>
      <w:r>
        <w:rPr>
          <w:color w:val="000000"/>
        </w:rPr>
        <w:tab/>
      </w:r>
      <w:bookmarkStart w:id="3" w:name="_Toc496111699"/>
      <w:bookmarkStart w:id="4" w:name="_Toc230770753"/>
      <w:bookmarkEnd w:id="0"/>
      <w:bookmarkEnd w:id="1"/>
      <w:bookmarkEnd w:id="2"/>
      <w:r w:rsidR="00804D53" w:rsidRPr="00300406">
        <w:t>Aanvullende eigen verklaring</w:t>
      </w:r>
      <w:bookmarkEnd w:id="3"/>
      <w:bookmarkEnd w:id="4"/>
    </w:p>
    <w:p w14:paraId="26466E50" w14:textId="77777777" w:rsidR="00804D53" w:rsidRPr="00300406" w:rsidRDefault="00804D53" w:rsidP="00804D53">
      <w:pPr>
        <w:tabs>
          <w:tab w:val="num" w:pos="900"/>
        </w:tabs>
        <w:rPr>
          <w:rFonts w:cs="V&amp;W Syntax (Adobe)"/>
          <w:bCs/>
          <w:szCs w:val="18"/>
        </w:rPr>
      </w:pPr>
      <w:r w:rsidRPr="00300406">
        <w:rPr>
          <w:rFonts w:cs="V&amp;W Syntax (Adobe)"/>
          <w:bCs/>
          <w:szCs w:val="18"/>
        </w:rPr>
        <w:t xml:space="preserve">Naam en adres van de onderneming: </w:t>
      </w:r>
    </w:p>
    <w:p w14:paraId="7702BBBD" w14:textId="77777777" w:rsidR="00804D53" w:rsidRPr="00300406" w:rsidRDefault="00804D53" w:rsidP="00804D53">
      <w:pPr>
        <w:tabs>
          <w:tab w:val="num" w:pos="900"/>
        </w:tabs>
        <w:rPr>
          <w:rFonts w:cs="V&amp;W Syntax (Adobe)"/>
          <w:bCs/>
          <w:szCs w:val="18"/>
        </w:rPr>
      </w:pPr>
    </w:p>
    <w:p w14:paraId="3EE94935" w14:textId="77777777" w:rsidR="00804D53" w:rsidRPr="00300406" w:rsidRDefault="00804D53" w:rsidP="00804D53">
      <w:pPr>
        <w:tabs>
          <w:tab w:val="num" w:pos="900"/>
        </w:tabs>
        <w:rPr>
          <w:rFonts w:cs="V&amp;W Syntax (Adobe)"/>
        </w:rPr>
      </w:pPr>
      <w:r w:rsidRPr="00300406">
        <w:rPr>
          <w:rFonts w:cs="V&amp;W Syntax (Adobe)"/>
        </w:rPr>
        <w:t>…………………………………………………………………………………………………………………………………………</w:t>
      </w:r>
    </w:p>
    <w:p w14:paraId="16AA405C" w14:textId="77777777" w:rsidR="00804D53" w:rsidRPr="00300406" w:rsidRDefault="00804D53" w:rsidP="00804D53">
      <w:pPr>
        <w:tabs>
          <w:tab w:val="num" w:pos="900"/>
        </w:tabs>
        <w:rPr>
          <w:rFonts w:cs="V&amp;W Syntax (Adobe)"/>
          <w:bCs/>
          <w:szCs w:val="18"/>
        </w:rPr>
      </w:pPr>
    </w:p>
    <w:p w14:paraId="1C73D58D" w14:textId="77777777" w:rsidR="00804D53" w:rsidRPr="00300406" w:rsidRDefault="00804D53" w:rsidP="00804D53">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22D44AAE" w14:textId="77777777" w:rsidR="00804D53" w:rsidRPr="00300406" w:rsidRDefault="00804D53" w:rsidP="00804D53">
      <w:pPr>
        <w:tabs>
          <w:tab w:val="num" w:pos="900"/>
        </w:tabs>
        <w:rPr>
          <w:rFonts w:cs="V&amp;W Syntax (Adobe)"/>
          <w:bCs/>
          <w:szCs w:val="18"/>
        </w:rPr>
      </w:pPr>
    </w:p>
    <w:p w14:paraId="4541C17D" w14:textId="77777777" w:rsidR="00804D53" w:rsidRPr="00300406" w:rsidRDefault="00804D53" w:rsidP="00804D53">
      <w:pPr>
        <w:tabs>
          <w:tab w:val="num" w:pos="900"/>
        </w:tabs>
        <w:rPr>
          <w:rFonts w:cs="V&amp;W Syntax (Adobe)"/>
        </w:rPr>
      </w:pPr>
      <w:r w:rsidRPr="00300406">
        <w:rPr>
          <w:rFonts w:cs="V&amp;W Syntax (Adobe)"/>
        </w:rPr>
        <w:t>KvK-nummer: ………</w:t>
      </w:r>
    </w:p>
    <w:p w14:paraId="06A8AECE" w14:textId="77777777" w:rsidR="00804D53" w:rsidRPr="00300406" w:rsidRDefault="00804D53" w:rsidP="00804D53">
      <w:pPr>
        <w:tabs>
          <w:tab w:val="num" w:pos="900"/>
        </w:tabs>
        <w:rPr>
          <w:rFonts w:cs="V&amp;W Syntax (Adobe)"/>
        </w:rPr>
      </w:pPr>
    </w:p>
    <w:p w14:paraId="1046D8E0" w14:textId="77777777" w:rsidR="00804D53" w:rsidRPr="00300406" w:rsidRDefault="00804D53" w:rsidP="00804D53">
      <w:pPr>
        <w:tabs>
          <w:tab w:val="num" w:pos="900"/>
        </w:tabs>
        <w:rPr>
          <w:rFonts w:cs="V&amp;W Syntax (Adobe)"/>
        </w:rPr>
      </w:pPr>
      <w:r w:rsidRPr="00300406">
        <w:rPr>
          <w:rFonts w:cs="V&amp;W Syntax (Adobe)"/>
        </w:rPr>
        <w:t xml:space="preserve">Vestigingsnummer: ………… </w:t>
      </w:r>
    </w:p>
    <w:p w14:paraId="08FABA28" w14:textId="77777777" w:rsidR="00804D53" w:rsidRPr="00300406" w:rsidRDefault="00804D53" w:rsidP="00804D53">
      <w:pPr>
        <w:tabs>
          <w:tab w:val="num" w:pos="900"/>
        </w:tabs>
        <w:rPr>
          <w:rFonts w:cs="V&amp;W Syntax (Adobe)"/>
          <w:bCs/>
          <w:szCs w:val="18"/>
        </w:rPr>
      </w:pPr>
    </w:p>
    <w:p w14:paraId="15C44D87" w14:textId="77777777" w:rsidR="00804D53" w:rsidRPr="00300406" w:rsidRDefault="00804D53" w:rsidP="00804D53">
      <w:pPr>
        <w:tabs>
          <w:tab w:val="num" w:pos="900"/>
        </w:tabs>
        <w:rPr>
          <w:rFonts w:cs="V&amp;W Syntax (Adobe)"/>
          <w:bCs/>
          <w:szCs w:val="18"/>
        </w:rPr>
      </w:pPr>
      <w:r w:rsidRPr="00300406">
        <w:rPr>
          <w:rFonts w:cs="V&amp;W Syntax (Adobe)"/>
          <w:bCs/>
          <w:szCs w:val="18"/>
        </w:rPr>
        <w:t>Contactpersoon van de onderneming (naam, email, telefoon):</w:t>
      </w:r>
    </w:p>
    <w:p w14:paraId="26DEE1FA" w14:textId="77777777" w:rsidR="00804D53" w:rsidRPr="00300406" w:rsidRDefault="00804D53" w:rsidP="00804D53">
      <w:pPr>
        <w:tabs>
          <w:tab w:val="num" w:pos="900"/>
        </w:tabs>
        <w:rPr>
          <w:rFonts w:cs="V&amp;W Syntax (Adobe)"/>
          <w:bCs/>
          <w:szCs w:val="18"/>
        </w:rPr>
      </w:pPr>
    </w:p>
    <w:p w14:paraId="4F8FF48F" w14:textId="77777777" w:rsidR="00804D53" w:rsidRPr="00300406" w:rsidRDefault="00804D53" w:rsidP="00804D53">
      <w:pPr>
        <w:tabs>
          <w:tab w:val="num" w:pos="900"/>
        </w:tabs>
        <w:rPr>
          <w:rFonts w:cs="V&amp;W Syntax (Adobe)"/>
        </w:rPr>
      </w:pPr>
      <w:r w:rsidRPr="00300406">
        <w:rPr>
          <w:rFonts w:cs="V&amp;W Syntax (Adobe)"/>
        </w:rPr>
        <w:t>…………………………………………………………………………………………………………………………………………</w:t>
      </w:r>
    </w:p>
    <w:p w14:paraId="60A5E964" w14:textId="77777777" w:rsidR="00804D53" w:rsidRPr="00300406" w:rsidRDefault="00804D53" w:rsidP="00804D53">
      <w:pPr>
        <w:tabs>
          <w:tab w:val="num" w:pos="900"/>
        </w:tabs>
        <w:rPr>
          <w:rFonts w:cs="V&amp;W Syntax (Adobe)"/>
        </w:rPr>
      </w:pPr>
    </w:p>
    <w:p w14:paraId="57F77A31" w14:textId="77777777" w:rsidR="00804D53" w:rsidRPr="00300406" w:rsidRDefault="00804D53" w:rsidP="00804D53">
      <w:pPr>
        <w:tabs>
          <w:tab w:val="num" w:pos="900"/>
        </w:tabs>
        <w:rPr>
          <w:rFonts w:cs="V&amp;W Syntax (Adobe)"/>
        </w:rPr>
      </w:pPr>
    </w:p>
    <w:p w14:paraId="4C1793F9" w14:textId="77777777" w:rsidR="00804D53" w:rsidRPr="00300406" w:rsidRDefault="00804D53" w:rsidP="00804D53">
      <w:pPr>
        <w:numPr>
          <w:ilvl w:val="0"/>
          <w:numId w:val="34"/>
        </w:numPr>
        <w:spacing w:line="260" w:lineRule="atLeast"/>
        <w:ind w:left="0"/>
        <w:rPr>
          <w:rFonts w:cs="Verdana"/>
          <w:b/>
          <w:bCs/>
          <w:szCs w:val="18"/>
        </w:rPr>
      </w:pPr>
      <w:r w:rsidRPr="00300406">
        <w:rPr>
          <w:rFonts w:cs="Verdana"/>
          <w:b/>
          <w:bCs/>
          <w:szCs w:val="18"/>
        </w:rPr>
        <w:t>VRAGEN TEN AANZIEN VAN VOORKENNIS EN BELANGENVERSTRENGELING</w:t>
      </w:r>
    </w:p>
    <w:p w14:paraId="3F94A00F" w14:textId="77777777" w:rsidR="00804D53" w:rsidRPr="00300406" w:rsidRDefault="00804D53" w:rsidP="00804D53">
      <w:pPr>
        <w:spacing w:line="260" w:lineRule="atLeast"/>
        <w:ind w:hanging="709"/>
        <w:rPr>
          <w:rFonts w:cs="Verdana"/>
          <w:szCs w:val="18"/>
        </w:rPr>
      </w:pPr>
    </w:p>
    <w:p w14:paraId="43CD28CE" w14:textId="77777777" w:rsidR="00804D53" w:rsidRPr="00300406" w:rsidRDefault="00804D53" w:rsidP="00804D53">
      <w:pPr>
        <w:numPr>
          <w:ilvl w:val="1"/>
          <w:numId w:val="34"/>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30A33A02" w14:textId="77777777" w:rsidR="00804D53" w:rsidRPr="00300406" w:rsidRDefault="00804D53" w:rsidP="00804D53">
      <w:pPr>
        <w:spacing w:line="260" w:lineRule="atLeast"/>
        <w:ind w:hanging="709"/>
        <w:rPr>
          <w:rFonts w:cs="Verdana"/>
          <w:szCs w:val="18"/>
        </w:rPr>
      </w:pPr>
    </w:p>
    <w:p w14:paraId="00F52A09" w14:textId="77777777" w:rsidR="00804D53" w:rsidRPr="00300406" w:rsidRDefault="00804D53" w:rsidP="00804D53">
      <w:pPr>
        <w:spacing w:line="260" w:lineRule="atLeast"/>
        <w:ind w:hanging="1"/>
        <w:rPr>
          <w:rFonts w:cs="Verdana"/>
          <w:szCs w:val="18"/>
        </w:rPr>
      </w:pPr>
      <w:r w:rsidRPr="00300406">
        <w:rPr>
          <w:rFonts w:cs="Verdana"/>
          <w:szCs w:val="18"/>
        </w:rPr>
        <w:t>Ja / nee (doorhalen wat niet van toepassing is)</w:t>
      </w:r>
    </w:p>
    <w:p w14:paraId="585A3D70" w14:textId="77777777" w:rsidR="00804D53" w:rsidRPr="00300406" w:rsidRDefault="00804D53" w:rsidP="00804D53">
      <w:pPr>
        <w:spacing w:line="260" w:lineRule="atLeast"/>
        <w:ind w:hanging="1"/>
        <w:rPr>
          <w:rFonts w:cs="Verdana"/>
          <w:szCs w:val="18"/>
        </w:rPr>
      </w:pPr>
    </w:p>
    <w:p w14:paraId="18F3C4F0" w14:textId="77777777" w:rsidR="00804D53" w:rsidRPr="00300406" w:rsidRDefault="00804D53" w:rsidP="00804D53">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5AD6E28F" w14:textId="77777777" w:rsidR="00804D53" w:rsidRPr="00300406" w:rsidRDefault="00804D53" w:rsidP="00804D53">
      <w:pPr>
        <w:spacing w:line="260" w:lineRule="atLeast"/>
        <w:ind w:hanging="709"/>
        <w:rPr>
          <w:rFonts w:cs="Verdana"/>
          <w:szCs w:val="18"/>
        </w:rPr>
      </w:pPr>
    </w:p>
    <w:p w14:paraId="00BE6AB5" w14:textId="77777777" w:rsidR="00804D53" w:rsidRPr="00300406" w:rsidRDefault="00804D53" w:rsidP="00804D53">
      <w:pPr>
        <w:spacing w:line="260" w:lineRule="atLeast"/>
        <w:rPr>
          <w:rFonts w:cs="Verdana"/>
          <w:szCs w:val="18"/>
        </w:rPr>
      </w:pPr>
      <w:r w:rsidRPr="00300406">
        <w:rPr>
          <w:rFonts w:cs="Verdana"/>
          <w:szCs w:val="18"/>
        </w:rPr>
        <w:t>…………………………………………………………………………………………………………………………………………</w:t>
      </w:r>
    </w:p>
    <w:p w14:paraId="241064AB" w14:textId="77777777" w:rsidR="00804D53" w:rsidRPr="00300406" w:rsidRDefault="00804D53" w:rsidP="00804D53">
      <w:pPr>
        <w:spacing w:line="260" w:lineRule="atLeast"/>
        <w:rPr>
          <w:rFonts w:cs="Verdana"/>
          <w:szCs w:val="18"/>
        </w:rPr>
      </w:pPr>
      <w:r w:rsidRPr="00300406">
        <w:rPr>
          <w:rFonts w:cs="Verdana"/>
          <w:szCs w:val="18"/>
        </w:rPr>
        <w:t>…………………………………………………………………………………………………………………………………………</w:t>
      </w:r>
    </w:p>
    <w:p w14:paraId="23F2AF78" w14:textId="77777777" w:rsidR="00804D53" w:rsidRPr="00300406" w:rsidRDefault="00804D53" w:rsidP="00804D53">
      <w:pPr>
        <w:spacing w:line="260" w:lineRule="atLeast"/>
        <w:rPr>
          <w:rFonts w:cs="Verdana"/>
          <w:szCs w:val="18"/>
        </w:rPr>
      </w:pPr>
      <w:r w:rsidRPr="00300406">
        <w:rPr>
          <w:rFonts w:cs="Verdana"/>
          <w:szCs w:val="18"/>
        </w:rPr>
        <w:t>…………………………………………………………………………………………………………………………………………</w:t>
      </w:r>
    </w:p>
    <w:p w14:paraId="3042482D" w14:textId="77777777" w:rsidR="00804D53" w:rsidRPr="00300406" w:rsidRDefault="00804D53" w:rsidP="00804D53">
      <w:pPr>
        <w:spacing w:line="260" w:lineRule="atLeast"/>
        <w:ind w:hanging="709"/>
        <w:rPr>
          <w:rFonts w:cs="Verdana"/>
          <w:szCs w:val="18"/>
        </w:rPr>
      </w:pPr>
    </w:p>
    <w:p w14:paraId="79D7C3AB" w14:textId="77777777" w:rsidR="00804D53" w:rsidRPr="00300406" w:rsidRDefault="00804D53" w:rsidP="00804D53">
      <w:pPr>
        <w:numPr>
          <w:ilvl w:val="1"/>
          <w:numId w:val="34"/>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657A6D18" w14:textId="77777777" w:rsidR="00804D53" w:rsidRPr="00300406" w:rsidRDefault="00804D53" w:rsidP="00804D53">
      <w:pPr>
        <w:tabs>
          <w:tab w:val="left" w:pos="-2045"/>
        </w:tabs>
        <w:rPr>
          <w:rFonts w:cs="V&amp;W Syntax (Adobe)"/>
        </w:rPr>
      </w:pPr>
    </w:p>
    <w:p w14:paraId="24B81E97" w14:textId="77777777" w:rsidR="00804D53" w:rsidRPr="00300406" w:rsidRDefault="00804D53" w:rsidP="00804D53">
      <w:pPr>
        <w:tabs>
          <w:tab w:val="left" w:pos="-2045"/>
        </w:tabs>
        <w:rPr>
          <w:rFonts w:cs="V&amp;W Syntax (Adobe)"/>
        </w:rPr>
      </w:pPr>
      <w:r w:rsidRPr="00300406">
        <w:rPr>
          <w:rFonts w:cs="V&amp;W Syntax (Adobe)"/>
        </w:rPr>
        <w:t>Ja / nee (doorhalen wat niet van toepassing is)</w:t>
      </w:r>
    </w:p>
    <w:p w14:paraId="467A5DC6" w14:textId="77777777" w:rsidR="00804D53" w:rsidRPr="00300406" w:rsidRDefault="00804D53" w:rsidP="00804D53">
      <w:pPr>
        <w:tabs>
          <w:tab w:val="left" w:pos="-2045"/>
        </w:tabs>
        <w:rPr>
          <w:rFonts w:cs="V&amp;W Syntax (Adobe)"/>
        </w:rPr>
      </w:pPr>
    </w:p>
    <w:p w14:paraId="5F6C4361" w14:textId="77777777" w:rsidR="00804D53" w:rsidRPr="00300406" w:rsidRDefault="00804D53" w:rsidP="00804D53">
      <w:pPr>
        <w:tabs>
          <w:tab w:val="left" w:pos="-2045"/>
        </w:tabs>
        <w:rPr>
          <w:rFonts w:cs="V&amp;W Syntax (Adobe)"/>
        </w:rPr>
      </w:pPr>
      <w:r w:rsidRPr="00300406">
        <w:rPr>
          <w:rFonts w:cs="V&amp;W Syntax (Adobe)"/>
        </w:rPr>
        <w:t>Zo ja, vermeld voor elke persoon:</w:t>
      </w:r>
    </w:p>
    <w:p w14:paraId="5761C0E5" w14:textId="77777777" w:rsidR="00804D53" w:rsidRPr="00300406" w:rsidRDefault="00804D53" w:rsidP="00804D53">
      <w:pPr>
        <w:numPr>
          <w:ilvl w:val="0"/>
          <w:numId w:val="35"/>
        </w:numPr>
        <w:tabs>
          <w:tab w:val="clear" w:pos="1410"/>
          <w:tab w:val="left" w:pos="-2045"/>
          <w:tab w:val="num" w:pos="1800"/>
        </w:tabs>
        <w:ind w:left="0" w:hanging="360"/>
        <w:rPr>
          <w:rFonts w:cs="V&amp;W Syntax (Adobe)"/>
        </w:rPr>
      </w:pPr>
      <w:r w:rsidRPr="00300406">
        <w:rPr>
          <w:rFonts w:cs="V&amp;W Syntax (Adobe)"/>
        </w:rPr>
        <w:t>de naam en de functie binnen de onderneming;</w:t>
      </w:r>
    </w:p>
    <w:p w14:paraId="5C31F72B" w14:textId="77777777" w:rsidR="00804D53" w:rsidRPr="00300406" w:rsidRDefault="00804D53" w:rsidP="00804D53">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03E40EA2" w14:textId="77777777" w:rsidR="00804D53" w:rsidRPr="00300406" w:rsidRDefault="00804D53" w:rsidP="00804D53">
      <w:pPr>
        <w:rPr>
          <w:rFonts w:cs="V&amp;W Syntax (Adobe)"/>
        </w:rPr>
      </w:pPr>
    </w:p>
    <w:p w14:paraId="5F120071" w14:textId="77777777" w:rsidR="00804D53" w:rsidRPr="00300406" w:rsidRDefault="00804D53" w:rsidP="00804D53">
      <w:pPr>
        <w:spacing w:line="260" w:lineRule="atLeast"/>
        <w:rPr>
          <w:rFonts w:cs="Verdana"/>
          <w:szCs w:val="18"/>
        </w:rPr>
      </w:pPr>
      <w:r w:rsidRPr="00300406">
        <w:rPr>
          <w:rFonts w:cs="Verdana"/>
          <w:szCs w:val="18"/>
        </w:rPr>
        <w:t>…………………………………………………………………………………………………………………………………………</w:t>
      </w:r>
    </w:p>
    <w:p w14:paraId="50A7D39B" w14:textId="77777777" w:rsidR="00804D53" w:rsidRPr="00300406" w:rsidRDefault="00804D53" w:rsidP="00804D53">
      <w:pPr>
        <w:spacing w:line="260" w:lineRule="atLeast"/>
        <w:rPr>
          <w:rFonts w:cs="Verdana"/>
          <w:szCs w:val="18"/>
        </w:rPr>
      </w:pPr>
      <w:r w:rsidRPr="00300406">
        <w:rPr>
          <w:rFonts w:cs="Verdana"/>
          <w:szCs w:val="18"/>
        </w:rPr>
        <w:t>…………………………………………………………………………………………………………………………………………</w:t>
      </w:r>
    </w:p>
    <w:p w14:paraId="516DB201" w14:textId="77777777" w:rsidR="00804D53" w:rsidRPr="00300406" w:rsidRDefault="00804D53" w:rsidP="00804D53">
      <w:pPr>
        <w:spacing w:line="260" w:lineRule="atLeast"/>
        <w:rPr>
          <w:rFonts w:cs="Verdana"/>
          <w:szCs w:val="18"/>
        </w:rPr>
      </w:pPr>
      <w:r w:rsidRPr="00300406">
        <w:rPr>
          <w:rFonts w:cs="Verdana"/>
          <w:szCs w:val="18"/>
        </w:rPr>
        <w:t>…………………………………………………………………………………………………………………………………………</w:t>
      </w:r>
    </w:p>
    <w:p w14:paraId="7852C240" w14:textId="77777777" w:rsidR="00804D53" w:rsidRPr="00300406" w:rsidRDefault="00804D53" w:rsidP="00804D53">
      <w:pPr>
        <w:tabs>
          <w:tab w:val="left" w:pos="-2045"/>
        </w:tabs>
        <w:rPr>
          <w:rFonts w:cs="V&amp;W Syntax (Adobe)"/>
        </w:rPr>
      </w:pPr>
    </w:p>
    <w:p w14:paraId="19F3150D" w14:textId="77777777" w:rsidR="00804D53" w:rsidRPr="00300406" w:rsidRDefault="00804D53" w:rsidP="00804D53">
      <w:pPr>
        <w:numPr>
          <w:ilvl w:val="1"/>
          <w:numId w:val="34"/>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1D7B5AAF" w14:textId="77777777" w:rsidR="00804D53" w:rsidRPr="00300406" w:rsidRDefault="00804D53" w:rsidP="00804D53">
      <w:pPr>
        <w:tabs>
          <w:tab w:val="left" w:pos="-2045"/>
        </w:tabs>
        <w:rPr>
          <w:rFonts w:cs="V&amp;W Syntax (Adobe)"/>
        </w:rPr>
      </w:pPr>
    </w:p>
    <w:p w14:paraId="20529F94" w14:textId="77777777" w:rsidR="00804D53" w:rsidRPr="00300406" w:rsidRDefault="00804D53" w:rsidP="00804D53">
      <w:pPr>
        <w:tabs>
          <w:tab w:val="left" w:pos="-2045"/>
        </w:tabs>
        <w:rPr>
          <w:rFonts w:cs="V&amp;W Syntax (Adobe)"/>
        </w:rPr>
      </w:pPr>
      <w:r w:rsidRPr="00300406">
        <w:rPr>
          <w:rFonts w:cs="V&amp;W Syntax (Adobe)"/>
        </w:rPr>
        <w:t>Ja / nee (doorhalen wat niet van toepassing is)</w:t>
      </w:r>
    </w:p>
    <w:p w14:paraId="1CC0A67E" w14:textId="77777777" w:rsidR="00804D53" w:rsidRPr="00300406" w:rsidRDefault="00804D53" w:rsidP="00804D53">
      <w:pPr>
        <w:tabs>
          <w:tab w:val="left" w:pos="-2045"/>
        </w:tabs>
        <w:rPr>
          <w:rFonts w:cs="V&amp;W Syntax (Adobe)"/>
        </w:rPr>
      </w:pPr>
    </w:p>
    <w:p w14:paraId="25BFEC51" w14:textId="77777777" w:rsidR="00804D53" w:rsidRPr="00300406" w:rsidRDefault="00804D53" w:rsidP="00804D53">
      <w:pPr>
        <w:tabs>
          <w:tab w:val="left" w:pos="-2045"/>
        </w:tabs>
        <w:rPr>
          <w:rFonts w:cs="V&amp;W Syntax (Adobe)"/>
        </w:rPr>
      </w:pPr>
      <w:r w:rsidRPr="00300406">
        <w:rPr>
          <w:rFonts w:cs="V&amp;W Syntax (Adobe)"/>
        </w:rPr>
        <w:t>Zo ja, vermeld van elke onderaannemer:</w:t>
      </w:r>
    </w:p>
    <w:p w14:paraId="4ED9B046" w14:textId="77777777" w:rsidR="00804D53" w:rsidRPr="00300406" w:rsidRDefault="00804D53" w:rsidP="00804D53">
      <w:pPr>
        <w:numPr>
          <w:ilvl w:val="0"/>
          <w:numId w:val="36"/>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104C46E6" w14:textId="77777777" w:rsidR="00804D53" w:rsidRPr="00300406" w:rsidRDefault="00804D53" w:rsidP="00804D53">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59489462" w14:textId="77777777" w:rsidR="00804D53" w:rsidRPr="00300406" w:rsidRDefault="00804D53" w:rsidP="00804D53">
      <w:pPr>
        <w:tabs>
          <w:tab w:val="left" w:pos="720"/>
        </w:tabs>
        <w:ind w:hanging="720"/>
        <w:rPr>
          <w:rFonts w:cs="V&amp;W Syntax (Adobe)"/>
        </w:rPr>
      </w:pPr>
    </w:p>
    <w:p w14:paraId="50716198" w14:textId="77777777" w:rsidR="00804D53" w:rsidRPr="00300406" w:rsidRDefault="00804D53" w:rsidP="00804D53">
      <w:pPr>
        <w:spacing w:line="260" w:lineRule="atLeast"/>
        <w:rPr>
          <w:rFonts w:cs="Verdana"/>
          <w:szCs w:val="18"/>
        </w:rPr>
      </w:pPr>
      <w:r w:rsidRPr="00300406">
        <w:rPr>
          <w:rFonts w:cs="Verdana"/>
          <w:szCs w:val="18"/>
        </w:rPr>
        <w:t>…………………………………………………………………………………………………………………………………………</w:t>
      </w:r>
    </w:p>
    <w:p w14:paraId="28B9F6F0" w14:textId="77777777" w:rsidR="00804D53" w:rsidRPr="00300406" w:rsidRDefault="00804D53" w:rsidP="00804D53">
      <w:pPr>
        <w:spacing w:line="260" w:lineRule="atLeast"/>
        <w:rPr>
          <w:rFonts w:cs="Verdana"/>
          <w:szCs w:val="18"/>
        </w:rPr>
      </w:pPr>
      <w:r w:rsidRPr="00300406">
        <w:rPr>
          <w:rFonts w:cs="Verdana"/>
          <w:szCs w:val="18"/>
        </w:rPr>
        <w:t>…………………………………………………………………………………………………………………………………………</w:t>
      </w:r>
    </w:p>
    <w:p w14:paraId="01430C30" w14:textId="77777777" w:rsidR="00804D53" w:rsidRPr="00300406" w:rsidRDefault="00804D53" w:rsidP="00804D53">
      <w:pPr>
        <w:spacing w:line="260" w:lineRule="atLeast"/>
        <w:rPr>
          <w:rFonts w:cs="Verdana"/>
          <w:szCs w:val="18"/>
        </w:rPr>
      </w:pPr>
      <w:r w:rsidRPr="00300406">
        <w:rPr>
          <w:rFonts w:cs="Verdana"/>
          <w:szCs w:val="18"/>
        </w:rPr>
        <w:t>…………………………………………………………………………………………………………………………………………</w:t>
      </w:r>
    </w:p>
    <w:p w14:paraId="04374D5B" w14:textId="77777777" w:rsidR="00804D53" w:rsidRPr="00300406" w:rsidRDefault="00804D53" w:rsidP="00804D53">
      <w:pPr>
        <w:tabs>
          <w:tab w:val="left" w:pos="-2045"/>
        </w:tabs>
        <w:rPr>
          <w:rFonts w:cs="V&amp;W Syntax (Adobe)"/>
        </w:rPr>
      </w:pPr>
    </w:p>
    <w:p w14:paraId="589F4D36" w14:textId="77777777" w:rsidR="00804D53" w:rsidRPr="00300406" w:rsidRDefault="00804D53" w:rsidP="00804D53">
      <w:pPr>
        <w:numPr>
          <w:ilvl w:val="1"/>
          <w:numId w:val="34"/>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7261FBF2" w14:textId="77777777" w:rsidR="00804D53" w:rsidRPr="00300406" w:rsidRDefault="00804D53" w:rsidP="00804D53">
      <w:pPr>
        <w:tabs>
          <w:tab w:val="left" w:pos="-2045"/>
        </w:tabs>
        <w:rPr>
          <w:rFonts w:cs="V&amp;W Syntax (Adobe)"/>
        </w:rPr>
      </w:pPr>
    </w:p>
    <w:p w14:paraId="340B6003" w14:textId="77777777" w:rsidR="00804D53" w:rsidRPr="00300406" w:rsidRDefault="00804D53" w:rsidP="00804D53">
      <w:pPr>
        <w:tabs>
          <w:tab w:val="left" w:pos="-2045"/>
        </w:tabs>
        <w:rPr>
          <w:rFonts w:cs="V&amp;W Syntax (Adobe)"/>
        </w:rPr>
      </w:pPr>
      <w:r w:rsidRPr="00300406">
        <w:rPr>
          <w:rFonts w:cs="V&amp;W Syntax (Adobe)"/>
        </w:rPr>
        <w:t>Ja / nee (doorhalen wat niet van toepassing is)</w:t>
      </w:r>
    </w:p>
    <w:p w14:paraId="336F188D" w14:textId="77777777" w:rsidR="00804D53" w:rsidRPr="00300406" w:rsidRDefault="00804D53" w:rsidP="00804D53">
      <w:pPr>
        <w:tabs>
          <w:tab w:val="left" w:pos="-2045"/>
        </w:tabs>
        <w:rPr>
          <w:rFonts w:cs="V&amp;W Syntax (Adobe)"/>
        </w:rPr>
      </w:pPr>
    </w:p>
    <w:p w14:paraId="480D9B4F" w14:textId="77777777" w:rsidR="00804D53" w:rsidRPr="00300406" w:rsidRDefault="00804D53" w:rsidP="00804D53">
      <w:pPr>
        <w:tabs>
          <w:tab w:val="left" w:pos="-2045"/>
        </w:tabs>
        <w:rPr>
          <w:rFonts w:cs="V&amp;W Syntax (Adobe)"/>
        </w:rPr>
      </w:pPr>
      <w:r w:rsidRPr="00300406">
        <w:rPr>
          <w:rFonts w:cs="V&amp;W Syntax (Adobe)"/>
        </w:rPr>
        <w:t>Zo ja, vermeld van elke adviseur:</w:t>
      </w:r>
    </w:p>
    <w:p w14:paraId="4D0C077B" w14:textId="77777777" w:rsidR="00804D53" w:rsidRPr="00300406" w:rsidRDefault="00804D53" w:rsidP="00804D53">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6187D518" w14:textId="77777777" w:rsidR="00804D53" w:rsidRPr="00300406" w:rsidRDefault="00804D53" w:rsidP="00804D53">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3306EAA3" w14:textId="77777777" w:rsidR="00804D53" w:rsidRPr="00300406" w:rsidRDefault="00804D53" w:rsidP="00804D53">
      <w:pPr>
        <w:tabs>
          <w:tab w:val="left" w:pos="720"/>
        </w:tabs>
        <w:ind w:hanging="720"/>
        <w:rPr>
          <w:rFonts w:cs="V&amp;W Syntax (Adobe)"/>
        </w:rPr>
      </w:pPr>
    </w:p>
    <w:p w14:paraId="2B643ECA" w14:textId="77777777" w:rsidR="00804D53" w:rsidRPr="00300406" w:rsidRDefault="00804D53" w:rsidP="00804D53">
      <w:pPr>
        <w:spacing w:line="260" w:lineRule="atLeast"/>
        <w:rPr>
          <w:rFonts w:cs="Verdana"/>
          <w:szCs w:val="18"/>
        </w:rPr>
      </w:pPr>
      <w:r w:rsidRPr="00300406">
        <w:rPr>
          <w:rFonts w:cs="Verdana"/>
          <w:szCs w:val="18"/>
        </w:rPr>
        <w:t>…………………………………………………………………………………………………………………………………………</w:t>
      </w:r>
    </w:p>
    <w:p w14:paraId="3FC9A17A" w14:textId="77777777" w:rsidR="00804D53" w:rsidRPr="00300406" w:rsidRDefault="00804D53" w:rsidP="00804D53">
      <w:pPr>
        <w:spacing w:line="260" w:lineRule="atLeast"/>
        <w:rPr>
          <w:rFonts w:cs="Verdana"/>
          <w:szCs w:val="18"/>
        </w:rPr>
      </w:pPr>
      <w:r w:rsidRPr="00300406">
        <w:rPr>
          <w:rFonts w:cs="Verdana"/>
          <w:szCs w:val="18"/>
        </w:rPr>
        <w:t>…………………………………………………………………………………………………………………………………………</w:t>
      </w:r>
    </w:p>
    <w:p w14:paraId="354493D9" w14:textId="77777777" w:rsidR="00804D53" w:rsidRPr="00300406" w:rsidRDefault="00804D53" w:rsidP="00804D53">
      <w:pPr>
        <w:spacing w:line="260" w:lineRule="atLeast"/>
        <w:rPr>
          <w:rFonts w:cs="Verdana"/>
          <w:szCs w:val="18"/>
        </w:rPr>
      </w:pPr>
      <w:r w:rsidRPr="00300406">
        <w:rPr>
          <w:rFonts w:cs="Verdana"/>
          <w:szCs w:val="18"/>
        </w:rPr>
        <w:t>…………………………………………………………………………………………………………………………………………</w:t>
      </w:r>
    </w:p>
    <w:p w14:paraId="22E8AD19" w14:textId="77777777" w:rsidR="00804D53" w:rsidRPr="00300406" w:rsidRDefault="00804D53" w:rsidP="00804D53">
      <w:pPr>
        <w:tabs>
          <w:tab w:val="left" w:pos="-2045"/>
        </w:tabs>
        <w:rPr>
          <w:rFonts w:cs="V&amp;W Syntax (Adobe)"/>
        </w:rPr>
      </w:pPr>
    </w:p>
    <w:p w14:paraId="53455393" w14:textId="77777777" w:rsidR="00804D53" w:rsidRPr="00300406" w:rsidRDefault="00804D53" w:rsidP="00804D53">
      <w:pPr>
        <w:numPr>
          <w:ilvl w:val="1"/>
          <w:numId w:val="34"/>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25A410C9" w14:textId="77777777" w:rsidR="00804D53" w:rsidRPr="00300406" w:rsidRDefault="00804D53" w:rsidP="00804D53">
      <w:pPr>
        <w:spacing w:line="260" w:lineRule="atLeast"/>
        <w:rPr>
          <w:rFonts w:cs="Verdana"/>
          <w:szCs w:val="18"/>
        </w:rPr>
      </w:pPr>
      <w:r w:rsidRPr="00300406">
        <w:rPr>
          <w:rFonts w:cs="Verdana"/>
          <w:szCs w:val="18"/>
        </w:rPr>
        <w:t>Ja / nee (doorhalen wat niet van toepassing is)</w:t>
      </w:r>
    </w:p>
    <w:p w14:paraId="2224B574" w14:textId="77777777" w:rsidR="00804D53" w:rsidRPr="00300406" w:rsidRDefault="00804D53" w:rsidP="00804D53">
      <w:pPr>
        <w:spacing w:line="260" w:lineRule="atLeast"/>
        <w:rPr>
          <w:rFonts w:cs="Verdana"/>
          <w:szCs w:val="18"/>
        </w:rPr>
      </w:pPr>
    </w:p>
    <w:p w14:paraId="7551F316" w14:textId="77777777" w:rsidR="00804D53" w:rsidRPr="00300406" w:rsidRDefault="00804D53" w:rsidP="00804D53">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3E78BED" w14:textId="77777777" w:rsidR="00804D53" w:rsidRPr="00300406" w:rsidRDefault="00804D53" w:rsidP="00804D53">
      <w:pPr>
        <w:spacing w:line="260" w:lineRule="atLeast"/>
        <w:rPr>
          <w:rFonts w:cs="Verdana"/>
          <w:szCs w:val="18"/>
        </w:rPr>
      </w:pPr>
    </w:p>
    <w:p w14:paraId="44EFE388" w14:textId="77777777" w:rsidR="00804D53" w:rsidRPr="00300406" w:rsidRDefault="00804D53" w:rsidP="00804D53">
      <w:pPr>
        <w:spacing w:line="260" w:lineRule="atLeast"/>
        <w:rPr>
          <w:rFonts w:cs="Verdana"/>
          <w:szCs w:val="18"/>
        </w:rPr>
      </w:pPr>
      <w:r w:rsidRPr="00300406">
        <w:rPr>
          <w:rFonts w:cs="Verdana"/>
          <w:szCs w:val="18"/>
        </w:rPr>
        <w:t>Ja / nee (doorhalen wat niet van toepassing is)</w:t>
      </w:r>
    </w:p>
    <w:p w14:paraId="41F8A97B" w14:textId="77777777" w:rsidR="00804D53" w:rsidRPr="00300406" w:rsidRDefault="00804D53" w:rsidP="00804D53">
      <w:pPr>
        <w:spacing w:line="260" w:lineRule="atLeast"/>
        <w:rPr>
          <w:rFonts w:cs="Verdana"/>
          <w:szCs w:val="18"/>
        </w:rPr>
      </w:pPr>
    </w:p>
    <w:p w14:paraId="7B8A9BB0" w14:textId="77777777" w:rsidR="00804D53" w:rsidRPr="00300406" w:rsidRDefault="00804D53" w:rsidP="00804D53">
      <w:pPr>
        <w:spacing w:line="260" w:lineRule="atLeast"/>
        <w:rPr>
          <w:rFonts w:cs="Verdana"/>
          <w:szCs w:val="18"/>
        </w:rPr>
      </w:pPr>
      <w:r w:rsidRPr="00300406">
        <w:rPr>
          <w:rFonts w:cs="Verdana"/>
          <w:szCs w:val="18"/>
        </w:rPr>
        <w:t>Zo ja, vermeld voor elke onderneming:</w:t>
      </w:r>
    </w:p>
    <w:p w14:paraId="0F839E22" w14:textId="77777777" w:rsidR="00804D53" w:rsidRPr="00300406" w:rsidRDefault="00804D53" w:rsidP="00804D53">
      <w:pPr>
        <w:numPr>
          <w:ilvl w:val="0"/>
          <w:numId w:val="38"/>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4756471B" w14:textId="77777777" w:rsidR="00804D53" w:rsidRPr="00300406" w:rsidRDefault="00804D53" w:rsidP="00804D53">
      <w:pPr>
        <w:numPr>
          <w:ilvl w:val="0"/>
          <w:numId w:val="38"/>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53F2BEF5" w14:textId="77777777" w:rsidR="00804D53" w:rsidRPr="00300406" w:rsidRDefault="00804D53" w:rsidP="00804D53">
      <w:pPr>
        <w:spacing w:line="260" w:lineRule="atLeast"/>
        <w:ind w:hanging="709"/>
        <w:rPr>
          <w:rFonts w:cs="Verdana"/>
          <w:b/>
          <w:bCs/>
          <w:szCs w:val="18"/>
        </w:rPr>
      </w:pPr>
    </w:p>
    <w:p w14:paraId="2294A947" w14:textId="77777777" w:rsidR="00804D53" w:rsidRPr="00300406" w:rsidRDefault="00804D53" w:rsidP="00804D53">
      <w:pPr>
        <w:spacing w:line="260" w:lineRule="atLeast"/>
        <w:rPr>
          <w:rFonts w:cs="Verdana"/>
          <w:szCs w:val="18"/>
        </w:rPr>
      </w:pPr>
      <w:r w:rsidRPr="00300406">
        <w:rPr>
          <w:rFonts w:cs="Verdana"/>
          <w:szCs w:val="18"/>
        </w:rPr>
        <w:t>…………………………………………………………………………………………………………………………………………</w:t>
      </w:r>
    </w:p>
    <w:p w14:paraId="3C2ECE54" w14:textId="77777777" w:rsidR="00804D53" w:rsidRPr="00300406" w:rsidRDefault="00804D53" w:rsidP="00804D53">
      <w:pPr>
        <w:spacing w:line="260" w:lineRule="atLeast"/>
        <w:rPr>
          <w:rFonts w:cs="Verdana"/>
          <w:szCs w:val="18"/>
        </w:rPr>
      </w:pPr>
      <w:r w:rsidRPr="00300406">
        <w:rPr>
          <w:rFonts w:cs="Verdana"/>
          <w:szCs w:val="18"/>
        </w:rPr>
        <w:t>…………………………………………………………………………………………………………………………………………</w:t>
      </w:r>
    </w:p>
    <w:p w14:paraId="6AAE3592" w14:textId="77777777" w:rsidR="00804D53" w:rsidRPr="00300406" w:rsidRDefault="00804D53" w:rsidP="00804D53">
      <w:pPr>
        <w:spacing w:line="260" w:lineRule="atLeast"/>
        <w:rPr>
          <w:rFonts w:cs="Verdana"/>
          <w:szCs w:val="18"/>
        </w:rPr>
      </w:pPr>
      <w:r w:rsidRPr="00300406">
        <w:rPr>
          <w:rFonts w:cs="Verdana"/>
          <w:szCs w:val="18"/>
        </w:rPr>
        <w:t>…………………………………………………………………………………………………………………………………………</w:t>
      </w:r>
    </w:p>
    <w:p w14:paraId="3849FFB3" w14:textId="77777777" w:rsidR="00804D53" w:rsidRPr="00300406" w:rsidRDefault="00804D53" w:rsidP="00804D53">
      <w:pPr>
        <w:spacing w:line="260" w:lineRule="atLeast"/>
        <w:ind w:hanging="709"/>
        <w:rPr>
          <w:rFonts w:cs="Verdana"/>
          <w:b/>
          <w:bCs/>
          <w:szCs w:val="18"/>
        </w:rPr>
      </w:pPr>
    </w:p>
    <w:p w14:paraId="09E351D1" w14:textId="77777777" w:rsidR="00804D53" w:rsidRPr="00300406" w:rsidRDefault="00804D53" w:rsidP="00804D53">
      <w:pPr>
        <w:spacing w:line="260" w:lineRule="atLeast"/>
        <w:ind w:hanging="709"/>
        <w:rPr>
          <w:rFonts w:cs="Verdana"/>
          <w:szCs w:val="18"/>
        </w:rPr>
      </w:pPr>
    </w:p>
    <w:p w14:paraId="70C685F5" w14:textId="77777777" w:rsidR="00804D53" w:rsidRPr="00300406" w:rsidRDefault="00804D53" w:rsidP="00804D53">
      <w:pPr>
        <w:numPr>
          <w:ilvl w:val="0"/>
          <w:numId w:val="34"/>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0B0DE957" w14:textId="77777777" w:rsidR="00804D53" w:rsidRPr="00300406" w:rsidRDefault="00804D53" w:rsidP="00804D53">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w:t>
      </w:r>
      <w:r w:rsidRPr="00300406">
        <w:rPr>
          <w:rFonts w:cs="Verdana"/>
          <w:i/>
          <w:iCs/>
          <w:sz w:val="16"/>
          <w:szCs w:val="16"/>
        </w:rPr>
        <w:lastRenderedPageBreak/>
        <w:t>samenwerkingsverband van ondernemers (een combinatie), al dan niet als vennootschap onder firma, dan wel als Special Purpose Vehicle (SPV).</w:t>
      </w:r>
    </w:p>
    <w:p w14:paraId="2FBD6049" w14:textId="77777777" w:rsidR="00804D53" w:rsidRPr="00300406" w:rsidRDefault="00804D53" w:rsidP="00804D53">
      <w:pPr>
        <w:spacing w:line="260" w:lineRule="atLeast"/>
        <w:ind w:hanging="709"/>
        <w:rPr>
          <w:rFonts w:cs="Verdana"/>
          <w:sz w:val="16"/>
          <w:szCs w:val="16"/>
        </w:rPr>
      </w:pPr>
    </w:p>
    <w:p w14:paraId="0F239468" w14:textId="77777777" w:rsidR="00804D53" w:rsidRPr="00300406" w:rsidRDefault="00804D53" w:rsidP="00804D53">
      <w:pPr>
        <w:numPr>
          <w:ilvl w:val="1"/>
          <w:numId w:val="34"/>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630122FC" w14:textId="77777777" w:rsidR="00804D53" w:rsidRPr="00300406" w:rsidRDefault="00804D53" w:rsidP="00804D53">
      <w:pPr>
        <w:spacing w:line="260" w:lineRule="atLeast"/>
        <w:ind w:hanging="709"/>
        <w:rPr>
          <w:rFonts w:cs="Verdana"/>
          <w:szCs w:val="18"/>
        </w:rPr>
      </w:pPr>
    </w:p>
    <w:p w14:paraId="3DA80925" w14:textId="77777777" w:rsidR="00804D53" w:rsidRPr="00300406" w:rsidRDefault="00804D53" w:rsidP="00804D53">
      <w:pPr>
        <w:spacing w:line="260" w:lineRule="atLeast"/>
        <w:rPr>
          <w:rFonts w:cs="Verdana"/>
          <w:szCs w:val="18"/>
        </w:rPr>
      </w:pPr>
      <w:r w:rsidRPr="00300406">
        <w:rPr>
          <w:rFonts w:cs="Verdana"/>
          <w:szCs w:val="18"/>
        </w:rPr>
        <w:t>…………………………………………………………………………………………………………………………………………</w:t>
      </w:r>
    </w:p>
    <w:p w14:paraId="7273A3FC" w14:textId="77777777" w:rsidR="00804D53" w:rsidRPr="00300406" w:rsidRDefault="00804D53" w:rsidP="00804D53">
      <w:pPr>
        <w:spacing w:line="260" w:lineRule="atLeast"/>
        <w:rPr>
          <w:rFonts w:cs="Verdana"/>
          <w:szCs w:val="18"/>
        </w:rPr>
      </w:pPr>
      <w:r w:rsidRPr="00300406">
        <w:rPr>
          <w:rFonts w:cs="Verdana"/>
          <w:szCs w:val="18"/>
        </w:rPr>
        <w:t>…………………………………………………………………………………………………………………………………………</w:t>
      </w:r>
    </w:p>
    <w:p w14:paraId="5966E8B1" w14:textId="77777777" w:rsidR="00804D53" w:rsidRPr="00300406" w:rsidRDefault="00804D53" w:rsidP="00804D53">
      <w:pPr>
        <w:spacing w:line="260" w:lineRule="atLeast"/>
        <w:rPr>
          <w:rFonts w:cs="Verdana"/>
          <w:szCs w:val="18"/>
        </w:rPr>
      </w:pPr>
      <w:r w:rsidRPr="00300406">
        <w:rPr>
          <w:rFonts w:cs="Verdana"/>
          <w:szCs w:val="18"/>
        </w:rPr>
        <w:t>…………………………………………………………………………………………………………………………………………</w:t>
      </w:r>
    </w:p>
    <w:p w14:paraId="5BF9A8BD" w14:textId="77777777" w:rsidR="00804D53" w:rsidRPr="00300406" w:rsidRDefault="00804D53" w:rsidP="00804D53">
      <w:pPr>
        <w:spacing w:line="260" w:lineRule="atLeast"/>
        <w:ind w:hanging="709"/>
        <w:rPr>
          <w:rFonts w:cs="Verdana"/>
          <w:szCs w:val="18"/>
        </w:rPr>
      </w:pPr>
    </w:p>
    <w:p w14:paraId="13CB3DB8" w14:textId="77777777" w:rsidR="00804D53" w:rsidRPr="00300406" w:rsidRDefault="00804D53" w:rsidP="00804D53">
      <w:pPr>
        <w:numPr>
          <w:ilvl w:val="1"/>
          <w:numId w:val="34"/>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70B7443" w14:textId="77777777" w:rsidR="00804D53" w:rsidRPr="00300406" w:rsidRDefault="00804D53" w:rsidP="00804D53">
      <w:pPr>
        <w:spacing w:line="260" w:lineRule="atLeast"/>
        <w:ind w:hanging="709"/>
        <w:rPr>
          <w:rFonts w:cs="Verdana"/>
          <w:szCs w:val="18"/>
        </w:rPr>
      </w:pPr>
    </w:p>
    <w:p w14:paraId="0D7825EE" w14:textId="77777777" w:rsidR="00804D53" w:rsidRPr="00300406" w:rsidRDefault="00804D53" w:rsidP="00804D53">
      <w:pPr>
        <w:spacing w:line="260" w:lineRule="atLeast"/>
        <w:rPr>
          <w:rFonts w:cs="Verdana"/>
          <w:szCs w:val="18"/>
        </w:rPr>
      </w:pPr>
      <w:r w:rsidRPr="00300406">
        <w:rPr>
          <w:rFonts w:cs="Verdana"/>
          <w:szCs w:val="18"/>
        </w:rPr>
        <w:t>…………………………………………………………………………………………………………………………………………</w:t>
      </w:r>
    </w:p>
    <w:p w14:paraId="5553CB0A" w14:textId="77777777" w:rsidR="00804D53" w:rsidRPr="00300406" w:rsidRDefault="00804D53" w:rsidP="00804D53">
      <w:pPr>
        <w:spacing w:line="260" w:lineRule="atLeast"/>
        <w:rPr>
          <w:rFonts w:cs="Verdana"/>
          <w:szCs w:val="18"/>
        </w:rPr>
      </w:pPr>
      <w:r w:rsidRPr="00300406">
        <w:rPr>
          <w:rFonts w:cs="Verdana"/>
          <w:szCs w:val="18"/>
        </w:rPr>
        <w:t>…………………………………………………………………………………………………………………………………………</w:t>
      </w:r>
    </w:p>
    <w:p w14:paraId="0AA12596" w14:textId="77777777" w:rsidR="00804D53" w:rsidRPr="00300406" w:rsidRDefault="00804D53" w:rsidP="00804D53">
      <w:pPr>
        <w:spacing w:line="260" w:lineRule="atLeast"/>
        <w:rPr>
          <w:rFonts w:cs="Verdana"/>
          <w:szCs w:val="18"/>
        </w:rPr>
      </w:pPr>
      <w:r w:rsidRPr="00300406">
        <w:rPr>
          <w:rFonts w:cs="Verdana"/>
          <w:szCs w:val="18"/>
        </w:rPr>
        <w:t>…………………………………………………………………………………………………………………………………………</w:t>
      </w:r>
    </w:p>
    <w:p w14:paraId="632BB4FF" w14:textId="77777777" w:rsidR="00804D53" w:rsidRPr="00300406" w:rsidRDefault="00804D53" w:rsidP="00804D53">
      <w:pPr>
        <w:spacing w:line="260" w:lineRule="atLeast"/>
        <w:rPr>
          <w:rFonts w:cs="Verdana"/>
          <w:szCs w:val="18"/>
        </w:rPr>
      </w:pPr>
    </w:p>
    <w:p w14:paraId="1ECB7BBF" w14:textId="77777777" w:rsidR="00804D53" w:rsidRPr="00300406" w:rsidRDefault="00804D53" w:rsidP="00804D53">
      <w:pPr>
        <w:numPr>
          <w:ilvl w:val="1"/>
          <w:numId w:val="34"/>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7F571172" w14:textId="77777777" w:rsidR="00804D53" w:rsidRPr="00300406" w:rsidRDefault="00804D53" w:rsidP="00804D53">
      <w:pPr>
        <w:spacing w:line="260" w:lineRule="atLeast"/>
        <w:rPr>
          <w:rFonts w:cs="Verdana"/>
          <w:szCs w:val="18"/>
        </w:rPr>
      </w:pPr>
    </w:p>
    <w:p w14:paraId="4A45320F" w14:textId="77777777" w:rsidR="00804D53" w:rsidRPr="00300406" w:rsidRDefault="00804D53" w:rsidP="00804D53">
      <w:pPr>
        <w:spacing w:line="260" w:lineRule="atLeast"/>
        <w:rPr>
          <w:rFonts w:cs="Verdana"/>
          <w:szCs w:val="18"/>
        </w:rPr>
      </w:pPr>
      <w:r w:rsidRPr="00300406">
        <w:rPr>
          <w:rFonts w:cs="Verdana"/>
          <w:szCs w:val="18"/>
        </w:rPr>
        <w:t>…………………………………………………………………………………………………………………………………………</w:t>
      </w:r>
    </w:p>
    <w:p w14:paraId="5B9E35CD" w14:textId="77777777" w:rsidR="00804D53" w:rsidRPr="00300406" w:rsidRDefault="00804D53" w:rsidP="00804D53">
      <w:pPr>
        <w:spacing w:line="260" w:lineRule="atLeast"/>
        <w:rPr>
          <w:rFonts w:cs="Verdana"/>
          <w:szCs w:val="18"/>
        </w:rPr>
      </w:pPr>
      <w:r w:rsidRPr="00300406">
        <w:rPr>
          <w:rFonts w:cs="Verdana"/>
          <w:szCs w:val="18"/>
        </w:rPr>
        <w:t>…………………………………………………………………………………………………………………………………………</w:t>
      </w:r>
    </w:p>
    <w:p w14:paraId="5F82D6D5" w14:textId="77777777" w:rsidR="00804D53" w:rsidRPr="00300406" w:rsidRDefault="00804D53" w:rsidP="00804D53">
      <w:pPr>
        <w:spacing w:line="260" w:lineRule="atLeast"/>
        <w:rPr>
          <w:rFonts w:cs="Verdana"/>
          <w:szCs w:val="18"/>
        </w:rPr>
      </w:pPr>
      <w:r w:rsidRPr="00300406">
        <w:rPr>
          <w:rFonts w:cs="Verdana"/>
          <w:szCs w:val="18"/>
        </w:rPr>
        <w:t>…………………………………………………………………………………………………………………………………………</w:t>
      </w:r>
    </w:p>
    <w:p w14:paraId="39788FA8" w14:textId="77777777" w:rsidR="00804D53" w:rsidRPr="00300406" w:rsidRDefault="00804D53" w:rsidP="00804D53">
      <w:pPr>
        <w:spacing w:line="260" w:lineRule="atLeast"/>
        <w:rPr>
          <w:rFonts w:cs="Verdana"/>
          <w:szCs w:val="18"/>
        </w:rPr>
      </w:pPr>
    </w:p>
    <w:p w14:paraId="612BF78C" w14:textId="77777777" w:rsidR="00804D53" w:rsidRPr="00300406" w:rsidRDefault="00804D53" w:rsidP="00804D53">
      <w:pPr>
        <w:spacing w:line="260" w:lineRule="atLeast"/>
        <w:rPr>
          <w:rFonts w:cs="Verdana"/>
          <w:szCs w:val="18"/>
        </w:rPr>
      </w:pPr>
    </w:p>
    <w:p w14:paraId="6EC495B1" w14:textId="77777777" w:rsidR="00804D53" w:rsidRPr="00300406" w:rsidRDefault="00804D53" w:rsidP="00804D53">
      <w:pPr>
        <w:numPr>
          <w:ilvl w:val="0"/>
          <w:numId w:val="34"/>
        </w:numPr>
        <w:spacing w:line="260" w:lineRule="atLeast"/>
        <w:ind w:left="0"/>
        <w:rPr>
          <w:rFonts w:cs="Verdana"/>
          <w:b/>
          <w:bCs/>
          <w:szCs w:val="18"/>
        </w:rPr>
      </w:pPr>
      <w:r w:rsidRPr="00300406">
        <w:rPr>
          <w:rFonts w:cs="Verdana"/>
          <w:b/>
          <w:bCs/>
          <w:szCs w:val="18"/>
        </w:rPr>
        <w:t>VRAAG TEN AANZIEN VAN CONFLICTERENDE BELANGEN</w:t>
      </w:r>
    </w:p>
    <w:p w14:paraId="06AF8D5B" w14:textId="77777777" w:rsidR="00804D53" w:rsidRPr="00300406" w:rsidRDefault="00804D53" w:rsidP="00804D53">
      <w:pPr>
        <w:spacing w:line="260" w:lineRule="atLeast"/>
        <w:ind w:hanging="349"/>
        <w:rPr>
          <w:rFonts w:cs="Verdana"/>
          <w:bCs/>
          <w:szCs w:val="18"/>
        </w:rPr>
      </w:pPr>
    </w:p>
    <w:p w14:paraId="17CE9ED3" w14:textId="77777777" w:rsidR="00804D53" w:rsidRPr="00300406" w:rsidRDefault="00804D53" w:rsidP="00804D53">
      <w:pPr>
        <w:numPr>
          <w:ilvl w:val="1"/>
          <w:numId w:val="34"/>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6CAFB20E" w14:textId="77777777" w:rsidR="00804D53" w:rsidRPr="00300406" w:rsidRDefault="00804D53" w:rsidP="00804D53">
      <w:pPr>
        <w:spacing w:line="260" w:lineRule="atLeast"/>
        <w:ind w:hanging="349"/>
        <w:rPr>
          <w:rFonts w:cs="Verdana"/>
          <w:bCs/>
          <w:szCs w:val="18"/>
        </w:rPr>
      </w:pPr>
    </w:p>
    <w:p w14:paraId="2B4EC623" w14:textId="77777777" w:rsidR="00804D53" w:rsidRPr="00300406" w:rsidRDefault="00804D53" w:rsidP="00804D53">
      <w:pPr>
        <w:spacing w:line="260" w:lineRule="atLeast"/>
        <w:ind w:hanging="1"/>
        <w:rPr>
          <w:rFonts w:cs="Verdana"/>
          <w:szCs w:val="18"/>
        </w:rPr>
      </w:pPr>
      <w:r w:rsidRPr="00300406">
        <w:rPr>
          <w:rFonts w:cs="Verdana"/>
          <w:szCs w:val="18"/>
        </w:rPr>
        <w:t>Ja / nee (doorhalen wat niet van toepassing is)</w:t>
      </w:r>
    </w:p>
    <w:p w14:paraId="0813FAB8" w14:textId="77777777" w:rsidR="00804D53" w:rsidRPr="00300406" w:rsidRDefault="00804D53" w:rsidP="00804D53">
      <w:pPr>
        <w:spacing w:line="260" w:lineRule="atLeast"/>
        <w:ind w:hanging="1"/>
        <w:rPr>
          <w:rFonts w:cs="Verdana"/>
          <w:szCs w:val="18"/>
        </w:rPr>
      </w:pPr>
    </w:p>
    <w:p w14:paraId="01861BB2" w14:textId="77777777" w:rsidR="00804D53" w:rsidRPr="00300406" w:rsidRDefault="00804D53" w:rsidP="00804D53">
      <w:pPr>
        <w:spacing w:line="260" w:lineRule="atLeast"/>
        <w:rPr>
          <w:rFonts w:cs="Verdana"/>
          <w:szCs w:val="18"/>
        </w:rPr>
      </w:pPr>
      <w:r w:rsidRPr="00300406">
        <w:rPr>
          <w:rFonts w:cs="Verdana"/>
          <w:szCs w:val="18"/>
        </w:rPr>
        <w:t>Zo ja, vermeld de aard van de betreffende conflicterende belangen.</w:t>
      </w:r>
    </w:p>
    <w:p w14:paraId="10E12DA5" w14:textId="77777777" w:rsidR="00804D53" w:rsidRPr="00300406" w:rsidRDefault="00804D53" w:rsidP="00804D53">
      <w:pPr>
        <w:spacing w:line="260" w:lineRule="atLeast"/>
        <w:rPr>
          <w:rFonts w:cs="Verdana"/>
          <w:szCs w:val="18"/>
        </w:rPr>
      </w:pPr>
    </w:p>
    <w:p w14:paraId="29A0CC57" w14:textId="77777777" w:rsidR="00804D53" w:rsidRPr="00300406" w:rsidRDefault="00804D53" w:rsidP="00804D53">
      <w:pPr>
        <w:spacing w:line="260" w:lineRule="atLeast"/>
        <w:rPr>
          <w:rFonts w:cs="Verdana"/>
          <w:szCs w:val="18"/>
        </w:rPr>
      </w:pPr>
      <w:r w:rsidRPr="00300406">
        <w:rPr>
          <w:rFonts w:cs="Verdana"/>
          <w:szCs w:val="18"/>
        </w:rPr>
        <w:t>…………………………………………………………………………………………………………………………………………</w:t>
      </w:r>
    </w:p>
    <w:p w14:paraId="18CBE9D5" w14:textId="77777777" w:rsidR="00804D53" w:rsidRPr="00300406" w:rsidRDefault="00804D53" w:rsidP="00804D53">
      <w:pPr>
        <w:spacing w:line="260" w:lineRule="atLeast"/>
        <w:rPr>
          <w:rFonts w:cs="Verdana"/>
          <w:szCs w:val="18"/>
        </w:rPr>
      </w:pPr>
      <w:r w:rsidRPr="00300406">
        <w:rPr>
          <w:rFonts w:cs="Verdana"/>
          <w:szCs w:val="18"/>
        </w:rPr>
        <w:t>…………………………………………………………………………………………………………………………………………</w:t>
      </w:r>
    </w:p>
    <w:p w14:paraId="61D63F65" w14:textId="77777777" w:rsidR="00804D53" w:rsidRPr="00300406" w:rsidRDefault="00804D53" w:rsidP="00804D53">
      <w:pPr>
        <w:spacing w:line="260" w:lineRule="atLeast"/>
        <w:rPr>
          <w:rFonts w:cs="Verdana"/>
          <w:szCs w:val="18"/>
        </w:rPr>
      </w:pPr>
      <w:r w:rsidRPr="00300406">
        <w:rPr>
          <w:rFonts w:cs="Verdana"/>
          <w:szCs w:val="18"/>
        </w:rPr>
        <w:t>…………………………………………………………………………………………………………………………………………</w:t>
      </w:r>
    </w:p>
    <w:p w14:paraId="734AF1EC" w14:textId="77777777" w:rsidR="00804D53" w:rsidRDefault="00804D53" w:rsidP="00804D53">
      <w:pPr>
        <w:spacing w:line="260" w:lineRule="atLeast"/>
        <w:rPr>
          <w:rFonts w:cs="Verdana"/>
          <w:szCs w:val="18"/>
        </w:rPr>
      </w:pPr>
    </w:p>
    <w:p w14:paraId="1D2FE65E" w14:textId="77777777" w:rsidR="00804D53" w:rsidRPr="00300406" w:rsidRDefault="00804D53" w:rsidP="00804D53">
      <w:pPr>
        <w:spacing w:line="260" w:lineRule="atLeast"/>
        <w:rPr>
          <w:rFonts w:cs="Verdana"/>
          <w:szCs w:val="18"/>
        </w:rPr>
      </w:pPr>
    </w:p>
    <w:p w14:paraId="51A572E6" w14:textId="77777777" w:rsidR="00804D53" w:rsidRPr="00F85D23" w:rsidRDefault="00804D53" w:rsidP="00804D53">
      <w:pPr>
        <w:numPr>
          <w:ilvl w:val="0"/>
          <w:numId w:val="34"/>
        </w:numPr>
        <w:tabs>
          <w:tab w:val="clear" w:pos="720"/>
        </w:tabs>
        <w:ind w:left="0"/>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5335B7B9" w14:textId="77777777" w:rsidR="00804D53" w:rsidRDefault="00804D53" w:rsidP="00804D53">
      <w:pPr>
        <w:rPr>
          <w:rFonts w:cs="Verdana"/>
        </w:rPr>
      </w:pPr>
    </w:p>
    <w:p w14:paraId="4ED609B3" w14:textId="77777777" w:rsidR="00804D53" w:rsidRPr="00401722" w:rsidRDefault="00804D53" w:rsidP="00804D53">
      <w:pPr>
        <w:numPr>
          <w:ilvl w:val="1"/>
          <w:numId w:val="34"/>
        </w:numPr>
        <w:spacing w:line="260" w:lineRule="atLeast"/>
        <w:ind w:left="0"/>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043EFB89" w14:textId="77777777" w:rsidR="00804D53" w:rsidRDefault="00804D53" w:rsidP="00804D53">
      <w:pPr>
        <w:pStyle w:val="Lijstalinea"/>
        <w:rPr>
          <w:rFonts w:cs="Verdana"/>
        </w:rPr>
      </w:pPr>
    </w:p>
    <w:p w14:paraId="7F4472A2" w14:textId="77777777" w:rsidR="00804D53" w:rsidRPr="0093681B" w:rsidRDefault="00804D53" w:rsidP="00804D53">
      <w:pPr>
        <w:rPr>
          <w:rFonts w:cs="Verdana"/>
        </w:rPr>
      </w:pPr>
      <w:r w:rsidRPr="0093681B">
        <w:rPr>
          <w:rFonts w:cs="Verdana"/>
        </w:rPr>
        <w:t>Ja / nee (doorhalen wat niet van toepassing is)</w:t>
      </w:r>
    </w:p>
    <w:p w14:paraId="7FEEB612" w14:textId="77777777" w:rsidR="00804D53" w:rsidRDefault="00804D53" w:rsidP="00804D53">
      <w:pPr>
        <w:rPr>
          <w:rFonts w:cs="Verdana"/>
        </w:rPr>
      </w:pPr>
    </w:p>
    <w:p w14:paraId="03CBCF3F" w14:textId="77777777" w:rsidR="00804D53" w:rsidRPr="00401722" w:rsidRDefault="00804D53" w:rsidP="00804D53">
      <w:pPr>
        <w:numPr>
          <w:ilvl w:val="1"/>
          <w:numId w:val="34"/>
        </w:numPr>
        <w:spacing w:line="260" w:lineRule="atLeast"/>
        <w:ind w:left="0"/>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3CDA5D5B" w14:textId="77777777" w:rsidR="00804D53" w:rsidRDefault="00804D53" w:rsidP="00804D53">
      <w:pPr>
        <w:rPr>
          <w:rFonts w:cs="Verdana"/>
        </w:rPr>
      </w:pPr>
    </w:p>
    <w:p w14:paraId="203C521D" w14:textId="77777777" w:rsidR="00804D53" w:rsidRPr="006D42A6" w:rsidRDefault="00804D53" w:rsidP="00804D53">
      <w:pPr>
        <w:rPr>
          <w:rFonts w:cs="Verdana"/>
        </w:rPr>
      </w:pPr>
      <w:r w:rsidRPr="006D42A6">
        <w:rPr>
          <w:rFonts w:cs="Verdana"/>
        </w:rPr>
        <w:t>Ja / nee (doorhalen wat niet van toepassing is)</w:t>
      </w:r>
    </w:p>
    <w:p w14:paraId="4526E525" w14:textId="77777777" w:rsidR="00804D53" w:rsidRDefault="00804D53" w:rsidP="00804D53">
      <w:pPr>
        <w:rPr>
          <w:rFonts w:cs="Verdana"/>
        </w:rPr>
      </w:pPr>
    </w:p>
    <w:p w14:paraId="0031A8A4" w14:textId="77777777" w:rsidR="00804D53" w:rsidRPr="00B065DC" w:rsidRDefault="00804D53" w:rsidP="00804D53">
      <w:pPr>
        <w:numPr>
          <w:ilvl w:val="1"/>
          <w:numId w:val="34"/>
        </w:numPr>
        <w:spacing w:line="260" w:lineRule="atLeast"/>
        <w:ind w:left="0"/>
        <w:rPr>
          <w:rFonts w:cs="Verdana"/>
          <w:szCs w:val="18"/>
        </w:rPr>
      </w:pPr>
      <w:r w:rsidRPr="00401722">
        <w:rPr>
          <w:rFonts w:cs="Verdana"/>
          <w:szCs w:val="18"/>
        </w:rPr>
        <w:t>Handelt de onderneming namens of op aanwijzing van een entiteit als bedoeld bij vraag 4.1 of 4.2?</w:t>
      </w:r>
    </w:p>
    <w:p w14:paraId="0C1F5A26" w14:textId="77777777" w:rsidR="00804D53" w:rsidRDefault="00804D53" w:rsidP="00804D53">
      <w:pPr>
        <w:rPr>
          <w:rFonts w:cs="Verdana"/>
        </w:rPr>
      </w:pPr>
    </w:p>
    <w:p w14:paraId="29D20A9F" w14:textId="77777777" w:rsidR="00804D53" w:rsidRDefault="00804D53" w:rsidP="00804D53">
      <w:pPr>
        <w:spacing w:line="260" w:lineRule="atLeast"/>
        <w:rPr>
          <w:rFonts w:cs="Verdana"/>
        </w:rPr>
      </w:pPr>
      <w:r w:rsidRPr="00A12536">
        <w:rPr>
          <w:rFonts w:cs="Verdana"/>
        </w:rPr>
        <w:t>Ja / nee (doorhalen wat niet van toepassing is)</w:t>
      </w:r>
    </w:p>
    <w:p w14:paraId="79EE3B0F" w14:textId="77777777" w:rsidR="00804D53" w:rsidRDefault="00804D53" w:rsidP="00804D53">
      <w:pPr>
        <w:spacing w:line="260" w:lineRule="atLeast"/>
        <w:rPr>
          <w:rFonts w:cs="Verdana"/>
          <w:szCs w:val="18"/>
        </w:rPr>
      </w:pPr>
    </w:p>
    <w:p w14:paraId="435CA014" w14:textId="77777777" w:rsidR="00804D53" w:rsidRPr="00B065DC" w:rsidRDefault="00804D53" w:rsidP="00804D53">
      <w:pPr>
        <w:numPr>
          <w:ilvl w:val="1"/>
          <w:numId w:val="34"/>
        </w:numPr>
        <w:spacing w:line="260" w:lineRule="atLeast"/>
        <w:ind w:left="0"/>
        <w:rPr>
          <w:rFonts w:cs="Verdana"/>
          <w:szCs w:val="18"/>
        </w:rPr>
      </w:pPr>
      <w:r w:rsidRPr="00401722">
        <w:rPr>
          <w:rFonts w:cs="Verdana"/>
          <w:szCs w:val="18"/>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5375F79B" w14:textId="77777777" w:rsidR="00804D53" w:rsidRDefault="00804D53" w:rsidP="00804D53">
      <w:pPr>
        <w:rPr>
          <w:rFonts w:cs="Verdana"/>
        </w:rPr>
      </w:pPr>
    </w:p>
    <w:p w14:paraId="6FA8D510" w14:textId="77777777" w:rsidR="00804D53" w:rsidRDefault="00804D53" w:rsidP="00804D53">
      <w:pPr>
        <w:rPr>
          <w:rFonts w:cs="Verdana"/>
        </w:rPr>
      </w:pPr>
      <w:r w:rsidRPr="00A12536">
        <w:rPr>
          <w:rFonts w:cs="Verdana"/>
        </w:rPr>
        <w:t>Ja / nee (doorhalen wat niet van toepassing is)</w:t>
      </w:r>
    </w:p>
    <w:p w14:paraId="3B02CC43" w14:textId="77777777" w:rsidR="00804D53" w:rsidRDefault="00804D53" w:rsidP="00804D53">
      <w:pPr>
        <w:spacing w:line="260" w:lineRule="atLeast"/>
        <w:rPr>
          <w:rFonts w:cs="Verdana"/>
          <w:szCs w:val="18"/>
        </w:rPr>
      </w:pPr>
    </w:p>
    <w:p w14:paraId="7562ED25" w14:textId="77777777" w:rsidR="00804D53" w:rsidRPr="00300406" w:rsidRDefault="00804D53" w:rsidP="00804D53">
      <w:pPr>
        <w:spacing w:line="260" w:lineRule="atLeast"/>
        <w:rPr>
          <w:rFonts w:cs="Verdana"/>
          <w:szCs w:val="18"/>
        </w:rPr>
      </w:pPr>
    </w:p>
    <w:p w14:paraId="6F30973B" w14:textId="77777777" w:rsidR="00804D53" w:rsidRPr="00300406" w:rsidRDefault="00804D53" w:rsidP="00804D53">
      <w:pPr>
        <w:spacing w:line="260" w:lineRule="atLeast"/>
        <w:ind w:left="352" w:hanging="352"/>
        <w:rPr>
          <w:rFonts w:cs="Verdana"/>
          <w:b/>
          <w:bCs/>
          <w:szCs w:val="18"/>
        </w:rPr>
      </w:pPr>
      <w:r w:rsidRPr="00300406">
        <w:rPr>
          <w:rFonts w:cs="Verdana"/>
          <w:b/>
          <w:bCs/>
          <w:szCs w:val="18"/>
        </w:rPr>
        <w:t>VERKLARING</w:t>
      </w:r>
    </w:p>
    <w:p w14:paraId="362696C3" w14:textId="77777777" w:rsidR="00804D53" w:rsidRPr="00300406" w:rsidRDefault="00804D53" w:rsidP="00804D53">
      <w:pPr>
        <w:spacing w:line="260" w:lineRule="atLeast"/>
        <w:ind w:left="352" w:hanging="352"/>
        <w:rPr>
          <w:rFonts w:cs="Verdana"/>
          <w:szCs w:val="18"/>
        </w:rPr>
      </w:pPr>
    </w:p>
    <w:p w14:paraId="01729913" w14:textId="77777777" w:rsidR="00804D53" w:rsidRPr="00300406" w:rsidRDefault="00804D53" w:rsidP="00804D53">
      <w:pPr>
        <w:spacing w:line="260" w:lineRule="atLeast"/>
        <w:ind w:left="352" w:hanging="352"/>
        <w:rPr>
          <w:rFonts w:cs="Verdana"/>
          <w:szCs w:val="18"/>
        </w:rPr>
      </w:pPr>
      <w:r w:rsidRPr="00300406">
        <w:rPr>
          <w:rFonts w:cs="Verdana"/>
          <w:szCs w:val="18"/>
        </w:rPr>
        <w:t>Ondergetekende verklaart dat:</w:t>
      </w:r>
    </w:p>
    <w:p w14:paraId="24672666" w14:textId="77777777" w:rsidR="00804D53" w:rsidRPr="00300406" w:rsidRDefault="00804D53" w:rsidP="00804D53">
      <w:pPr>
        <w:numPr>
          <w:ilvl w:val="0"/>
          <w:numId w:val="39"/>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2438EF40" w14:textId="77777777" w:rsidR="00804D53" w:rsidRPr="00300406" w:rsidRDefault="00804D53" w:rsidP="00804D53">
      <w:pPr>
        <w:numPr>
          <w:ilvl w:val="0"/>
          <w:numId w:val="39"/>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73F2136" w14:textId="77777777" w:rsidR="00804D53" w:rsidRPr="00300406" w:rsidRDefault="00804D53" w:rsidP="00804D53">
      <w:pPr>
        <w:numPr>
          <w:ilvl w:val="0"/>
          <w:numId w:val="39"/>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0BE9E43B" w14:textId="77777777" w:rsidR="00804D53" w:rsidRPr="00300406" w:rsidRDefault="00804D53" w:rsidP="00804D53">
      <w:pPr>
        <w:numPr>
          <w:ilvl w:val="0"/>
          <w:numId w:val="39"/>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26E571DE" w14:textId="77777777" w:rsidR="00804D53" w:rsidRPr="00300406" w:rsidRDefault="00804D53" w:rsidP="00804D53">
      <w:pPr>
        <w:tabs>
          <w:tab w:val="num" w:pos="540"/>
        </w:tabs>
        <w:ind w:left="352" w:hanging="352"/>
        <w:rPr>
          <w:rFonts w:cs="RijksoverheidSansText-Regular"/>
          <w:szCs w:val="16"/>
        </w:rPr>
      </w:pPr>
    </w:p>
    <w:p w14:paraId="4B4E2199" w14:textId="77777777" w:rsidR="00804D53" w:rsidRPr="009305BA" w:rsidRDefault="00804D53" w:rsidP="00804D53">
      <w:pPr>
        <w:pStyle w:val="Broodtekst"/>
        <w:rPr>
          <w:b/>
        </w:rPr>
      </w:pPr>
      <w:r w:rsidRPr="00300406">
        <w:rPr>
          <w:b/>
        </w:rPr>
        <w:t>Ondertekening</w:t>
      </w:r>
    </w:p>
    <w:p w14:paraId="0F6BBD28" w14:textId="77777777" w:rsidR="00804D53" w:rsidRPr="00300406" w:rsidRDefault="00804D53" w:rsidP="00804D53">
      <w:pPr>
        <w:pStyle w:val="Broodtekst"/>
      </w:pPr>
    </w:p>
    <w:p w14:paraId="33446174" w14:textId="77777777" w:rsidR="00804D53" w:rsidRPr="00300406" w:rsidRDefault="00804D53" w:rsidP="00804D53">
      <w:pPr>
        <w:rPr>
          <w:rFonts w:cs="V&amp;W Syntax (Adobe)"/>
          <w:b/>
        </w:rPr>
      </w:pPr>
      <w:r w:rsidRPr="00300406">
        <w:t xml:space="preserve">De aanvullende eigen verklaring dient digitaal te worden ondertekend conform </w:t>
      </w:r>
      <w:bookmarkStart w:id="5" w:name="bwAP_NO_aan40"/>
      <w:r w:rsidRPr="00E87A33">
        <w:rPr>
          <w:vanish/>
          <w:color w:val="E0E0E0"/>
        </w:rPr>
        <w:t>paragraaf 4.3 respectievelijk</w:t>
      </w:r>
      <w:bookmarkEnd w:id="5"/>
      <w:r w:rsidRPr="00300406">
        <w:rPr>
          <w:color w:val="000000" w:themeColor="text1"/>
        </w:rPr>
        <w:t xml:space="preserve"> </w:t>
      </w:r>
      <w:r w:rsidRPr="00300406">
        <w:t xml:space="preserve">paragraaf </w:t>
      </w:r>
      <w:bookmarkStart w:id="6" w:name="bwParagraaf_nr_631_6"/>
      <w:r>
        <w:t>4.3.1</w:t>
      </w:r>
      <w:bookmarkEnd w:id="6"/>
      <w:r w:rsidRPr="00300406">
        <w:rPr>
          <w:color w:val="000000" w:themeColor="text1"/>
        </w:rPr>
        <w:t>.</w:t>
      </w:r>
    </w:p>
    <w:p w14:paraId="4AC64A89" w14:textId="615B6246" w:rsidR="00BD48E6" w:rsidRDefault="00BD48E6" w:rsidP="00804D53">
      <w:pPr>
        <w:pStyle w:val="BijlageGenummerdKop"/>
        <w:numPr>
          <w:ilvl w:val="0"/>
          <w:numId w:val="0"/>
        </w:numPr>
      </w:pPr>
    </w:p>
    <w:sectPr w:rsidR="00BD48E6" w:rsidSect="000B3F9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08E57" w14:textId="77777777" w:rsidR="0034411A" w:rsidRDefault="0034411A" w:rsidP="0088501B">
      <w:r>
        <w:separator/>
      </w:r>
    </w:p>
  </w:endnote>
  <w:endnote w:type="continuationSeparator" w:id="0">
    <w:p w14:paraId="11C9BBE7" w14:textId="77777777" w:rsidR="0034411A" w:rsidRDefault="0034411A"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962E"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F012A"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4D56"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82D38" w14:textId="77777777" w:rsidR="0034411A" w:rsidRDefault="0034411A" w:rsidP="0088501B">
      <w:r>
        <w:separator/>
      </w:r>
    </w:p>
  </w:footnote>
  <w:footnote w:type="continuationSeparator" w:id="0">
    <w:p w14:paraId="1CE91C38" w14:textId="77777777" w:rsidR="0034411A" w:rsidRDefault="0034411A" w:rsidP="0088501B">
      <w:r>
        <w:continuationSeparator/>
      </w:r>
    </w:p>
  </w:footnote>
  <w:footnote w:id="1">
    <w:p w14:paraId="09D60E0B" w14:textId="77777777" w:rsidR="00804D53" w:rsidRPr="006B36CC" w:rsidRDefault="00804D53" w:rsidP="00804D53">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14DB"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840E8" w14:textId="77777777" w:rsidR="006E130E" w:rsidRPr="006E130E" w:rsidRDefault="006E130E" w:rsidP="006E130E">
    <w:pPr>
      <w:pStyle w:val="Koptekst"/>
    </w:pPr>
    <w:r w:rsidRPr="006E130E">
      <w:pict w14:anchorId="4B0B9BCB">
        <v:rect id="_x0000_i1037" style="width:470.3pt;height:.6pt" o:hralign="center" o:hrstd="t" o:hrnoshade="t" o:hr="t" fillcolor="black" stroked="f"/>
      </w:pict>
    </w:r>
  </w:p>
  <w:p w14:paraId="13DEC3C0" w14:textId="46CFEDBF" w:rsidR="006E130E" w:rsidRPr="006E130E" w:rsidRDefault="006E130E" w:rsidP="006E130E">
    <w:pPr>
      <w:pStyle w:val="Koptekst"/>
    </w:pPr>
    <w:r w:rsidRPr="006E130E">
      <w:t>Behoort bij zaaknummer: 3121</w:t>
    </w:r>
    <w:r>
      <w:t>9225</w:t>
    </w:r>
  </w:p>
  <w:p w14:paraId="64084A74" w14:textId="77777777" w:rsidR="006E130E" w:rsidRPr="006E130E" w:rsidRDefault="006E130E" w:rsidP="006E130E">
    <w:pPr>
      <w:pStyle w:val="Koptekst"/>
    </w:pPr>
    <w:r w:rsidRPr="006E130E">
      <w:pict w14:anchorId="17649D6E">
        <v:rect id="_x0000_i1038" style="width:470.3pt;height:.6pt" o:hralign="center" o:hrstd="t" o:hrnoshade="t" o:hr="t" fillcolor="black" stroked="f"/>
      </w:pict>
    </w:r>
  </w:p>
  <w:p w14:paraId="49DC8510"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8CA0"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6" w15:restartNumberingAfterBreak="0">
    <w:nsid w:val="79050C84"/>
    <w:multiLevelType w:val="multilevel"/>
    <w:tmpl w:val="06962652"/>
    <w:numStyleLink w:val="Lijststijl"/>
  </w:abstractNum>
  <w:abstractNum w:abstractNumId="3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403527804">
    <w:abstractNumId w:val="10"/>
  </w:num>
  <w:num w:numId="2" w16cid:durableId="1325011329">
    <w:abstractNumId w:val="12"/>
  </w:num>
  <w:num w:numId="3" w16cid:durableId="2134712761">
    <w:abstractNumId w:val="33"/>
  </w:num>
  <w:num w:numId="4" w16cid:durableId="1734700530">
    <w:abstractNumId w:val="11"/>
  </w:num>
  <w:num w:numId="5" w16cid:durableId="131287078">
    <w:abstractNumId w:val="18"/>
  </w:num>
  <w:num w:numId="6" w16cid:durableId="1038163243">
    <w:abstractNumId w:val="22"/>
  </w:num>
  <w:num w:numId="7" w16cid:durableId="73092968">
    <w:abstractNumId w:val="2"/>
  </w:num>
  <w:num w:numId="8" w16cid:durableId="1249653512">
    <w:abstractNumId w:val="1"/>
  </w:num>
  <w:num w:numId="9" w16cid:durableId="1150949028">
    <w:abstractNumId w:val="0"/>
  </w:num>
  <w:num w:numId="10" w16cid:durableId="907224651">
    <w:abstractNumId w:val="8"/>
  </w:num>
  <w:num w:numId="11" w16cid:durableId="2143422589">
    <w:abstractNumId w:val="6"/>
  </w:num>
  <w:num w:numId="12" w16cid:durableId="1600991455">
    <w:abstractNumId w:val="6"/>
  </w:num>
  <w:num w:numId="13" w16cid:durableId="31656799">
    <w:abstractNumId w:val="34"/>
  </w:num>
  <w:num w:numId="14" w16cid:durableId="974062559">
    <w:abstractNumId w:val="3"/>
  </w:num>
  <w:num w:numId="15" w16cid:durableId="2012100332">
    <w:abstractNumId w:val="19"/>
  </w:num>
  <w:num w:numId="16" w16cid:durableId="1833794336">
    <w:abstractNumId w:val="26"/>
  </w:num>
  <w:num w:numId="17" w16cid:durableId="1524785301">
    <w:abstractNumId w:val="9"/>
  </w:num>
  <w:num w:numId="18" w16cid:durableId="746000015">
    <w:abstractNumId w:val="23"/>
  </w:num>
  <w:num w:numId="19" w16cid:durableId="405150693">
    <w:abstractNumId w:val="36"/>
  </w:num>
  <w:num w:numId="20" w16cid:durableId="564296246">
    <w:abstractNumId w:val="13"/>
  </w:num>
  <w:num w:numId="21" w16cid:durableId="181475395">
    <w:abstractNumId w:val="25"/>
  </w:num>
  <w:num w:numId="22" w16cid:durableId="1513642937">
    <w:abstractNumId w:val="29"/>
  </w:num>
  <w:num w:numId="23" w16cid:durableId="1290623541">
    <w:abstractNumId w:val="21"/>
  </w:num>
  <w:num w:numId="24" w16cid:durableId="545609276">
    <w:abstractNumId w:val="31"/>
  </w:num>
  <w:num w:numId="25" w16cid:durableId="1034649513">
    <w:abstractNumId w:val="30"/>
  </w:num>
  <w:num w:numId="26" w16cid:durableId="1994406594">
    <w:abstractNumId w:val="7"/>
  </w:num>
  <w:num w:numId="27" w16cid:durableId="1270354417">
    <w:abstractNumId w:val="17"/>
  </w:num>
  <w:num w:numId="28" w16cid:durableId="338194835">
    <w:abstractNumId w:val="24"/>
  </w:num>
  <w:num w:numId="29" w16cid:durableId="205068017">
    <w:abstractNumId w:val="4"/>
  </w:num>
  <w:num w:numId="30" w16cid:durableId="843203349">
    <w:abstractNumId w:val="14"/>
  </w:num>
  <w:num w:numId="31" w16cid:durableId="883902670">
    <w:abstractNumId w:val="27"/>
  </w:num>
  <w:num w:numId="32" w16cid:durableId="292370428">
    <w:abstractNumId w:val="16"/>
  </w:num>
  <w:num w:numId="33" w16cid:durableId="2058897262">
    <w:abstractNumId w:val="32"/>
  </w:num>
  <w:num w:numId="34" w16cid:durableId="2021657783">
    <w:abstractNumId w:val="37"/>
  </w:num>
  <w:num w:numId="35" w16cid:durableId="1355841412">
    <w:abstractNumId w:val="5"/>
  </w:num>
  <w:num w:numId="36" w16cid:durableId="2108772572">
    <w:abstractNumId w:val="35"/>
  </w:num>
  <w:num w:numId="37" w16cid:durableId="1689016503">
    <w:abstractNumId w:val="28"/>
  </w:num>
  <w:num w:numId="38" w16cid:durableId="946891724">
    <w:abstractNumId w:val="20"/>
  </w:num>
  <w:num w:numId="39" w16cid:durableId="18190357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2BC"/>
    <w:rsid w:val="00043163"/>
    <w:rsid w:val="00056D70"/>
    <w:rsid w:val="000B3F94"/>
    <w:rsid w:val="000E1F3B"/>
    <w:rsid w:val="00171672"/>
    <w:rsid w:val="00173156"/>
    <w:rsid w:val="001D6F03"/>
    <w:rsid w:val="002A6578"/>
    <w:rsid w:val="002B1092"/>
    <w:rsid w:val="002E0FD2"/>
    <w:rsid w:val="0034411A"/>
    <w:rsid w:val="00351738"/>
    <w:rsid w:val="0038549E"/>
    <w:rsid w:val="003C4BF2"/>
    <w:rsid w:val="003D51FB"/>
    <w:rsid w:val="003F5EB0"/>
    <w:rsid w:val="003F6EDB"/>
    <w:rsid w:val="0040142D"/>
    <w:rsid w:val="0040571B"/>
    <w:rsid w:val="004350F1"/>
    <w:rsid w:val="00450447"/>
    <w:rsid w:val="004B0EA1"/>
    <w:rsid w:val="004D766D"/>
    <w:rsid w:val="005A4FBE"/>
    <w:rsid w:val="005D2CF1"/>
    <w:rsid w:val="005E046F"/>
    <w:rsid w:val="006006F5"/>
    <w:rsid w:val="00650A9B"/>
    <w:rsid w:val="006D2E66"/>
    <w:rsid w:val="006E130E"/>
    <w:rsid w:val="006F42D7"/>
    <w:rsid w:val="007435A7"/>
    <w:rsid w:val="007F4AEA"/>
    <w:rsid w:val="00804D53"/>
    <w:rsid w:val="0088386A"/>
    <w:rsid w:val="0088501B"/>
    <w:rsid w:val="008D2753"/>
    <w:rsid w:val="008E3581"/>
    <w:rsid w:val="008F5EDC"/>
    <w:rsid w:val="00905289"/>
    <w:rsid w:val="009212BC"/>
    <w:rsid w:val="009C5CF5"/>
    <w:rsid w:val="00A32591"/>
    <w:rsid w:val="00A77ABF"/>
    <w:rsid w:val="00A863E9"/>
    <w:rsid w:val="00B022C4"/>
    <w:rsid w:val="00B559E9"/>
    <w:rsid w:val="00B72222"/>
    <w:rsid w:val="00B80650"/>
    <w:rsid w:val="00BD48E6"/>
    <w:rsid w:val="00C36FAA"/>
    <w:rsid w:val="00C71133"/>
    <w:rsid w:val="00CA55CC"/>
    <w:rsid w:val="00CB3317"/>
    <w:rsid w:val="00DA3555"/>
    <w:rsid w:val="00E456EE"/>
    <w:rsid w:val="00ED7AB9"/>
    <w:rsid w:val="00EE5BBE"/>
    <w:rsid w:val="00F323E2"/>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7269D"/>
  <w15:chartTrackingRefBased/>
  <w15:docId w15:val="{F3A02617-6B98-4E85-996F-0E7481F4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8F5EDC"/>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9212B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9212B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9212B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9212B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9212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12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12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12BC"/>
    <w:rPr>
      <w:rFonts w:eastAsiaTheme="majorEastAsia" w:cstheme="majorBidi"/>
      <w:color w:val="272727" w:themeColor="text1" w:themeTint="D8"/>
    </w:rPr>
  </w:style>
  <w:style w:type="paragraph" w:customStyle="1" w:styleId="Broodtekst">
    <w:name w:val="Broodtekst"/>
    <w:basedOn w:val="Standaard"/>
    <w:link w:val="BroodtekstChar"/>
    <w:qFormat/>
    <w:rsid w:val="009212BC"/>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9212BC"/>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9212BC"/>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9212BC"/>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9212BC"/>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9212BC"/>
    <w:rPr>
      <w:rFonts w:ascii="Verdana" w:eastAsia="DejaVu Sans" w:hAnsi="Verdana" w:cs="Times New Roman"/>
      <w:sz w:val="24"/>
      <w:lang w:eastAsia="nl-NL"/>
    </w:rPr>
  </w:style>
  <w:style w:type="paragraph" w:customStyle="1" w:styleId="broodtekst0">
    <w:name w:val="broodtekst"/>
    <w:basedOn w:val="Standaard"/>
    <w:link w:val="broodtekstChar2"/>
    <w:qFormat/>
    <w:rsid w:val="00171672"/>
    <w:pPr>
      <w:tabs>
        <w:tab w:val="left" w:pos="227"/>
        <w:tab w:val="left" w:pos="454"/>
        <w:tab w:val="left" w:pos="680"/>
      </w:tabs>
      <w:autoSpaceDE w:val="0"/>
      <w:autoSpaceDN w:val="0"/>
      <w:adjustRightInd w:val="0"/>
    </w:pPr>
    <w:rPr>
      <w:rFonts w:eastAsia="Times New Roman"/>
      <w:szCs w:val="18"/>
    </w:rPr>
  </w:style>
  <w:style w:type="character" w:customStyle="1" w:styleId="broodtekstChar2">
    <w:name w:val="broodtekst Char2"/>
    <w:basedOn w:val="Standaardalinea-lettertype"/>
    <w:link w:val="broodtekst0"/>
    <w:rsid w:val="00171672"/>
    <w:rPr>
      <w:rFonts w:ascii="Verdana" w:eastAsia="Times New Roman" w:hAnsi="Verdana" w:cs="Times New Roman"/>
      <w:lang w:eastAsia="nl-NL"/>
    </w:rPr>
  </w:style>
  <w:style w:type="character" w:styleId="Voetnootmarkering">
    <w:name w:val="footnote reference"/>
    <w:basedOn w:val="Standaardalinea-lettertype"/>
    <w:uiPriority w:val="99"/>
    <w:rsid w:val="00804D53"/>
    <w:rPr>
      <w:rFonts w:cs="Times New Roman"/>
      <w:vertAlign w:val="superscript"/>
    </w:rPr>
  </w:style>
  <w:style w:type="paragraph" w:styleId="Voetnoottekst">
    <w:name w:val="footnote text"/>
    <w:basedOn w:val="Standaard"/>
    <w:link w:val="VoetnoottekstChar"/>
    <w:rsid w:val="00804D53"/>
    <w:pPr>
      <w:spacing w:line="180" w:lineRule="atLeast"/>
    </w:pPr>
    <w:rPr>
      <w:sz w:val="13"/>
      <w:szCs w:val="20"/>
    </w:rPr>
  </w:style>
  <w:style w:type="character" w:customStyle="1" w:styleId="VoetnoottekstChar">
    <w:name w:val="Voetnoottekst Char"/>
    <w:basedOn w:val="Standaardalinea-lettertype"/>
    <w:link w:val="Voetnoottekst"/>
    <w:rsid w:val="00804D53"/>
    <w:rPr>
      <w:rFonts w:ascii="Verdana" w:eastAsia="DejaVu Sans" w:hAnsi="Verdana" w:cs="Times New Roman"/>
      <w:sz w:val="13"/>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E3252925F83184EAB3B98EF057CA9CD" ma:contentTypeVersion="96" ma:contentTypeDescription="Een nieuw document maken." ma:contentTypeScope="" ma:versionID="a65095c3f33b9a0745e9f8f0155b17e6">
  <xsd:schema xmlns:xsd="http://www.w3.org/2001/XMLSchema" xmlns:xs="http://www.w3.org/2001/XMLSchema" xmlns:p="http://schemas.microsoft.com/office/2006/metadata/properties" xmlns:ns3="4e7f0d92-268e-435e-9852-2e2949322b5e" xmlns:ns4="73074e6f-0fd3-48f5-b108-426895e9ff08" targetNamespace="http://schemas.microsoft.com/office/2006/metadata/properties" ma:root="true" ma:fieldsID="8d9722af3392116aef7da0dd089c506a" ns3:_="" ns4:_="">
    <xsd:import namespace="4e7f0d92-268e-435e-9852-2e2949322b5e"/>
    <xsd:import namespace="73074e6f-0fd3-48f5-b108-426895e9ff08"/>
    <xsd:element name="properties">
      <xsd:complexType>
        <xsd:sequence>
          <xsd:element name="documentManagement">
            <xsd:complexType>
              <xsd:all>
                <xsd:element ref="ns3:Datum" minOccurs="0"/>
                <xsd:element ref="ns3:_dlc_DocId" minOccurs="0"/>
                <xsd:element ref="ns3:_dlc_DocIdUrl" minOccurs="0"/>
                <xsd:element ref="ns3:_dlc_DocIdPersistId" minOccurs="0"/>
                <xsd:element ref="ns4:Kenmerk" minOccurs="0"/>
                <xsd:element ref="ns4:Organisatie" minOccurs="0"/>
                <xsd:element ref="ns4:Statu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auteur" minOccurs="0"/>
                <xsd:element ref="ns4:MediaServiceAutoKeyPoints" minOccurs="0"/>
                <xsd:element ref="ns4:MediaServiceKeyPoints" minOccurs="0"/>
                <xsd:element ref="ns4:MediaServiceDateTaken" minOccurs="0"/>
                <xsd:element ref="ns4:MediaServiceLocation" minOccurs="0"/>
                <xsd:element ref="ns4:Deeltaak" minOccurs="0"/>
                <xsd:element ref="ns4:TypeOplevering" minOccurs="0"/>
                <xsd:element ref="ns3:SharedWithUsers" minOccurs="0"/>
                <xsd:element ref="ns3:SharedWithDetails" minOccurs="0"/>
                <xsd:element ref="ns4:MediaLengthInSeconds" minOccurs="0"/>
                <xsd:element ref="ns4:lcf76f155ced4ddcb4097134ff3c332f" minOccurs="0"/>
                <xsd:element ref="ns3:TaxCatchAll" minOccurs="0"/>
                <xsd:element ref="ns4:Bestelnummer"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f0d92-268e-435e-9852-2e2949322b5e"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ma:readOnly="false">
      <xsd:simpleType>
        <xsd:restriction base="dms:DateTime"/>
      </xsd:simpleType>
    </xsd:element>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element name="TaxCatchAll" ma:index="34" nillable="true" ma:displayName="Taxonomy Catch All Column" ma:hidden="true" ma:list="{1bec3de1-21a2-48f8-a3d2-b188ba4103cd}" ma:internalName="TaxCatchAll" ma:showField="CatchAllData" ma:web="4e7f0d92-268e-435e-9852-2e2949322b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074e6f-0fd3-48f5-b108-426895e9ff08" elementFormDefault="qualified">
    <xsd:import namespace="http://schemas.microsoft.com/office/2006/documentManagement/types"/>
    <xsd:import namespace="http://schemas.microsoft.com/office/infopath/2007/PartnerControls"/>
    <xsd:element name="Kenmerk" ma:index="13" nillable="true" ma:displayName="Kenmerk" ma:format="Dropdown" ma:internalName="Kenmerk">
      <xsd:simpleType>
        <xsd:restriction base="dms:Text">
          <xsd:maxLength value="255"/>
        </xsd:restriction>
      </xsd:simpleType>
    </xsd:element>
    <xsd:element name="Organisatie" ma:index="14" nillable="true" ma:displayName="Leverancier" ma:format="Dropdown" ma:internalName="Organisatie">
      <xsd:simpleType>
        <xsd:restriction base="dms:Text">
          <xsd:maxLength value="255"/>
        </xsd:restriction>
      </xsd:simpleType>
    </xsd:element>
    <xsd:element name="Status" ma:index="15" nillable="true" ma:displayName="Status" ma:default="Openstaand" ma:format="Dropdown" ma:internalName="Status">
      <xsd:simpleType>
        <xsd:union memberTypes="dms:Text">
          <xsd:simpleType>
            <xsd:restriction base="dms:Choice">
              <xsd:enumeration value="Openstaand"/>
              <xsd:enumeration value="Afgerond"/>
            </xsd:restriction>
          </xsd:simpleType>
        </xsd:un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auteur" ma:index="22" nillable="true" ma:displayName="auteur" ma:internalName="auteur">
      <xsd:simpleType>
        <xsd:restriction base="dms:Text">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Deeltaak" ma:index="27" nillable="true" ma:displayName="Deeltaak" ma:internalName="Deeltaak">
      <xsd:simpleType>
        <xsd:restriction base="dms:Text">
          <xsd:maxLength value="255"/>
        </xsd:restriction>
      </xsd:simpleType>
    </xsd:element>
    <xsd:element name="TypeOplevering" ma:index="28" nillable="true" ma:displayName="TypeOplevering" ma:format="Dropdown" ma:internalName="TypeOplevering">
      <xsd:simpleType>
        <xsd:restriction base="dms:Choice">
          <xsd:enumeration value="Algemeen"/>
          <xsd:enumeration value="Oplevering deeltaak"/>
          <xsd:enumeration value="Tussentijds verslag"/>
        </xsd:restriction>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Afbeeldingtags" ma:readOnly="false" ma:fieldId="{5cf76f15-5ced-4ddc-b409-7134ff3c332f}" ma:taxonomyMulti="true" ma:sspId="5ce6b06e-b801-4358-b315-936ea5c8294e" ma:termSetId="09814cd3-568e-fe90-9814-8d621ff8fb84" ma:anchorId="fba54fb3-c3e1-fe81-a776-ca4b69148c4d" ma:open="true" ma:isKeyword="false">
      <xsd:complexType>
        <xsd:sequence>
          <xsd:element ref="pc:Terms" minOccurs="0" maxOccurs="1"/>
        </xsd:sequence>
      </xsd:complexType>
    </xsd:element>
    <xsd:element name="Bestelnummer" ma:index="35" nillable="true" ma:displayName="Bestelnummer" ma:format="Dropdown" ma:internalName="Bestelnummer">
      <xsd:simpleType>
        <xsd:restriction base="dms:Text">
          <xsd:maxLength value="255"/>
        </xsd:restrictio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73074e6f-0fd3-48f5-b108-426895e9ff08">Openstaand</Status>
    <lcf76f155ced4ddcb4097134ff3c332f xmlns="73074e6f-0fd3-48f5-b108-426895e9ff08">
      <Terms xmlns="http://schemas.microsoft.com/office/infopath/2007/PartnerControls"/>
    </lcf76f155ced4ddcb4097134ff3c332f>
    <Deeltaak xmlns="73074e6f-0fd3-48f5-b108-426895e9ff08" xsi:nil="true"/>
    <auteur xmlns="73074e6f-0fd3-48f5-b108-426895e9ff08" xsi:nil="true"/>
    <Datum xmlns="4e7f0d92-268e-435e-9852-2e2949322b5e" xsi:nil="true"/>
    <Organisatie xmlns="73074e6f-0fd3-48f5-b108-426895e9ff08" xsi:nil="true"/>
    <TypeOplevering xmlns="73074e6f-0fd3-48f5-b108-426895e9ff08" xsi:nil="true"/>
    <TaxCatchAll xmlns="4e7f0d92-268e-435e-9852-2e2949322b5e" xsi:nil="true"/>
    <Bestelnummer xmlns="73074e6f-0fd3-48f5-b108-426895e9ff08" xsi:nil="true"/>
    <Kenmerk xmlns="73074e6f-0fd3-48f5-b108-426895e9ff08" xsi:nil="true"/>
    <_dlc_DocId xmlns="4e7f0d92-268e-435e-9852-2e2949322b5e">VNSC-1097783671-13245</_dlc_DocId>
    <_dlc_DocIdUrl xmlns="4e7f0d92-268e-435e-9852-2e2949322b5e">
      <Url>https://vnsc.sharepoint.com/sites/vnsc-boz/_layouts/15/DocIdRedir.aspx?ID=VNSC-1097783671-13245</Url>
      <Description>VNSC-1097783671-13245</Description>
    </_dlc_DocIdUrl>
  </documentManagement>
</p:properties>
</file>

<file path=customXml/itemProps1.xml><?xml version="1.0" encoding="utf-8"?>
<ds:datastoreItem xmlns:ds="http://schemas.openxmlformats.org/officeDocument/2006/customXml" ds:itemID="{F30D8928-3DAC-403C-861F-B22D1069DF9C}">
  <ds:schemaRefs>
    <ds:schemaRef ds:uri="http://schemas.microsoft.com/sharepoint/v3/contenttype/forms"/>
  </ds:schemaRefs>
</ds:datastoreItem>
</file>

<file path=customXml/itemProps2.xml><?xml version="1.0" encoding="utf-8"?>
<ds:datastoreItem xmlns:ds="http://schemas.openxmlformats.org/officeDocument/2006/customXml" ds:itemID="{DCB24DFA-4495-4525-BAC5-1C6822BAD09F}">
  <ds:schemaRefs>
    <ds:schemaRef ds:uri="http://schemas.microsoft.com/sharepoint/events"/>
  </ds:schemaRefs>
</ds:datastoreItem>
</file>

<file path=customXml/itemProps3.xml><?xml version="1.0" encoding="utf-8"?>
<ds:datastoreItem xmlns:ds="http://schemas.openxmlformats.org/officeDocument/2006/customXml" ds:itemID="{D3B12611-F938-4547-9FBB-A0F14031DD51}"/>
</file>

<file path=customXml/itemProps4.xml><?xml version="1.0" encoding="utf-8"?>
<ds:datastoreItem xmlns:ds="http://schemas.openxmlformats.org/officeDocument/2006/customXml" ds:itemID="{0DDEE7A6-1D94-4564-8B99-90C7179561E3}">
  <ds:schemaRefs>
    <ds:schemaRef ds:uri="http://schemas.microsoft.com/office/2006/metadata/properties"/>
    <ds:schemaRef ds:uri="http://schemas.microsoft.com/office/infopath/2007/PartnerControls"/>
    <ds:schemaRef ds:uri="73074e6f-0fd3-48f5-b108-426895e9ff08"/>
    <ds:schemaRef ds:uri="4e7f0d92-268e-435e-9852-2e2949322b5e"/>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1287</Words>
  <Characters>7082</Characters>
  <Application>Microsoft Office Word</Application>
  <DocSecurity>0</DocSecurity>
  <Lines>59</Lines>
  <Paragraphs>16</Paragraphs>
  <ScaleCrop>false</ScaleCrop>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Balthazar, Ronald (RWS ZD)</dc:creator>
  <cp:keywords/>
  <dc:description/>
  <cp:lastModifiedBy>Balthazar, Ronald (RWS ZD)</cp:lastModifiedBy>
  <cp:revision>3</cp:revision>
  <dcterms:created xsi:type="dcterms:W3CDTF">2026-05-27T08:55:00Z</dcterms:created>
  <dcterms:modified xsi:type="dcterms:W3CDTF">2026-07-08T07:21:00Z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0x0101006E3252925F83184EAB3B98EF057CA9CD</vt:lpwstr>
  </property>
  <property fmtid="{D5CDD505-2E9C-101B-9397-08002B2CF9AE}" pid="3" name="_dlc_DocIdItemGuid">
    <vt:lpwstr>bac652f6-1df5-41e6-8f6c-21e0c2c97397</vt:lpwstr>
  </property>
  <property fmtid="{D5CDD505-2E9C-101B-9397-08002B2CF9AE}" pid="4" name="MediaServiceImageTags">
    <vt:lpwstr/>
  </property>
</Properties>
</file>