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6F480244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9744F6">
                              <w:rPr>
                                <w:color w:val="151F6D"/>
                                <w:sz w:val="40"/>
                                <w:szCs w:val="40"/>
                              </w:rPr>
                              <w:t>B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22A6EB4D" w14:textId="66DA24D4" w:rsidR="00E8568E" w:rsidRDefault="00E8568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Perceel </w:t>
                            </w:r>
                            <w:r w:rsidR="009744F6"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397C8A5D" w:rsidR="00F17537" w:rsidRDefault="00E8568E" w:rsidP="00F008F3">
                            <w:pPr>
                              <w:pStyle w:val="titel0"/>
                            </w:pPr>
                            <w:r>
                              <w:t>Warme Dranken en Koude Drankenvoorziening</w:t>
                            </w:r>
                            <w:r w:rsidR="00FB1801">
                              <w:t xml:space="preserve"> 202</w:t>
                            </w:r>
                            <w:r>
                              <w:t>7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752CECAC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8568E">
                              <w:rPr>
                                <w:sz w:val="24"/>
                                <w:szCs w:val="24"/>
                              </w:rPr>
                              <w:t>WDKD2027</w:t>
                            </w:r>
                          </w:p>
                          <w:p w14:paraId="1D977FE9" w14:textId="684320D1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publicatie aanbesteding </w:t>
                            </w:r>
                            <w:r w:rsidR="00E8568E">
                              <w:rPr>
                                <w:sz w:val="24"/>
                                <w:szCs w:val="24"/>
                              </w:rPr>
                              <w:t>14 juli 2026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6F480244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9744F6">
                        <w:rPr>
                          <w:color w:val="151F6D"/>
                          <w:sz w:val="40"/>
                          <w:szCs w:val="40"/>
                        </w:rPr>
                        <w:t>B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22A6EB4D" w14:textId="66DA24D4" w:rsidR="00E8568E" w:rsidRDefault="00E8568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Perceel </w:t>
                      </w:r>
                      <w:r w:rsidR="009744F6"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397C8A5D" w:rsidR="00F17537" w:rsidRDefault="00E8568E" w:rsidP="00F008F3">
                      <w:pPr>
                        <w:pStyle w:val="titel0"/>
                      </w:pPr>
                      <w:r>
                        <w:t>Warme Dranken en Koude Drankenvoorziening</w:t>
                      </w:r>
                      <w:r w:rsidR="00FB1801">
                        <w:t xml:space="preserve"> 202</w:t>
                      </w:r>
                      <w:r>
                        <w:t>7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752CECAC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E8568E">
                        <w:rPr>
                          <w:sz w:val="24"/>
                          <w:szCs w:val="24"/>
                        </w:rPr>
                        <w:t>WDKD2027</w:t>
                      </w:r>
                    </w:p>
                    <w:p w14:paraId="1D977FE9" w14:textId="684320D1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publicatie aanbesteding </w:t>
                      </w:r>
                      <w:r w:rsidR="00E8568E">
                        <w:rPr>
                          <w:sz w:val="24"/>
                          <w:szCs w:val="24"/>
                        </w:rPr>
                        <w:t>14 juli 2026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77777777" w:rsidR="008C5626" w:rsidRPr="008C5626" w:rsidRDefault="008C5626" w:rsidP="008C5626"/>
    <w:p w14:paraId="35EDAD4F" w14:textId="77777777" w:rsidR="008C5626" w:rsidRPr="008C5626" w:rsidRDefault="008C5626" w:rsidP="008C5626"/>
    <w:p w14:paraId="7A1E7EAC" w14:textId="77777777" w:rsidR="008C5626" w:rsidRPr="008C5626" w:rsidRDefault="008C5626" w:rsidP="008C5626"/>
    <w:p w14:paraId="7EEE778E" w14:textId="77777777" w:rsidR="008C5626" w:rsidRPr="008C5626" w:rsidRDefault="008C5626" w:rsidP="008C5626"/>
    <w:p w14:paraId="1D6D7228" w14:textId="77777777" w:rsidR="008C5626" w:rsidRPr="008C5626" w:rsidRDefault="008C5626" w:rsidP="008C5626"/>
    <w:p w14:paraId="0AC12DD8" w14:textId="77777777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5E0284D7" w14:textId="77777777" w:rsidR="002A6274" w:rsidRDefault="0067204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5C01B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>
        <w:br w:type="page"/>
      </w:r>
      <w:bookmarkStart w:id="2" w:name="_Hlk211348982"/>
    </w:p>
    <w:p w14:paraId="53AED923" w14:textId="77777777" w:rsidR="002A6274" w:rsidRDefault="002A627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</w:p>
    <w:p w14:paraId="72D6D381" w14:textId="7AC95C4F" w:rsidR="009606A3" w:rsidRPr="002A6274" w:rsidRDefault="009606A3" w:rsidP="002A6274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A6274">
        <w:rPr>
          <w:rFonts w:eastAsia="Times New Roman" w:cs="Times New Roman"/>
          <w:b/>
          <w:bCs w:val="0"/>
          <w:kern w:val="0"/>
          <w:szCs w:val="24"/>
          <w:lang w:eastAsia="en-US"/>
        </w:rPr>
        <w:t>Gegevens Inschrijver</w:t>
      </w:r>
    </w:p>
    <w:p w14:paraId="367CFBC4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9606A3" w:rsidRPr="009606A3" w14:paraId="7AA39929" w14:textId="77777777" w:rsidTr="00FB1801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9606A3">
              <w:rPr>
                <w:rFonts w:eastAsia="Calibri"/>
                <w:bCs/>
                <w:szCs w:val="18"/>
                <w:lang w:eastAsia="en-US"/>
              </w:rPr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p w14:paraId="5E2188BA" w14:textId="7FA3AD40" w:rsidR="009606A3" w:rsidRDefault="009606A3" w:rsidP="002A6274">
      <w:pPr>
        <w:pStyle w:val="Lijstalinea"/>
        <w:numPr>
          <w:ilvl w:val="0"/>
          <w:numId w:val="34"/>
        </w:numPr>
        <w:spacing w:line="276" w:lineRule="auto"/>
        <w:rPr>
          <w:rFonts w:eastAsia="Calibri"/>
          <w:szCs w:val="18"/>
          <w:lang w:eastAsia="en-US"/>
        </w:rPr>
      </w:pPr>
      <w:r w:rsidRPr="002A6274">
        <w:rPr>
          <w:rFonts w:eastAsia="Calibri"/>
          <w:szCs w:val="18"/>
          <w:lang w:eastAsia="en-US"/>
        </w:rPr>
        <w:t xml:space="preserve">gaat het om een referentieopdracht in onderaanneming? Dan vermeldt u de waarde van het gedeelte </w:t>
      </w:r>
      <w:r w:rsidR="00FB1801">
        <w:rPr>
          <w:rFonts w:eastAsia="Calibri"/>
          <w:szCs w:val="18"/>
          <w:lang w:eastAsia="en-US"/>
        </w:rPr>
        <w:t xml:space="preserve">                 </w:t>
      </w:r>
      <w:r w:rsidRPr="002A6274">
        <w:rPr>
          <w:rFonts w:eastAsia="Calibri"/>
          <w:szCs w:val="18"/>
          <w:lang w:eastAsia="en-US"/>
        </w:rPr>
        <w:t>dat in onderaanneming is uitgevoerd.</w:t>
      </w:r>
    </w:p>
    <w:p w14:paraId="055180DE" w14:textId="77777777" w:rsidR="002A6274" w:rsidRPr="002A6274" w:rsidRDefault="002A6274" w:rsidP="002A6274">
      <w:pPr>
        <w:pStyle w:val="Lijstalinea"/>
        <w:spacing w:line="276" w:lineRule="auto"/>
        <w:ind w:left="1080"/>
        <w:rPr>
          <w:rFonts w:eastAsia="Calibri"/>
          <w:szCs w:val="18"/>
          <w:lang w:eastAsia="en-US"/>
        </w:rPr>
      </w:pPr>
    </w:p>
    <w:p w14:paraId="478728E7" w14:textId="46B511D8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Kruis hieronder aan welke kerncompetentie door welke referentie bewezen wordt</w:t>
      </w:r>
    </w:p>
    <w:p w14:paraId="2738FDE3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b/>
          <w:szCs w:val="18"/>
          <w:lang w:eastAsia="en-US"/>
        </w:rPr>
      </w:pPr>
    </w:p>
    <w:p w14:paraId="0D453EEE" w14:textId="639E3056" w:rsidR="009606A3" w:rsidRPr="009606A3" w:rsidRDefault="009606A3" w:rsidP="00FB180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908" w:hanging="176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N.B. De </w:t>
      </w:r>
      <w:r w:rsidR="009744F6">
        <w:rPr>
          <w:szCs w:val="18"/>
          <w:lang w:eastAsia="en-US"/>
        </w:rPr>
        <w:t>5</w:t>
      </w:r>
      <w:r w:rsidR="00FB1801">
        <w:rPr>
          <w:szCs w:val="18"/>
          <w:lang w:eastAsia="en-US"/>
        </w:rPr>
        <w:t xml:space="preserve"> </w:t>
      </w:r>
      <w:r w:rsidRPr="009606A3">
        <w:rPr>
          <w:szCs w:val="18"/>
          <w:lang w:eastAsia="en-US"/>
        </w:rPr>
        <w:t>competenties dienen ten minste éénmaal voor te komen binnen het maximum</w:t>
      </w:r>
      <w:r w:rsidR="002A6274">
        <w:rPr>
          <w:szCs w:val="18"/>
          <w:lang w:eastAsia="en-US"/>
        </w:rPr>
        <w:t xml:space="preserve"> </w:t>
      </w:r>
      <w:r w:rsidR="009744F6">
        <w:rPr>
          <w:szCs w:val="18"/>
          <w:lang w:eastAsia="en-US"/>
        </w:rPr>
        <w:t>5</w:t>
      </w:r>
      <w:r w:rsidR="00E8568E">
        <w:rPr>
          <w:szCs w:val="18"/>
          <w:lang w:eastAsia="en-US"/>
        </w:rPr>
        <w:t xml:space="preserve"> </w:t>
      </w:r>
      <w:r w:rsidRPr="009606A3">
        <w:rPr>
          <w:szCs w:val="18"/>
          <w:lang w:eastAsia="en-US"/>
        </w:rPr>
        <w:t xml:space="preserve">van de aangeleverde referentieopdrachten. </w:t>
      </w:r>
    </w:p>
    <w:p w14:paraId="348BF552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szCs w:val="18"/>
          <w:lang w:eastAsia="en-US"/>
        </w:rPr>
      </w:pPr>
    </w:p>
    <w:p w14:paraId="784F21DA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Uit de gezamenlijke ingediende referenties blijkt dat Inschrijver ervaring heeft met: </w:t>
      </w:r>
    </w:p>
    <w:p w14:paraId="0ED2AAF3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</w:p>
    <w:tbl>
      <w:tblPr>
        <w:tblStyle w:val="Tabelraster3"/>
        <w:tblW w:w="10343" w:type="dxa"/>
        <w:tblInd w:w="0" w:type="dxa"/>
        <w:tblLook w:val="04A0" w:firstRow="1" w:lastRow="0" w:firstColumn="1" w:lastColumn="0" w:noHBand="0" w:noVBand="1"/>
      </w:tblPr>
      <w:tblGrid>
        <w:gridCol w:w="421"/>
        <w:gridCol w:w="6237"/>
        <w:gridCol w:w="3685"/>
      </w:tblGrid>
      <w:tr w:rsidR="009606A3" w:rsidRPr="009606A3" w14:paraId="3079BEB9" w14:textId="77777777" w:rsidTr="009744F6">
        <w:trPr>
          <w:trHeight w:val="11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E68" w14:textId="199222FD" w:rsidR="009606A3" w:rsidRPr="009606A3" w:rsidRDefault="0061208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031D" w14:textId="57150789" w:rsidR="00FB1801" w:rsidRPr="00FB1801" w:rsidRDefault="009744F6" w:rsidP="00DB3FFB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 xml:space="preserve">Het leveren, plaatsen en onderhouden van Koude Dranken en vergelijkbare voorzieningen. Onder vergelijkbare voorzieningen verstaan wij ook </w:t>
            </w:r>
            <w:proofErr w:type="spellStart"/>
            <w:r>
              <w:rPr>
                <w:rFonts w:eastAsia="Calibri"/>
                <w:szCs w:val="18"/>
                <w:lang w:val="nl-NL"/>
              </w:rPr>
              <w:t>vendingoplossingen</w:t>
            </w:r>
            <w:proofErr w:type="spellEnd"/>
            <w:r>
              <w:rPr>
                <w:rFonts w:eastAsia="Calibri"/>
                <w:szCs w:val="18"/>
                <w:lang w:val="nl-NL"/>
              </w:rPr>
              <w:t xml:space="preserve"> of andere drankvoorzieningen binnen organisaties.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661" w14:textId="6933DCCB" w:rsidR="009606A3" w:rsidRPr="009744F6" w:rsidRDefault="00E2529D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>2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49240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>
              <w:rPr>
                <w:rFonts w:eastAsia="Calibri"/>
                <w:b/>
                <w:bCs/>
              </w:rPr>
              <w:t>3</w:t>
            </w:r>
            <w:r w:rsidR="00E8568E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85864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>
              <w:rPr>
                <w:rFonts w:eastAsia="Calibri"/>
                <w:b/>
                <w:bCs/>
              </w:rPr>
              <w:t>4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3089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744F6">
              <w:rPr>
                <w:rFonts w:eastAsia="Calibri"/>
                <w:b/>
                <w:bCs/>
                <w:szCs w:val="18"/>
              </w:rPr>
              <w:t>5</w:t>
            </w:r>
          </w:p>
        </w:tc>
      </w:tr>
      <w:tr w:rsidR="009744F6" w:rsidRPr="009606A3" w14:paraId="6B78EE9F" w14:textId="77777777" w:rsidTr="009744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7D9F" w14:textId="7DE33827" w:rsidR="009744F6" w:rsidRPr="009606A3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225E" w14:textId="00F1455A" w:rsidR="009744F6" w:rsidRPr="00D14BC5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>Het leveren en beheren van ingrediënten voor Koude Dranken binnen een organisatie met meerdere locaties, waarbij sprake is van bevoorrading en beheer op meer dan één locatie.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F51" w14:textId="67663240" w:rsidR="009744F6" w:rsidRPr="009606A3" w:rsidRDefault="00E2529D" w:rsidP="009744F6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52995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66188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>2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93116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3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2154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4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24241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744F6">
              <w:rPr>
                <w:rFonts w:eastAsia="Calibri"/>
                <w:b/>
                <w:bCs/>
                <w:szCs w:val="18"/>
              </w:rPr>
              <w:t>5</w:t>
            </w:r>
          </w:p>
        </w:tc>
      </w:tr>
      <w:tr w:rsidR="009744F6" w:rsidRPr="009606A3" w14:paraId="2F50AFBC" w14:textId="77777777" w:rsidTr="009744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FE0F" w14:textId="21528222" w:rsidR="009744F6" w:rsidRPr="009606A3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C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062" w14:textId="61E8DAAE" w:rsidR="009744F6" w:rsidRPr="00E8568E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>Het uitvoeren van onderhoud en storingsafhandeling met afgesproken servicelevels.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54A" w14:textId="086BC367" w:rsidR="009744F6" w:rsidRPr="00E8568E" w:rsidRDefault="00E2529D" w:rsidP="009744F6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ascii="Segoe UI Symbol" w:eastAsia="Calibri" w:hAnsi="Segoe UI Symbol" w:cs="Segoe UI Symbol"/>
                <w:b/>
                <w:bCs/>
                <w:sz w:val="24"/>
                <w:lang w:val="nl-NL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138252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23488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>2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09646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3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9969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4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75130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744F6">
              <w:rPr>
                <w:rFonts w:eastAsia="Calibri"/>
                <w:b/>
                <w:bCs/>
                <w:szCs w:val="18"/>
              </w:rPr>
              <w:t>5</w:t>
            </w:r>
          </w:p>
        </w:tc>
      </w:tr>
      <w:tr w:rsidR="009744F6" w:rsidRPr="009606A3" w14:paraId="764826E9" w14:textId="77777777" w:rsidTr="009744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D553" w14:textId="02D8C421" w:rsidR="009744F6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AD51" w14:textId="65669546" w:rsidR="009744F6" w:rsidRPr="00E8568E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>Het vermogen om consistente, veilige en hoogwaardige Koude Dranken te leveren volgens de Europese voedselveiligheids-normen (bv HACCP, ISO 22000)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FEF" w14:textId="337AF947" w:rsidR="009744F6" w:rsidRPr="00E8568E" w:rsidRDefault="00E2529D" w:rsidP="009744F6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ascii="Segoe UI Symbol" w:eastAsia="Calibri" w:hAnsi="Segoe UI Symbol" w:cs="Segoe UI Symbol"/>
                <w:b/>
                <w:bCs/>
                <w:sz w:val="24"/>
                <w:lang w:val="nl-NL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83167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50220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>2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41636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3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90089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4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14696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744F6">
              <w:rPr>
                <w:rFonts w:eastAsia="Calibri"/>
                <w:b/>
                <w:bCs/>
                <w:szCs w:val="18"/>
              </w:rPr>
              <w:t>5</w:t>
            </w:r>
          </w:p>
        </w:tc>
      </w:tr>
      <w:tr w:rsidR="009744F6" w:rsidRPr="009606A3" w14:paraId="626A4F02" w14:textId="77777777" w:rsidTr="009744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7EDD" w14:textId="2365E27C" w:rsidR="009744F6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A0C0" w14:textId="54D79597" w:rsidR="009744F6" w:rsidRPr="009744F6" w:rsidRDefault="009744F6" w:rsidP="009744F6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 w:rsidRPr="009744F6">
              <w:rPr>
                <w:rFonts w:eastAsia="Calibri"/>
                <w:szCs w:val="18"/>
                <w:lang w:val="nl-NL"/>
              </w:rPr>
              <w:t>Het vermogen om nieuwe s</w:t>
            </w:r>
            <w:r>
              <w:rPr>
                <w:rFonts w:eastAsia="Calibri"/>
                <w:szCs w:val="18"/>
                <w:lang w:val="nl-NL"/>
              </w:rPr>
              <w:t>maken, producten of concepten te ontwikkelen die aansluiten op de markttrends en klantbehoeften.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D5FE" w14:textId="0FB9D543" w:rsidR="009744F6" w:rsidRDefault="00E2529D" w:rsidP="009744F6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ascii="MS Gothic" w:eastAsia="MS Gothic" w:hAnsi="MS Gothic"/>
                <w:b/>
                <w:bCs/>
                <w:sz w:val="24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17905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213531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>2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72433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3</w:t>
            </w:r>
            <w:r w:rsidR="009744F6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5873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>
              <w:rPr>
                <w:rFonts w:eastAsia="Calibri"/>
                <w:b/>
                <w:bCs/>
              </w:rPr>
              <w:t>4</w:t>
            </w:r>
            <w:r w:rsidR="009744F6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99909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4F6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744F6">
              <w:rPr>
                <w:rFonts w:eastAsia="Calibri"/>
                <w:b/>
                <w:bCs/>
                <w:sz w:val="24"/>
              </w:rPr>
              <w:t xml:space="preserve"> </w:t>
            </w:r>
            <w:r w:rsidR="009744F6" w:rsidRPr="009744F6">
              <w:rPr>
                <w:rFonts w:eastAsia="Calibri"/>
                <w:b/>
                <w:bCs/>
                <w:szCs w:val="18"/>
              </w:rPr>
              <w:t>5</w:t>
            </w:r>
          </w:p>
        </w:tc>
      </w:tr>
    </w:tbl>
    <w:p w14:paraId="15911277" w14:textId="77777777" w:rsidR="009606A3" w:rsidRPr="009606A3" w:rsidRDefault="009606A3" w:rsidP="009606A3">
      <w:pPr>
        <w:spacing w:line="276" w:lineRule="auto"/>
        <w:rPr>
          <w:szCs w:val="18"/>
          <w:lang w:eastAsia="en-US"/>
        </w:rPr>
      </w:pPr>
    </w:p>
    <w:p w14:paraId="797E146D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Referentie 1</w:t>
      </w:r>
    </w:p>
    <w:p w14:paraId="33FF618C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0B98EF84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DDE8AC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3CE6673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C3C2D6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361EF523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EB3CDF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E56024C" w14:textId="77777777" w:rsidR="009606A3" w:rsidRPr="009606A3" w:rsidRDefault="009606A3" w:rsidP="009606A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495B445E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2C59D2E1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6216C3CF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A966273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B01AD5F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55C2672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p w14:paraId="54BD02AD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  <w:r w:rsidRPr="009606A3">
        <w:rPr>
          <w:rFonts w:eastAsia="Calibri"/>
          <w:b/>
          <w:szCs w:val="18"/>
          <w:lang w:eastAsia="en-US"/>
        </w:rPr>
        <w:tab/>
      </w:r>
    </w:p>
    <w:p w14:paraId="469570C2" w14:textId="252D67A5" w:rsidR="00612083" w:rsidRPr="009606A3" w:rsidRDefault="00612083" w:rsidP="0061208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3</w:t>
      </w:r>
    </w:p>
    <w:p w14:paraId="6E139C8A" w14:textId="77777777" w:rsidR="00612083" w:rsidRPr="009606A3" w:rsidRDefault="00612083" w:rsidP="0061208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612083" w:rsidRPr="009606A3" w14:paraId="7B5961A9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40B7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338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7CC87D42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F4A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D2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612083" w:rsidRPr="009606A3" w14:paraId="0B80AF23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37C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47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30E948B8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7D65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87EC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58591119" w14:textId="77777777" w:rsidTr="004929F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879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45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07CBCE9E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D56E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lastRenderedPageBreak/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C5A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683626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61DA5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19DC3C3A" w14:textId="07FB0C74" w:rsidR="00612083" w:rsidRPr="009606A3" w:rsidRDefault="00612083" w:rsidP="0061208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4</w:t>
      </w:r>
    </w:p>
    <w:p w14:paraId="30FF3E69" w14:textId="77777777" w:rsidR="00612083" w:rsidRPr="009606A3" w:rsidRDefault="00612083" w:rsidP="0061208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612083" w:rsidRPr="009606A3" w14:paraId="1EA083D9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049B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8C91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06EB627F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84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104D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612083" w:rsidRPr="009606A3" w14:paraId="10F3C0C5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53D1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3CCF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2486A77E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0ADF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0DE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58B0CBEC" w14:textId="77777777" w:rsidTr="004929F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4112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478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34EF503A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EF15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402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BE59031" w14:textId="77777777" w:rsidR="00612083" w:rsidRPr="009606A3" w:rsidRDefault="00612083" w:rsidP="00612083">
      <w:pPr>
        <w:spacing w:line="276" w:lineRule="auto"/>
        <w:rPr>
          <w:rFonts w:eastAsia="Calibri"/>
          <w:szCs w:val="18"/>
          <w:lang w:eastAsia="en-US"/>
        </w:rPr>
      </w:pPr>
    </w:p>
    <w:p w14:paraId="36F54368" w14:textId="5D782C2E" w:rsidR="009744F6" w:rsidRPr="009606A3" w:rsidRDefault="009744F6" w:rsidP="009744F6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5</w:t>
      </w:r>
    </w:p>
    <w:p w14:paraId="7A27C784" w14:textId="77777777" w:rsidR="009744F6" w:rsidRPr="009606A3" w:rsidRDefault="009744F6" w:rsidP="009744F6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744F6" w:rsidRPr="009606A3" w14:paraId="1CC6D6E2" w14:textId="77777777" w:rsidTr="009429D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11E1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D98E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744F6" w:rsidRPr="009606A3" w14:paraId="21EC4E5E" w14:textId="77777777" w:rsidTr="009429D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5BB8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D7C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744F6" w:rsidRPr="009606A3" w14:paraId="0B4111C2" w14:textId="77777777" w:rsidTr="009429D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2A6B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FC2D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744F6" w:rsidRPr="009606A3" w14:paraId="4308A7EE" w14:textId="77777777" w:rsidTr="009429D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0263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71AC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744F6" w:rsidRPr="009606A3" w14:paraId="3EB3E79F" w14:textId="77777777" w:rsidTr="009429DC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2423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21EA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744F6" w:rsidRPr="009606A3" w14:paraId="56C85A3B" w14:textId="77777777" w:rsidTr="009429D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A1E5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8D94" w14:textId="77777777" w:rsidR="009744F6" w:rsidRPr="009606A3" w:rsidRDefault="009744F6" w:rsidP="009429DC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0A00F5F3" w14:textId="77777777" w:rsid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9F70754" w14:textId="77777777" w:rsidR="009744F6" w:rsidRPr="009606A3" w:rsidRDefault="009744F6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E8184F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1FF96EE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F209CD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2CABEE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CCB78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0"/>
    <w:bookmarkEnd w:id="1"/>
    <w:p w14:paraId="0DA9AFBB" w14:textId="77777777" w:rsidR="009606A3" w:rsidRPr="009606A3" w:rsidRDefault="009606A3" w:rsidP="009606A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9606A3" w:rsidRPr="009606A3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3BD0" w14:textId="77777777" w:rsidR="00E2529D" w:rsidRDefault="00E2529D">
      <w:r>
        <w:separator/>
      </w:r>
    </w:p>
    <w:p w14:paraId="4C576A23" w14:textId="77777777" w:rsidR="00E2529D" w:rsidRDefault="00E2529D"/>
    <w:p w14:paraId="508F96CF" w14:textId="77777777" w:rsidR="00E2529D" w:rsidRDefault="00E2529D"/>
  </w:endnote>
  <w:endnote w:type="continuationSeparator" w:id="0">
    <w:p w14:paraId="27E10DD6" w14:textId="77777777" w:rsidR="00E2529D" w:rsidRDefault="00E2529D">
      <w:r>
        <w:continuationSeparator/>
      </w:r>
    </w:p>
    <w:p w14:paraId="7FDC863B" w14:textId="77777777" w:rsidR="00E2529D" w:rsidRDefault="00E2529D"/>
    <w:p w14:paraId="4A168E2D" w14:textId="77777777" w:rsidR="00E2529D" w:rsidRDefault="00E25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3" w:name="_Toc209500356"/>
        </w:p>
      </w:tc>
    </w:tr>
    <w:bookmarkEnd w:id="3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BF547" w14:textId="77777777" w:rsidR="00E2529D" w:rsidRPr="00B35331" w:rsidRDefault="00E2529D" w:rsidP="00B35331">
      <w:pPr>
        <w:pStyle w:val="Voettekst"/>
      </w:pPr>
    </w:p>
  </w:footnote>
  <w:footnote w:type="continuationSeparator" w:id="0">
    <w:p w14:paraId="3979683D" w14:textId="77777777" w:rsidR="00E2529D" w:rsidRDefault="00E2529D">
      <w:r>
        <w:continuationSeparator/>
      </w:r>
    </w:p>
    <w:p w14:paraId="01A0CE65" w14:textId="77777777" w:rsidR="00E2529D" w:rsidRDefault="00E2529D"/>
    <w:p w14:paraId="111AB131" w14:textId="77777777" w:rsidR="00E2529D" w:rsidRDefault="00E252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2F8EE80E"/>
    <w:lvl w:ilvl="0" w:tplc="51CC8A74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9"/>
  </w:num>
  <w:num w:numId="3" w16cid:durableId="1523545689">
    <w:abstractNumId w:val="15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3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30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2"/>
  </w:num>
  <w:num w:numId="15" w16cid:durableId="1012217575">
    <w:abstractNumId w:val="31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3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4"/>
  </w:num>
  <w:num w:numId="28" w16cid:durableId="707461503">
    <w:abstractNumId w:val="34"/>
  </w:num>
  <w:num w:numId="29" w16cid:durableId="1289049498">
    <w:abstractNumId w:val="12"/>
  </w:num>
  <w:num w:numId="30" w16cid:durableId="48576882">
    <w:abstractNumId w:val="26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8"/>
  </w:num>
  <w:num w:numId="35" w16cid:durableId="140872577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E5D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4995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3BE5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A47EF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01E3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083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44F6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E5A3A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B47FA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039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0869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76F17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529D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568E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07C4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801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676138D5CCB4D9FAF1A400AAD55D9" ma:contentTypeVersion="1" ma:contentTypeDescription="Een nieuw document maken." ma:contentTypeScope="" ma:versionID="8343e97605644e809e9e5587245d8373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637C7-B918-4B67-AD88-37CECCB3A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86385-C11D-4298-A497-D883B93F8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D9BAE-F9BD-4F7D-85E9-1E3AFFC4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3650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2026-07-13T08:03:00Z</dcterms:created>
  <dcterms:modified xsi:type="dcterms:W3CDTF">2026-07-13T08:03:00Z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0x010100DC3676138D5CCB4D9FAF1A400AAD55D9</vt:lpwstr>
  </property>
</Properties>
</file>