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79D4DB5D" w:rsidR="0074766E" w:rsidRDefault="0074766E" w:rsidP="0074766E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4</w:t>
                            </w:r>
                            <w:r w:rsidR="00E8568E">
                              <w:rPr>
                                <w:color w:val="151F6D"/>
                                <w:sz w:val="40"/>
                                <w:szCs w:val="40"/>
                              </w:rPr>
                              <w:t>A</w:t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ED0F87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9606A3">
                              <w:rPr>
                                <w:color w:val="151F6D"/>
                                <w:sz w:val="40"/>
                                <w:szCs w:val="40"/>
                              </w:rPr>
                              <w:t>Referentieverklaring</w:t>
                            </w:r>
                          </w:p>
                          <w:p w14:paraId="22A6EB4D" w14:textId="6BC0CD75" w:rsidR="00E8568E" w:rsidRDefault="00E8568E" w:rsidP="0074766E">
                            <w:pPr>
                              <w:pStyle w:val="Geenafstand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>Perceel 1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D0F7E05" w14:textId="397C8A5D" w:rsidR="00F17537" w:rsidRDefault="00E8568E" w:rsidP="00F008F3">
                            <w:pPr>
                              <w:pStyle w:val="titel0"/>
                            </w:pPr>
                            <w:r>
                              <w:t>Warme Dranken en Koude Drankenvoorziening</w:t>
                            </w:r>
                            <w:r w:rsidR="00FB1801">
                              <w:t xml:space="preserve"> 202</w:t>
                            </w:r>
                            <w:r>
                              <w:t>7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752CECAC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E8568E">
                              <w:rPr>
                                <w:sz w:val="24"/>
                                <w:szCs w:val="24"/>
                              </w:rPr>
                              <w:t>WDKD2027</w:t>
                            </w:r>
                          </w:p>
                          <w:p w14:paraId="1D977FE9" w14:textId="684320D1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 xml:space="preserve">publicatie aanbesteding </w:t>
                            </w:r>
                            <w:r w:rsidR="00E8568E">
                              <w:rPr>
                                <w:sz w:val="24"/>
                                <w:szCs w:val="24"/>
                              </w:rPr>
                              <w:t>14 juli 2026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79D4DB5D" w:rsidR="0074766E" w:rsidRDefault="0074766E" w:rsidP="0074766E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4</w:t>
                      </w:r>
                      <w:r w:rsidR="00E8568E">
                        <w:rPr>
                          <w:color w:val="151F6D"/>
                          <w:sz w:val="40"/>
                          <w:szCs w:val="40"/>
                        </w:rPr>
                        <w:t>A</w:t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ED0F87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9606A3">
                        <w:rPr>
                          <w:color w:val="151F6D"/>
                          <w:sz w:val="40"/>
                          <w:szCs w:val="40"/>
                        </w:rPr>
                        <w:t>Referentieverklaring</w:t>
                      </w:r>
                    </w:p>
                    <w:p w14:paraId="22A6EB4D" w14:textId="6BC0CD75" w:rsidR="00E8568E" w:rsidRDefault="00E8568E" w:rsidP="0074766E">
                      <w:pPr>
                        <w:pStyle w:val="Geenafstand"/>
                        <w:rPr>
                          <w:color w:val="151F6D"/>
                          <w:sz w:val="40"/>
                          <w:szCs w:val="40"/>
                        </w:rPr>
                      </w:pP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ab/>
                        <w:t>Perceel 1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D0F7E05" w14:textId="397C8A5D" w:rsidR="00F17537" w:rsidRDefault="00E8568E" w:rsidP="00F008F3">
                      <w:pPr>
                        <w:pStyle w:val="titel0"/>
                      </w:pPr>
                      <w:r>
                        <w:t>Warme Dranken en Koude Drankenvoorziening</w:t>
                      </w:r>
                      <w:r w:rsidR="00FB1801">
                        <w:t xml:space="preserve"> 202</w:t>
                      </w:r>
                      <w:r>
                        <w:t>7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752CECAC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E8568E">
                        <w:rPr>
                          <w:sz w:val="24"/>
                          <w:szCs w:val="24"/>
                        </w:rPr>
                        <w:t>WDKD2027</w:t>
                      </w:r>
                    </w:p>
                    <w:p w14:paraId="1D977FE9" w14:textId="684320D1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 xml:space="preserve">publicatie aanbesteding </w:t>
                      </w:r>
                      <w:r w:rsidR="00E8568E">
                        <w:rPr>
                          <w:sz w:val="24"/>
                          <w:szCs w:val="24"/>
                        </w:rPr>
                        <w:t>14 juli 2026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77777777" w:rsidR="008C5626" w:rsidRPr="008C5626" w:rsidRDefault="008C5626" w:rsidP="008C5626"/>
    <w:p w14:paraId="35EDAD4F" w14:textId="77777777" w:rsidR="008C5626" w:rsidRPr="008C5626" w:rsidRDefault="008C5626" w:rsidP="008C5626"/>
    <w:p w14:paraId="7A1E7EAC" w14:textId="77777777" w:rsidR="008C5626" w:rsidRPr="008C5626" w:rsidRDefault="008C5626" w:rsidP="008C5626"/>
    <w:p w14:paraId="7EEE778E" w14:textId="77777777" w:rsidR="008C5626" w:rsidRPr="008C5626" w:rsidRDefault="008C5626" w:rsidP="008C5626"/>
    <w:p w14:paraId="1D6D7228" w14:textId="77777777" w:rsidR="008C5626" w:rsidRPr="008C5626" w:rsidRDefault="008C5626" w:rsidP="008C5626"/>
    <w:p w14:paraId="0AC12DD8" w14:textId="77777777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5E0284D7" w14:textId="77777777" w:rsidR="002A6274" w:rsidRDefault="00672044" w:rsidP="002A6274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37D6051F">
                <wp:simplePos x="0" y="0"/>
                <wp:positionH relativeFrom="column">
                  <wp:posOffset>-685800</wp:posOffset>
                </wp:positionH>
                <wp:positionV relativeFrom="paragraph">
                  <wp:posOffset>574675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C98CF" id="Rectangle 32" o:spid="_x0000_s1026" style="position:absolute;margin-left:-54pt;margin-top:45.2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CUoGYS4QAAAAw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 w:rsidR="008C5626">
        <w:br w:type="page"/>
      </w:r>
      <w:bookmarkStart w:id="2" w:name="_Hlk211348982"/>
    </w:p>
    <w:p w14:paraId="53AED923" w14:textId="77777777" w:rsidR="002A6274" w:rsidRDefault="002A6274" w:rsidP="002A6274">
      <w:pPr>
        <w:pStyle w:val="Kop10"/>
        <w:keepNext/>
        <w:keepLines/>
        <w:pageBreakBefore w:val="0"/>
        <w:widowControl/>
        <w:numPr>
          <w:ilvl w:val="0"/>
          <w:numId w:val="0"/>
        </w:numPr>
        <w:spacing w:before="240" w:after="60" w:line="276" w:lineRule="auto"/>
        <w:contextualSpacing w:val="0"/>
      </w:pPr>
    </w:p>
    <w:p w14:paraId="72D6D381" w14:textId="7AC95C4F" w:rsidR="009606A3" w:rsidRPr="002A6274" w:rsidRDefault="009606A3" w:rsidP="002A6274">
      <w:pPr>
        <w:pStyle w:val="Kop10"/>
        <w:keepNext/>
        <w:keepLines/>
        <w:pageBreakBefore w:val="0"/>
        <w:widowControl/>
        <w:numPr>
          <w:ilvl w:val="0"/>
          <w:numId w:val="33"/>
        </w:numPr>
        <w:spacing w:before="240" w:after="60" w:line="276" w:lineRule="auto"/>
        <w:contextualSpacing w:val="0"/>
        <w:rPr>
          <w:rFonts w:eastAsia="Times New Roman" w:cs="Times New Roman"/>
          <w:b/>
          <w:bCs w:val="0"/>
          <w:kern w:val="0"/>
          <w:szCs w:val="24"/>
          <w:lang w:eastAsia="en-US"/>
        </w:rPr>
      </w:pPr>
      <w:r w:rsidRPr="002A6274">
        <w:rPr>
          <w:rFonts w:eastAsia="Times New Roman" w:cs="Times New Roman"/>
          <w:b/>
          <w:bCs w:val="0"/>
          <w:kern w:val="0"/>
          <w:szCs w:val="24"/>
          <w:lang w:eastAsia="en-US"/>
        </w:rPr>
        <w:t>Gegevens Inschrijver</w:t>
      </w:r>
    </w:p>
    <w:p w14:paraId="367CFBC4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087"/>
      </w:tblGrid>
      <w:tr w:rsidR="009606A3" w:rsidRPr="009606A3" w14:paraId="7AA39929" w14:textId="77777777" w:rsidTr="00FB1801">
        <w:trPr>
          <w:trHeight w:val="4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3D36A70" w14:textId="77777777" w:rsidR="009606A3" w:rsidRPr="009606A3" w:rsidRDefault="009606A3" w:rsidP="009606A3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9606A3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73B88" w14:textId="77777777" w:rsidR="009606A3" w:rsidRPr="009606A3" w:rsidRDefault="009606A3" w:rsidP="009606A3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9606A3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9606A3">
              <w:rPr>
                <w:rFonts w:eastAsia="Calibri"/>
                <w:bCs/>
                <w:szCs w:val="18"/>
                <w:lang w:eastAsia="en-US"/>
              </w:rPr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9606A3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7137A20B" w14:textId="426E870C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Voorwaarden bij referentieverklaring</w:t>
      </w:r>
    </w:p>
    <w:p w14:paraId="7E506C6A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</w:p>
    <w:p w14:paraId="5E2188BA" w14:textId="7FA3AD40" w:rsidR="009606A3" w:rsidRDefault="009606A3" w:rsidP="002A6274">
      <w:pPr>
        <w:pStyle w:val="Lijstalinea"/>
        <w:numPr>
          <w:ilvl w:val="0"/>
          <w:numId w:val="34"/>
        </w:numPr>
        <w:spacing w:line="276" w:lineRule="auto"/>
        <w:rPr>
          <w:rFonts w:eastAsia="Calibri"/>
          <w:szCs w:val="18"/>
          <w:lang w:eastAsia="en-US"/>
        </w:rPr>
      </w:pPr>
      <w:r w:rsidRPr="002A6274">
        <w:rPr>
          <w:rFonts w:eastAsia="Calibri"/>
          <w:szCs w:val="18"/>
          <w:lang w:eastAsia="en-US"/>
        </w:rPr>
        <w:t xml:space="preserve">gaat het om een referentieopdracht in onderaanneming? Dan vermeldt u de waarde van het gedeelte </w:t>
      </w:r>
      <w:r w:rsidR="00FB1801">
        <w:rPr>
          <w:rFonts w:eastAsia="Calibri"/>
          <w:szCs w:val="18"/>
          <w:lang w:eastAsia="en-US"/>
        </w:rPr>
        <w:t xml:space="preserve">                 </w:t>
      </w:r>
      <w:r w:rsidRPr="002A6274">
        <w:rPr>
          <w:rFonts w:eastAsia="Calibri"/>
          <w:szCs w:val="18"/>
          <w:lang w:eastAsia="en-US"/>
        </w:rPr>
        <w:t>dat in onderaanneming is uitgevoerd.</w:t>
      </w:r>
    </w:p>
    <w:p w14:paraId="055180DE" w14:textId="77777777" w:rsidR="002A6274" w:rsidRPr="002A6274" w:rsidRDefault="002A6274" w:rsidP="002A6274">
      <w:pPr>
        <w:pStyle w:val="Lijstalinea"/>
        <w:spacing w:line="276" w:lineRule="auto"/>
        <w:ind w:left="1080"/>
        <w:rPr>
          <w:rFonts w:eastAsia="Calibri"/>
          <w:szCs w:val="18"/>
          <w:lang w:eastAsia="en-US"/>
        </w:rPr>
      </w:pPr>
    </w:p>
    <w:p w14:paraId="478728E7" w14:textId="46B511D8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Kruis hieronder aan welke kerncompetentie door welke referentie bewezen wordt</w:t>
      </w:r>
    </w:p>
    <w:p w14:paraId="2738FDE3" w14:textId="77777777" w:rsidR="009606A3" w:rsidRPr="009606A3" w:rsidRDefault="009606A3" w:rsidP="009606A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b/>
          <w:szCs w:val="18"/>
          <w:lang w:eastAsia="en-US"/>
        </w:rPr>
      </w:pPr>
    </w:p>
    <w:p w14:paraId="0D453EEE" w14:textId="50BF67CE" w:rsidR="009606A3" w:rsidRPr="009606A3" w:rsidRDefault="009606A3" w:rsidP="00FB1801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908" w:hanging="176"/>
        <w:textAlignment w:val="baseline"/>
        <w:rPr>
          <w:szCs w:val="18"/>
          <w:lang w:eastAsia="en-US"/>
        </w:rPr>
      </w:pPr>
      <w:r w:rsidRPr="009606A3">
        <w:rPr>
          <w:szCs w:val="18"/>
          <w:lang w:eastAsia="en-US"/>
        </w:rPr>
        <w:t xml:space="preserve">N.B. De </w:t>
      </w:r>
      <w:r w:rsidR="00E8568E">
        <w:rPr>
          <w:szCs w:val="18"/>
          <w:lang w:eastAsia="en-US"/>
        </w:rPr>
        <w:t>4</w:t>
      </w:r>
      <w:r w:rsidR="00FB1801">
        <w:rPr>
          <w:szCs w:val="18"/>
          <w:lang w:eastAsia="en-US"/>
        </w:rPr>
        <w:t xml:space="preserve"> </w:t>
      </w:r>
      <w:r w:rsidRPr="009606A3">
        <w:rPr>
          <w:szCs w:val="18"/>
          <w:lang w:eastAsia="en-US"/>
        </w:rPr>
        <w:t>competenties dienen ten minste éénmaal voor te komen binnen het maximum</w:t>
      </w:r>
      <w:r w:rsidR="002A6274">
        <w:rPr>
          <w:szCs w:val="18"/>
          <w:lang w:eastAsia="en-US"/>
        </w:rPr>
        <w:t xml:space="preserve"> </w:t>
      </w:r>
      <w:r w:rsidR="00E8568E">
        <w:rPr>
          <w:szCs w:val="18"/>
          <w:lang w:eastAsia="en-US"/>
        </w:rPr>
        <w:t xml:space="preserve">4 </w:t>
      </w:r>
      <w:r w:rsidRPr="009606A3">
        <w:rPr>
          <w:szCs w:val="18"/>
          <w:lang w:eastAsia="en-US"/>
        </w:rPr>
        <w:t xml:space="preserve">van de aangeleverde referentieopdrachten. </w:t>
      </w:r>
    </w:p>
    <w:p w14:paraId="348BF552" w14:textId="77777777" w:rsidR="009606A3" w:rsidRPr="009606A3" w:rsidRDefault="009606A3" w:rsidP="009606A3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szCs w:val="18"/>
          <w:lang w:eastAsia="en-US"/>
        </w:rPr>
      </w:pPr>
    </w:p>
    <w:p w14:paraId="784F21DA" w14:textId="77777777" w:rsidR="009606A3" w:rsidRPr="009606A3" w:rsidRDefault="009606A3" w:rsidP="009606A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18"/>
          <w:lang w:eastAsia="en-US"/>
        </w:rPr>
      </w:pPr>
      <w:r w:rsidRPr="009606A3">
        <w:rPr>
          <w:szCs w:val="18"/>
          <w:lang w:eastAsia="en-US"/>
        </w:rPr>
        <w:t xml:space="preserve">Uit de gezamenlijke ingediende referenties blijkt dat Inschrijver ervaring heeft met: </w:t>
      </w:r>
    </w:p>
    <w:p w14:paraId="0ED2AAF3" w14:textId="77777777" w:rsidR="009606A3" w:rsidRPr="009606A3" w:rsidRDefault="009606A3" w:rsidP="009606A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szCs w:val="18"/>
          <w:lang w:eastAsia="en-US"/>
        </w:rPr>
      </w:pPr>
    </w:p>
    <w:tbl>
      <w:tblPr>
        <w:tblStyle w:val="Tabelraster3"/>
        <w:tblW w:w="10343" w:type="dxa"/>
        <w:tblInd w:w="0" w:type="dxa"/>
        <w:tblLook w:val="04A0" w:firstRow="1" w:lastRow="0" w:firstColumn="1" w:lastColumn="0" w:noHBand="0" w:noVBand="1"/>
      </w:tblPr>
      <w:tblGrid>
        <w:gridCol w:w="813"/>
        <w:gridCol w:w="6695"/>
        <w:gridCol w:w="2835"/>
      </w:tblGrid>
      <w:tr w:rsidR="009606A3" w:rsidRPr="009606A3" w14:paraId="3079BEB9" w14:textId="77777777" w:rsidTr="00E8568E">
        <w:trPr>
          <w:trHeight w:val="1116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DE68" w14:textId="199222FD" w:rsidR="009606A3" w:rsidRPr="009606A3" w:rsidRDefault="00612083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A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031D" w14:textId="6394E92D" w:rsidR="00FB1801" w:rsidRPr="00FB1801" w:rsidRDefault="00E8568E" w:rsidP="00DB3FFB">
            <w:pPr>
              <w:spacing w:line="276" w:lineRule="auto"/>
              <w:jc w:val="both"/>
              <w:rPr>
                <w:rFonts w:eastAsia="Calibri"/>
                <w:szCs w:val="18"/>
                <w:lang w:val="nl-NL"/>
              </w:rPr>
            </w:pPr>
            <w:r>
              <w:rPr>
                <w:rFonts w:eastAsia="Calibri"/>
                <w:szCs w:val="18"/>
                <w:lang w:val="nl-NL"/>
              </w:rPr>
              <w:t xml:space="preserve">Het leveren, plaatsen en onderhouden van Warme Dranken en vergelijkbare voorzieningen.  Onder vergelijkbare voorzieningen verstaan wij ook </w:t>
            </w:r>
            <w:proofErr w:type="spellStart"/>
            <w:r>
              <w:rPr>
                <w:rFonts w:eastAsia="Calibri"/>
                <w:szCs w:val="18"/>
                <w:lang w:val="nl-NL"/>
              </w:rPr>
              <w:t>vendingoplossingen</w:t>
            </w:r>
            <w:proofErr w:type="spellEnd"/>
            <w:r>
              <w:rPr>
                <w:rFonts w:eastAsia="Calibri"/>
                <w:szCs w:val="18"/>
                <w:lang w:val="nl-NL"/>
              </w:rPr>
              <w:t xml:space="preserve"> of andere drankvoorzieningen binnen organisaties.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4661" w14:textId="09B3AD89" w:rsidR="009606A3" w:rsidRPr="009606A3" w:rsidRDefault="00C43D2E" w:rsidP="009606A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eastAsia="Calibri"/>
                <w:b/>
                <w:bCs/>
                <w:szCs w:val="18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68E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6A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>2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49240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68E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E8568E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E8568E">
              <w:rPr>
                <w:rFonts w:eastAsia="Calibri"/>
                <w:b/>
                <w:bCs/>
              </w:rPr>
              <w:t>3</w:t>
            </w:r>
            <w:r w:rsidR="00E8568E" w:rsidRPr="009606A3">
              <w:rPr>
                <w:rFonts w:eastAsia="Calibri"/>
                <w:b/>
                <w:bCs/>
                <w:szCs w:val="18"/>
              </w:rPr>
              <w:t xml:space="preserve">   </w:t>
            </w:r>
            <w:r w:rsidR="00E8568E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85864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68E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E8568E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E8568E">
              <w:rPr>
                <w:rFonts w:eastAsia="Calibri"/>
                <w:b/>
                <w:bCs/>
              </w:rPr>
              <w:t>4</w:t>
            </w:r>
            <w:r w:rsidR="00E8568E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</w:p>
        </w:tc>
      </w:tr>
      <w:tr w:rsidR="009606A3" w:rsidRPr="009606A3" w14:paraId="6B78EE9F" w14:textId="77777777" w:rsidTr="00E8568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7D9F" w14:textId="7DE33827" w:rsidR="009606A3" w:rsidRPr="009606A3" w:rsidRDefault="00612083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B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225E" w14:textId="6AEDB385" w:rsidR="009606A3" w:rsidRPr="00D14BC5" w:rsidRDefault="00E8568E" w:rsidP="009606A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  <w:r>
              <w:rPr>
                <w:rFonts w:eastAsia="Calibri"/>
                <w:szCs w:val="18"/>
                <w:lang w:val="nl-NL"/>
              </w:rPr>
              <w:t>Het leveren en beheren van ingrediënten voor Warme Dranken binnen een organisatie met meerdere locaties, waarbij sprake is van bevoorrading en beheer op meer dan één locatie.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2F51" w14:textId="5A85B892" w:rsidR="009606A3" w:rsidRPr="009606A3" w:rsidRDefault="00C43D2E" w:rsidP="009606A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083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06A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9606A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9606A3" w:rsidRPr="009606A3">
              <w:rPr>
                <w:rFonts w:eastAsia="Calibri"/>
                <w:b/>
                <w:bCs/>
                <w:szCs w:val="18"/>
              </w:rPr>
              <w:t>2</w:t>
            </w:r>
            <w:r w:rsidR="009606A3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03781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68E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E8568E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E8568E">
              <w:rPr>
                <w:rFonts w:eastAsia="Calibri"/>
                <w:b/>
                <w:bCs/>
              </w:rPr>
              <w:t>3</w:t>
            </w:r>
            <w:r w:rsidR="00E8568E" w:rsidRPr="009606A3">
              <w:rPr>
                <w:rFonts w:eastAsia="Calibri"/>
                <w:b/>
                <w:bCs/>
                <w:szCs w:val="18"/>
              </w:rPr>
              <w:t xml:space="preserve">  </w:t>
            </w:r>
            <w:r w:rsidR="00E8568E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90590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568E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E8568E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E8568E" w:rsidRPr="00E8568E">
              <w:rPr>
                <w:rFonts w:eastAsia="Calibri"/>
                <w:b/>
                <w:bCs/>
                <w:szCs w:val="18"/>
              </w:rPr>
              <w:t>4</w:t>
            </w:r>
            <w:r w:rsidR="00E8568E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</w:p>
        </w:tc>
      </w:tr>
      <w:tr w:rsidR="00612083" w:rsidRPr="009606A3" w14:paraId="2F50AFBC" w14:textId="77777777" w:rsidTr="00E8568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FE0F" w14:textId="21528222" w:rsidR="00612083" w:rsidRPr="009606A3" w:rsidRDefault="00612083" w:rsidP="0061208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C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5062" w14:textId="4734A9FE" w:rsidR="00612083" w:rsidRPr="00E8568E" w:rsidRDefault="00612083" w:rsidP="0061208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  <w:r w:rsidRPr="00E8568E">
              <w:rPr>
                <w:rFonts w:eastAsia="Calibri"/>
                <w:szCs w:val="18"/>
                <w:lang w:val="nl-NL"/>
              </w:rPr>
              <w:t>Het uitvoeren van onderhoud e</w:t>
            </w:r>
            <w:r>
              <w:rPr>
                <w:rFonts w:eastAsia="Calibri"/>
                <w:szCs w:val="18"/>
                <w:lang w:val="nl-NL"/>
              </w:rPr>
              <w:t xml:space="preserve">n storingsafhandeling met afgesproken servicelevels.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654A" w14:textId="395AB184" w:rsidR="00612083" w:rsidRPr="00E8568E" w:rsidRDefault="00C43D2E" w:rsidP="0061208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ascii="Segoe UI Symbol" w:eastAsia="Calibri" w:hAnsi="Segoe UI Symbol" w:cs="Segoe UI Symbol"/>
                <w:b/>
                <w:bCs/>
                <w:sz w:val="24"/>
                <w:lang w:val="nl-NL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-1276087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083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612083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119931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08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612083" w:rsidRPr="009606A3">
              <w:rPr>
                <w:rFonts w:eastAsia="Calibri"/>
                <w:b/>
                <w:bCs/>
                <w:szCs w:val="18"/>
              </w:rPr>
              <w:t>2</w:t>
            </w:r>
            <w:r w:rsidR="00612083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-50258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083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612083">
              <w:rPr>
                <w:rFonts w:eastAsia="Calibri"/>
                <w:b/>
                <w:bCs/>
              </w:rPr>
              <w:t>3</w:t>
            </w:r>
            <w:r w:rsidR="00612083" w:rsidRPr="009606A3">
              <w:rPr>
                <w:rFonts w:eastAsia="Calibri"/>
                <w:b/>
                <w:bCs/>
                <w:szCs w:val="18"/>
              </w:rPr>
              <w:t xml:space="preserve">   </w:t>
            </w:r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68294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08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612083">
              <w:rPr>
                <w:rFonts w:eastAsia="Calibri"/>
                <w:b/>
                <w:bCs/>
              </w:rPr>
              <w:t>4</w:t>
            </w:r>
            <w:r w:rsidR="00612083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</w:p>
        </w:tc>
      </w:tr>
      <w:tr w:rsidR="00612083" w:rsidRPr="009606A3" w14:paraId="764826E9" w14:textId="77777777" w:rsidTr="00E8568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D553" w14:textId="02D8C421" w:rsidR="00612083" w:rsidRDefault="00612083" w:rsidP="0061208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</w:rPr>
            </w:pPr>
            <w:r>
              <w:rPr>
                <w:rFonts w:eastAsia="Calibri"/>
                <w:szCs w:val="18"/>
              </w:rPr>
              <w:t>D</w:t>
            </w:r>
          </w:p>
        </w:tc>
        <w:tc>
          <w:tcPr>
            <w:tcW w:w="6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AD51" w14:textId="5E8D686E" w:rsidR="00612083" w:rsidRPr="00E8568E" w:rsidRDefault="00612083" w:rsidP="00612083">
            <w:pPr>
              <w:widowControl w:val="0"/>
              <w:tabs>
                <w:tab w:val="num" w:pos="0"/>
                <w:tab w:val="left" w:pos="2422"/>
              </w:tabs>
              <w:overflowPunct w:val="0"/>
              <w:spacing w:line="276" w:lineRule="auto"/>
              <w:textAlignment w:val="baseline"/>
              <w:rPr>
                <w:rFonts w:eastAsia="Calibri"/>
                <w:szCs w:val="18"/>
                <w:lang w:val="nl-NL"/>
              </w:rPr>
            </w:pPr>
            <w:r w:rsidRPr="00E8568E">
              <w:rPr>
                <w:rFonts w:eastAsia="Calibri"/>
                <w:szCs w:val="18"/>
                <w:lang w:val="nl-NL"/>
              </w:rPr>
              <w:t>Het realiseren van duurzame o</w:t>
            </w:r>
            <w:r>
              <w:rPr>
                <w:rFonts w:eastAsia="Calibri"/>
                <w:szCs w:val="18"/>
                <w:lang w:val="nl-NL"/>
              </w:rPr>
              <w:t>plossingen binnen de dienstverlening, zoals circulair gebruik, duurzame inkoop of reductie van milieubelasting.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BFEF" w14:textId="6758EFEA" w:rsidR="00612083" w:rsidRPr="00E8568E" w:rsidRDefault="00C43D2E" w:rsidP="00612083">
            <w:pPr>
              <w:widowControl w:val="0"/>
              <w:tabs>
                <w:tab w:val="left" w:pos="0"/>
              </w:tabs>
              <w:overflowPunct w:val="0"/>
              <w:spacing w:line="276" w:lineRule="auto"/>
              <w:textAlignment w:val="baseline"/>
              <w:rPr>
                <w:rFonts w:ascii="Segoe UI Symbol" w:eastAsia="Calibri" w:hAnsi="Segoe UI Symbol" w:cs="Segoe UI Symbol"/>
                <w:b/>
                <w:bCs/>
                <w:sz w:val="24"/>
                <w:lang w:val="nl-NL"/>
              </w:rPr>
            </w:pPr>
            <w:sdt>
              <w:sdtPr>
                <w:rPr>
                  <w:rFonts w:eastAsia="Calibri"/>
                  <w:b/>
                  <w:bCs/>
                  <w:sz w:val="24"/>
                </w:rPr>
                <w:id w:val="39431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083">
                  <w:rPr>
                    <w:rFonts w:ascii="MS Gothic" w:eastAsia="MS Gothic" w:hAnsi="MS Gothic" w:hint="eastAsia"/>
                    <w:b/>
                    <w:bCs/>
                    <w:sz w:val="24"/>
                  </w:rPr>
                  <w:t>☐</w:t>
                </w:r>
              </w:sdtContent>
            </w:sdt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612083" w:rsidRPr="009606A3">
              <w:rPr>
                <w:rFonts w:eastAsia="Calibri"/>
                <w:b/>
                <w:bCs/>
                <w:szCs w:val="18"/>
              </w:rPr>
              <w:t xml:space="preserve">1   </w:t>
            </w:r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12516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08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612083" w:rsidRPr="009606A3">
              <w:rPr>
                <w:rFonts w:eastAsia="Calibri"/>
                <w:b/>
                <w:bCs/>
                <w:szCs w:val="18"/>
              </w:rPr>
              <w:t>2</w:t>
            </w:r>
            <w:r w:rsidR="00612083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82061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08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612083">
              <w:rPr>
                <w:rFonts w:eastAsia="Calibri"/>
                <w:b/>
                <w:bCs/>
              </w:rPr>
              <w:t>3</w:t>
            </w:r>
            <w:r w:rsidR="00612083" w:rsidRPr="009606A3">
              <w:rPr>
                <w:rFonts w:eastAsia="Calibri"/>
                <w:b/>
                <w:bCs/>
                <w:szCs w:val="18"/>
              </w:rPr>
              <w:t xml:space="preserve">  </w:t>
            </w:r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sdt>
              <w:sdtPr>
                <w:rPr>
                  <w:rFonts w:eastAsia="Calibri"/>
                  <w:b/>
                  <w:bCs/>
                  <w:sz w:val="24"/>
                </w:rPr>
                <w:id w:val="13237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083" w:rsidRPr="009606A3">
                  <w:rPr>
                    <w:rFonts w:ascii="Segoe UI Symbol" w:eastAsia="Calibri" w:hAnsi="Segoe UI Symbol" w:cs="Segoe UI Symbol"/>
                    <w:b/>
                    <w:bCs/>
                    <w:sz w:val="24"/>
                  </w:rPr>
                  <w:t>☐</w:t>
                </w:r>
              </w:sdtContent>
            </w:sdt>
            <w:r w:rsidR="00612083" w:rsidRPr="009606A3">
              <w:rPr>
                <w:rFonts w:eastAsia="Calibri"/>
                <w:b/>
                <w:bCs/>
                <w:sz w:val="24"/>
              </w:rPr>
              <w:t xml:space="preserve"> </w:t>
            </w:r>
            <w:r w:rsidR="00612083" w:rsidRPr="00E8568E">
              <w:rPr>
                <w:rFonts w:eastAsia="Calibri"/>
                <w:b/>
                <w:bCs/>
                <w:szCs w:val="18"/>
              </w:rPr>
              <w:t>4</w:t>
            </w:r>
            <w:r w:rsidR="00612083" w:rsidRPr="009606A3">
              <w:rPr>
                <w:rFonts w:eastAsia="Calibri"/>
                <w:b/>
                <w:bCs/>
                <w:sz w:val="24"/>
              </w:rPr>
              <w:t xml:space="preserve">    </w:t>
            </w:r>
          </w:p>
        </w:tc>
      </w:tr>
    </w:tbl>
    <w:p w14:paraId="15911277" w14:textId="77777777" w:rsidR="009606A3" w:rsidRPr="009606A3" w:rsidRDefault="009606A3" w:rsidP="009606A3">
      <w:pPr>
        <w:spacing w:line="276" w:lineRule="auto"/>
        <w:rPr>
          <w:szCs w:val="18"/>
          <w:lang w:eastAsia="en-US"/>
        </w:rPr>
      </w:pPr>
    </w:p>
    <w:p w14:paraId="797E146D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bookmarkEnd w:id="2"/>
    <w:p w14:paraId="74E29873" w14:textId="6DFC2A4D" w:rsidR="009606A3" w:rsidRPr="002A6274" w:rsidRDefault="009606A3" w:rsidP="002A6274">
      <w:pPr>
        <w:pStyle w:val="Lijstalinea"/>
        <w:keepNext/>
        <w:keepLines/>
        <w:numPr>
          <w:ilvl w:val="0"/>
          <w:numId w:val="33"/>
        </w:numPr>
        <w:spacing w:before="240" w:after="60" w:line="276" w:lineRule="auto"/>
        <w:outlineLvl w:val="0"/>
        <w:rPr>
          <w:b/>
          <w:sz w:val="24"/>
          <w:lang w:eastAsia="en-US"/>
        </w:rPr>
      </w:pPr>
      <w:r w:rsidRPr="002A6274">
        <w:rPr>
          <w:b/>
          <w:sz w:val="24"/>
          <w:lang w:eastAsia="en-US"/>
        </w:rPr>
        <w:t>Referentie 1</w:t>
      </w:r>
    </w:p>
    <w:p w14:paraId="33FF618C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9606A3" w:rsidRPr="009606A3" w14:paraId="0B98EF84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E15BE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0AB7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15DDE8AC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570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34C3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9606A3" w14:paraId="3CE6673B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BB10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C57F0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15C3C2D6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227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105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361EF523" w14:textId="77777777" w:rsidTr="00FB180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659BF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Uitgebreide omschrijving van de referentieopdracht, waaruit blijkt dat deze referentieopdracht </w:t>
            </w:r>
            <w:r w:rsidRPr="009606A3">
              <w:rPr>
                <w:rFonts w:eastAsia="Calibri"/>
                <w:szCs w:val="18"/>
                <w:lang w:val="nl-NL"/>
              </w:rPr>
              <w:lastRenderedPageBreak/>
              <w:t>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DAB3B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4EB3CDFB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2BB99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9B26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62F1F378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3E56024C" w14:textId="77777777" w:rsidR="009606A3" w:rsidRPr="009606A3" w:rsidRDefault="009606A3" w:rsidP="009606A3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>Referentie 2</w:t>
      </w:r>
    </w:p>
    <w:p w14:paraId="04A2EFE2" w14:textId="77777777" w:rsidR="009606A3" w:rsidRPr="009606A3" w:rsidRDefault="009606A3" w:rsidP="009606A3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9606A3" w:rsidRPr="009606A3" w14:paraId="495B445E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97582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F636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2C59D2E1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A051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8EC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9606A3" w:rsidRPr="009606A3" w14:paraId="6216C3CF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BBD9C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C22B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0A966273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D463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9AE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4B01AD5F" w14:textId="77777777" w:rsidTr="00FB180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7BEA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AB4E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9606A3" w:rsidRPr="009606A3" w14:paraId="055C2672" w14:textId="77777777" w:rsidTr="00FB180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FA419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426D" w14:textId="77777777" w:rsidR="009606A3" w:rsidRPr="009606A3" w:rsidRDefault="009606A3" w:rsidP="009606A3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3B3B8488" w14:textId="77777777" w:rsidR="009606A3" w:rsidRPr="009606A3" w:rsidRDefault="009606A3" w:rsidP="009606A3">
      <w:pPr>
        <w:spacing w:line="276" w:lineRule="auto"/>
        <w:rPr>
          <w:rFonts w:eastAsia="Calibri"/>
          <w:b/>
          <w:szCs w:val="18"/>
          <w:lang w:eastAsia="en-US"/>
        </w:rPr>
      </w:pPr>
    </w:p>
    <w:p w14:paraId="54BD02AD" w14:textId="77777777" w:rsidR="009606A3" w:rsidRPr="009606A3" w:rsidRDefault="009606A3" w:rsidP="009606A3">
      <w:pPr>
        <w:spacing w:line="276" w:lineRule="auto"/>
        <w:rPr>
          <w:b/>
          <w:bCs/>
          <w:szCs w:val="18"/>
          <w:lang w:eastAsia="en-US"/>
        </w:rPr>
      </w:pPr>
      <w:r w:rsidRPr="009606A3">
        <w:rPr>
          <w:rFonts w:eastAsia="Calibri"/>
          <w:b/>
          <w:szCs w:val="18"/>
          <w:lang w:eastAsia="en-US"/>
        </w:rPr>
        <w:tab/>
      </w:r>
    </w:p>
    <w:p w14:paraId="469570C2" w14:textId="252D67A5" w:rsidR="00612083" w:rsidRPr="009606A3" w:rsidRDefault="00612083" w:rsidP="00612083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 xml:space="preserve">Referentie </w:t>
      </w:r>
      <w:r>
        <w:rPr>
          <w:rFonts w:eastAsia="Calibri"/>
          <w:b/>
          <w:sz w:val="24"/>
          <w:lang w:eastAsia="en-US"/>
        </w:rPr>
        <w:t>3</w:t>
      </w:r>
    </w:p>
    <w:p w14:paraId="6E139C8A" w14:textId="77777777" w:rsidR="00612083" w:rsidRPr="009606A3" w:rsidRDefault="00612083" w:rsidP="00612083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612083" w:rsidRPr="009606A3" w14:paraId="7B5961A9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40B7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5338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7CC87D42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F4A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0D20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612083" w:rsidRPr="009606A3" w14:paraId="0B80AF23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37C0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947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30E948B8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7D65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87EC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58591119" w14:textId="77777777" w:rsidTr="004929F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8879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445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07CBCE9E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D56E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C5A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56836260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0961DA50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19DC3C3A" w14:textId="07FB0C74" w:rsidR="00612083" w:rsidRPr="009606A3" w:rsidRDefault="00612083" w:rsidP="00612083">
      <w:pPr>
        <w:keepNext/>
        <w:keepLines/>
        <w:spacing w:before="240" w:after="60" w:line="276" w:lineRule="auto"/>
        <w:ind w:left="431" w:hanging="431"/>
        <w:outlineLvl w:val="0"/>
        <w:rPr>
          <w:rFonts w:eastAsia="Calibri"/>
          <w:b/>
          <w:sz w:val="24"/>
          <w:lang w:eastAsia="en-US"/>
        </w:rPr>
      </w:pPr>
      <w:r w:rsidRPr="009606A3">
        <w:rPr>
          <w:rFonts w:eastAsia="Calibri"/>
          <w:b/>
          <w:sz w:val="24"/>
          <w:lang w:eastAsia="en-US"/>
        </w:rPr>
        <w:t xml:space="preserve">Referentie </w:t>
      </w:r>
      <w:r>
        <w:rPr>
          <w:rFonts w:eastAsia="Calibri"/>
          <w:b/>
          <w:sz w:val="24"/>
          <w:lang w:eastAsia="en-US"/>
        </w:rPr>
        <w:t>4</w:t>
      </w:r>
    </w:p>
    <w:p w14:paraId="30FF3E69" w14:textId="77777777" w:rsidR="00612083" w:rsidRPr="009606A3" w:rsidRDefault="00612083" w:rsidP="00612083">
      <w:pPr>
        <w:spacing w:line="276" w:lineRule="auto"/>
        <w:rPr>
          <w:rFonts w:eastAsia="Calibri"/>
          <w:b/>
          <w:szCs w:val="18"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7236"/>
      </w:tblGrid>
      <w:tr w:rsidR="00612083" w:rsidRPr="009606A3" w14:paraId="1EA083D9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049B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Naam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8C91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06EB627F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E84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Contactgegevens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contactpersoon</w:t>
            </w:r>
            <w:proofErr w:type="spellEnd"/>
            <w:r w:rsidRPr="009606A3">
              <w:rPr>
                <w:rFonts w:eastAsia="Calibri"/>
                <w:szCs w:val="18"/>
              </w:rPr>
              <w:t xml:space="preserve"> </w:t>
            </w:r>
            <w:proofErr w:type="spellStart"/>
            <w:r w:rsidRPr="009606A3">
              <w:rPr>
                <w:rFonts w:eastAsia="Calibri"/>
                <w:szCs w:val="18"/>
              </w:rPr>
              <w:t>referentieorganisatie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104D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  <w:highlight w:val="lightGray"/>
              </w:rPr>
              <w:t>&lt;e-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mailadres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 xml:space="preserve"> en </w:t>
            </w:r>
            <w:proofErr w:type="spellStart"/>
            <w:r w:rsidRPr="009606A3">
              <w:rPr>
                <w:rFonts w:eastAsia="Calibri"/>
                <w:szCs w:val="18"/>
                <w:highlight w:val="lightGray"/>
              </w:rPr>
              <w:t>telefoonnummer</w:t>
            </w:r>
            <w:proofErr w:type="spellEnd"/>
            <w:r w:rsidRPr="009606A3">
              <w:rPr>
                <w:rFonts w:eastAsia="Calibri"/>
                <w:szCs w:val="18"/>
                <w:highlight w:val="lightGray"/>
              </w:rPr>
              <w:t>&gt;</w:t>
            </w:r>
          </w:p>
        </w:tc>
      </w:tr>
      <w:tr w:rsidR="00612083" w:rsidRPr="009606A3" w14:paraId="10F3C0C5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53D1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 xml:space="preserve">Soort </w:t>
            </w:r>
            <w:proofErr w:type="spellStart"/>
            <w:r w:rsidRPr="009606A3">
              <w:rPr>
                <w:rFonts w:eastAsia="Calibri"/>
                <w:szCs w:val="18"/>
              </w:rPr>
              <w:t>organisatie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3CCF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2486A77E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0ADF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t>Land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0DE3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58B0CBEC" w14:textId="77777777" w:rsidTr="004929F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44112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4780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06A3">
              <w:rPr>
                <w:rFonts w:eastAsia="Calibri"/>
                <w:szCs w:val="18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noProof/>
                <w:szCs w:val="18"/>
              </w:rPr>
              <w:t> 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  <w:tr w:rsidR="00612083" w:rsidRPr="009606A3" w14:paraId="34EF503A" w14:textId="77777777" w:rsidTr="004929FF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BEF15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</w:rPr>
            </w:pPr>
            <w:proofErr w:type="spellStart"/>
            <w:r w:rsidRPr="009606A3">
              <w:rPr>
                <w:rFonts w:eastAsia="Calibri"/>
                <w:szCs w:val="18"/>
              </w:rPr>
              <w:t>Looptijd</w:t>
            </w:r>
            <w:proofErr w:type="spellEnd"/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C402" w14:textId="77777777" w:rsidR="00612083" w:rsidRPr="009606A3" w:rsidRDefault="00612083" w:rsidP="004929FF">
            <w:pPr>
              <w:spacing w:line="276" w:lineRule="auto"/>
              <w:rPr>
                <w:rFonts w:eastAsia="Calibri"/>
                <w:szCs w:val="18"/>
                <w:lang w:val="nl-NL"/>
              </w:rPr>
            </w:pPr>
            <w:r w:rsidRPr="009606A3">
              <w:rPr>
                <w:rFonts w:eastAsia="Calibri"/>
                <w:szCs w:val="18"/>
                <w:lang w:val="nl-NL"/>
              </w:rPr>
              <w:t xml:space="preserve">van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  <w:r w:rsidRPr="009606A3">
              <w:rPr>
                <w:rFonts w:eastAsia="Calibri"/>
                <w:szCs w:val="18"/>
                <w:lang w:val="nl-NL"/>
              </w:rPr>
              <w:t xml:space="preserve"> tot </w:t>
            </w:r>
            <w:r w:rsidRPr="009606A3">
              <w:rPr>
                <w:rFonts w:eastAsia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9606A3">
              <w:rPr>
                <w:rFonts w:eastAsia="Calibri"/>
                <w:szCs w:val="18"/>
                <w:lang w:val="nl-NL"/>
              </w:rPr>
              <w:instrText xml:space="preserve"> FORMTEXT </w:instrText>
            </w:r>
            <w:r w:rsidRPr="009606A3">
              <w:rPr>
                <w:rFonts w:eastAsia="Calibri"/>
                <w:szCs w:val="18"/>
              </w:rPr>
            </w:r>
            <w:r w:rsidRPr="009606A3">
              <w:rPr>
                <w:rFonts w:eastAsia="Calibri"/>
                <w:szCs w:val="18"/>
              </w:rPr>
              <w:fldChar w:fldCharType="separate"/>
            </w:r>
            <w:r w:rsidRPr="009606A3">
              <w:rPr>
                <w:rFonts w:eastAsia="Calibri"/>
                <w:noProof/>
                <w:szCs w:val="18"/>
                <w:lang w:val="nl-NL"/>
              </w:rPr>
              <w:t>dd-mm-jjjj</w:t>
            </w:r>
            <w:r w:rsidRPr="009606A3">
              <w:rPr>
                <w:rFonts w:eastAsia="Calibri"/>
                <w:szCs w:val="18"/>
              </w:rPr>
              <w:fldChar w:fldCharType="end"/>
            </w:r>
          </w:p>
        </w:tc>
      </w:tr>
    </w:tbl>
    <w:p w14:paraId="5BE59031" w14:textId="77777777" w:rsidR="00612083" w:rsidRPr="009606A3" w:rsidRDefault="00612083" w:rsidP="00612083">
      <w:pPr>
        <w:spacing w:line="276" w:lineRule="auto"/>
        <w:rPr>
          <w:rFonts w:eastAsia="Calibri"/>
          <w:szCs w:val="18"/>
          <w:lang w:eastAsia="en-US"/>
        </w:rPr>
      </w:pPr>
    </w:p>
    <w:p w14:paraId="0A00F5F3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61E8184F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1FF96EE9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3F209CD0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612CABEE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p w14:paraId="09CCB789" w14:textId="77777777" w:rsidR="009606A3" w:rsidRPr="009606A3" w:rsidRDefault="009606A3" w:rsidP="009606A3">
      <w:pPr>
        <w:spacing w:line="276" w:lineRule="auto"/>
        <w:rPr>
          <w:rFonts w:eastAsia="Calibri"/>
          <w:szCs w:val="18"/>
          <w:lang w:eastAsia="en-US"/>
        </w:rPr>
      </w:pPr>
    </w:p>
    <w:bookmarkEnd w:id="0"/>
    <w:bookmarkEnd w:id="1"/>
    <w:p w14:paraId="0DA9AFBB" w14:textId="77777777" w:rsidR="009606A3" w:rsidRPr="009606A3" w:rsidRDefault="009606A3" w:rsidP="009606A3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sectPr w:rsidR="009606A3" w:rsidRPr="009606A3" w:rsidSect="0006255C">
      <w:headerReference w:type="even" r:id="rId11"/>
      <w:footerReference w:type="even" r:id="rId12"/>
      <w:footerReference w:type="default" r:id="rId13"/>
      <w:footerReference w:type="first" r:id="rId14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102C1" w14:textId="77777777" w:rsidR="00C43D2E" w:rsidRDefault="00C43D2E">
      <w:r>
        <w:separator/>
      </w:r>
    </w:p>
    <w:p w14:paraId="74937635" w14:textId="77777777" w:rsidR="00C43D2E" w:rsidRDefault="00C43D2E"/>
    <w:p w14:paraId="582AD620" w14:textId="77777777" w:rsidR="00C43D2E" w:rsidRDefault="00C43D2E"/>
  </w:endnote>
  <w:endnote w:type="continuationSeparator" w:id="0">
    <w:p w14:paraId="1260A102" w14:textId="77777777" w:rsidR="00C43D2E" w:rsidRDefault="00C43D2E">
      <w:r>
        <w:continuationSeparator/>
      </w:r>
    </w:p>
    <w:p w14:paraId="200D9315" w14:textId="77777777" w:rsidR="00C43D2E" w:rsidRDefault="00C43D2E"/>
    <w:p w14:paraId="43D05FCD" w14:textId="77777777" w:rsidR="00C43D2E" w:rsidRDefault="00C43D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52674A05" w:rsidR="00F17537" w:rsidRPr="00ED0F87" w:rsidRDefault="00ED0F87" w:rsidP="002E14E1">
          <w:pPr>
            <w:rPr>
              <w:rStyle w:val="Huisstijl-Rubricering"/>
              <w:b w:val="0"/>
              <w:bCs/>
            </w:rPr>
          </w:pPr>
          <w:r w:rsidRPr="00ED0F87">
            <w:rPr>
              <w:rStyle w:val="Huisstijl-Rubricering"/>
              <w:b w:val="0"/>
              <w:bCs/>
            </w:rPr>
            <w:t xml:space="preserve">Bijlage </w:t>
          </w:r>
          <w:r w:rsidR="002A6274">
            <w:rPr>
              <w:rStyle w:val="Huisstijl-Rubricering"/>
              <w:b w:val="0"/>
              <w:bCs/>
            </w:rPr>
            <w:t>4</w:t>
          </w:r>
        </w:p>
      </w:tc>
      <w:tc>
        <w:tcPr>
          <w:tcW w:w="1392" w:type="dxa"/>
        </w:tcPr>
        <w:p w14:paraId="145E5081" w14:textId="77777777" w:rsidR="00F17537" w:rsidRPr="006B1455" w:rsidRDefault="00F17537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96617">
            <w:t>4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B96617">
              <w:t>33</w:t>
            </w:r>
          </w:fldSimple>
          <w:bookmarkStart w:id="3" w:name="_Toc209500356"/>
        </w:p>
      </w:tc>
    </w:tr>
    <w:bookmarkEnd w:id="3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51D5A" w14:textId="77777777" w:rsidR="00C43D2E" w:rsidRPr="00B35331" w:rsidRDefault="00C43D2E" w:rsidP="00B35331">
      <w:pPr>
        <w:pStyle w:val="Voettekst"/>
      </w:pPr>
    </w:p>
  </w:footnote>
  <w:footnote w:type="continuationSeparator" w:id="0">
    <w:p w14:paraId="23C5A4FB" w14:textId="77777777" w:rsidR="00C43D2E" w:rsidRDefault="00C43D2E">
      <w:r>
        <w:continuationSeparator/>
      </w:r>
    </w:p>
    <w:p w14:paraId="7056E7A7" w14:textId="77777777" w:rsidR="00C43D2E" w:rsidRDefault="00C43D2E"/>
    <w:p w14:paraId="5101F3E5" w14:textId="77777777" w:rsidR="00C43D2E" w:rsidRDefault="00C43D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0245532"/>
    <w:multiLevelType w:val="hybridMultilevel"/>
    <w:tmpl w:val="49F83B3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1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3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3464275B"/>
    <w:multiLevelType w:val="hybridMultilevel"/>
    <w:tmpl w:val="2F8EE80E"/>
    <w:lvl w:ilvl="0" w:tplc="51CC8A74">
      <w:start w:val="1"/>
      <w:numFmt w:val="decimal"/>
      <w:lvlText w:val="%1."/>
      <w:lvlJc w:val="left"/>
      <w:pPr>
        <w:ind w:left="720" w:hanging="360"/>
      </w:pPr>
      <w:rPr>
        <w:rFonts w:eastAsia="MS Mincho" w:cs="Aria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8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2" w15:restartNumberingAfterBreak="0">
    <w:nsid w:val="4E9B4A2A"/>
    <w:multiLevelType w:val="multilevel"/>
    <w:tmpl w:val="C620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CF6391"/>
    <w:multiLevelType w:val="hybridMultilevel"/>
    <w:tmpl w:val="D94242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3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4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9"/>
  </w:num>
  <w:num w:numId="3" w16cid:durableId="1523545689">
    <w:abstractNumId w:val="15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3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30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9"/>
  </w:num>
  <w:num w:numId="13" w16cid:durableId="1523668658">
    <w:abstractNumId w:val="14"/>
  </w:num>
  <w:num w:numId="14" w16cid:durableId="471948900">
    <w:abstractNumId w:val="32"/>
  </w:num>
  <w:num w:numId="15" w16cid:durableId="1012217575">
    <w:abstractNumId w:val="31"/>
  </w:num>
  <w:num w:numId="16" w16cid:durableId="1137912186">
    <w:abstractNumId w:val="18"/>
  </w:num>
  <w:num w:numId="17" w16cid:durableId="1680110512">
    <w:abstractNumId w:val="19"/>
  </w:num>
  <w:num w:numId="18" w16cid:durableId="1210528337">
    <w:abstractNumId w:val="8"/>
  </w:num>
  <w:num w:numId="19" w16cid:durableId="2015765871">
    <w:abstractNumId w:val="33"/>
  </w:num>
  <w:num w:numId="20" w16cid:durableId="842430009">
    <w:abstractNumId w:val="20"/>
  </w:num>
  <w:num w:numId="21" w16cid:durableId="121966067">
    <w:abstractNumId w:val="13"/>
  </w:num>
  <w:num w:numId="22" w16cid:durableId="986009075">
    <w:abstractNumId w:val="10"/>
  </w:num>
  <w:num w:numId="23" w16cid:durableId="1898976426">
    <w:abstractNumId w:val="21"/>
  </w:num>
  <w:num w:numId="24" w16cid:durableId="1172648874">
    <w:abstractNumId w:val="2"/>
  </w:num>
  <w:num w:numId="25" w16cid:durableId="385954008">
    <w:abstractNumId w:val="17"/>
  </w:num>
  <w:num w:numId="26" w16cid:durableId="1355689346">
    <w:abstractNumId w:val="7"/>
  </w:num>
  <w:num w:numId="27" w16cid:durableId="236063039">
    <w:abstractNumId w:val="24"/>
  </w:num>
  <w:num w:numId="28" w16cid:durableId="707461503">
    <w:abstractNumId w:val="34"/>
  </w:num>
  <w:num w:numId="29" w16cid:durableId="1289049498">
    <w:abstractNumId w:val="12"/>
  </w:num>
  <w:num w:numId="30" w16cid:durableId="48576882">
    <w:abstractNumId w:val="26"/>
  </w:num>
  <w:num w:numId="31" w16cid:durableId="1605065965">
    <w:abstractNumId w:val="11"/>
  </w:num>
  <w:num w:numId="32" w16cid:durableId="884801847">
    <w:abstractNumId w:val="22"/>
  </w:num>
  <w:num w:numId="33" w16cid:durableId="1220823562">
    <w:abstractNumId w:val="16"/>
  </w:num>
  <w:num w:numId="34" w16cid:durableId="1572735658">
    <w:abstractNumId w:val="28"/>
  </w:num>
  <w:num w:numId="35" w16cid:durableId="1408725773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580F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4995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3BE5"/>
    <w:rsid w:val="00286998"/>
    <w:rsid w:val="00292564"/>
    <w:rsid w:val="002A3B03"/>
    <w:rsid w:val="002A3DE2"/>
    <w:rsid w:val="002A53A3"/>
    <w:rsid w:val="002A5F44"/>
    <w:rsid w:val="002A627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41C8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01E3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083"/>
    <w:rsid w:val="00612294"/>
    <w:rsid w:val="00612E5A"/>
    <w:rsid w:val="0061458D"/>
    <w:rsid w:val="0061597D"/>
    <w:rsid w:val="00615A5C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3E06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06A3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353B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4C4A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B47FA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039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3D2E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0869"/>
    <w:rsid w:val="00D02B67"/>
    <w:rsid w:val="00D043F8"/>
    <w:rsid w:val="00D078E1"/>
    <w:rsid w:val="00D12809"/>
    <w:rsid w:val="00D12A7F"/>
    <w:rsid w:val="00D14BC5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3FFB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568E"/>
    <w:rsid w:val="00E8661A"/>
    <w:rsid w:val="00E8667B"/>
    <w:rsid w:val="00E90530"/>
    <w:rsid w:val="00E92F07"/>
    <w:rsid w:val="00E94CE6"/>
    <w:rsid w:val="00EA05B2"/>
    <w:rsid w:val="00EA411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0F87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374B1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801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9606A3"/>
    <w:pPr>
      <w:spacing w:line="300" w:lineRule="exact"/>
    </w:pPr>
    <w:rPr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2A627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676138D5CCB4D9FAF1A400AAD55D9" ma:contentTypeVersion="1" ma:contentTypeDescription="Een nieuw document maken." ma:contentTypeScope="" ma:versionID="8343e97605644e809e9e5587245d8373">
  <xsd:schema xmlns:xsd="http://www.w3.org/2001/XMLSchema" xmlns:xs="http://www.w3.org/2001/XMLSchema" xmlns:p="http://schemas.microsoft.com/office/2006/metadata/properties" xmlns:ns2="1d6b8fa9-af20-45d1-aa0d-a93a9d1c5e27" targetNamespace="http://schemas.microsoft.com/office/2006/metadata/properties" ma:root="true" ma:fieldsID="d13826bb8b544fd415341b721ed7e323" ns2:_="">
    <xsd:import namespace="1d6b8fa9-af20-45d1-aa0d-a93a9d1c5e2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b8fa9-af20-45d1-aa0d-a93a9d1c5e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B5B0E9-2C19-44E7-A6EE-89B575241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5B8ABB1-7DA2-474A-92C8-89929A32AE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DD24EF-4B7B-4110-AF5B-4145D10A0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b8fa9-af20-45d1-aa0d-a93a9d1c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3042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Nales, E.B. (LDCR)</cp:lastModifiedBy>
  <cp:revision>2</cp:revision>
  <cp:lastPrinted>2017-01-31T14:22:00Z</cp:lastPrinted>
  <dcterms:created xsi:type="dcterms:W3CDTF">2026-07-13T08:02:00Z</dcterms:created>
  <dcterms:modified xsi:type="dcterms:W3CDTF">2026-07-13T08:02:00Z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  <property fmtid="{D5CDD505-2E9C-101B-9397-08002B2CF9AE}" pid="9" name="ContentTypeId">
    <vt:lpwstr>0x010100DC3676138D5CCB4D9FAF1A400AAD55D9</vt:lpwstr>
  </property>
</Properties>
</file>