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3977" w14:textId="5FBC67C9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1D498D">
        <w:t>3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765C50BC" w14:textId="4EC62F10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7E60EDA6AD0D4DE0A82D67F78F76EB3A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Content>
          <w:r w:rsidR="001D498D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38D904072E144678992DC5AB8556868A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Content>
          <w:r w:rsidR="001D498D">
            <w:t>Europese openbare aanbesteding</w:t>
          </w:r>
        </w:sdtContent>
      </w:sdt>
      <w:r w:rsidRPr="00515F00">
        <w:t xml:space="preserve"> aangaande de Opdracht voor </w:t>
      </w:r>
      <w:r w:rsidR="00C95A33" w:rsidRPr="00C95A33">
        <w:t>Tijdelijke Verkeersmaatregelen</w:t>
      </w:r>
    </w:p>
    <w:bookmarkEnd w:id="0"/>
    <w:bookmarkEnd w:id="1"/>
    <w:p w14:paraId="4E923994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5AB7B137" w14:textId="77777777" w:rsidR="00284A53" w:rsidRDefault="00284A53" w:rsidP="00284A53"/>
    <w:p w14:paraId="54166BA3" w14:textId="77777777" w:rsidR="00284A53" w:rsidRDefault="00284A53" w:rsidP="00284A53">
      <w:r>
        <w:t>Ondertekende verklaart in het bijzonder dat:</w:t>
      </w:r>
    </w:p>
    <w:p w14:paraId="7B2C3230" w14:textId="77777777" w:rsidR="00284A53" w:rsidRDefault="00284A53" w:rsidP="00284A53"/>
    <w:p w14:paraId="698E63CE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1697C628" w14:textId="77777777" w:rsidR="00284A53" w:rsidRDefault="00284A53" w:rsidP="00284A53"/>
    <w:p w14:paraId="5799AAB8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3D374BE8" w14:textId="77777777" w:rsidR="00284A53" w:rsidRDefault="00284A53" w:rsidP="00284A53"/>
    <w:p w14:paraId="0D67CED0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6275B8A2" w14:textId="77777777" w:rsidR="00284A53" w:rsidRDefault="00284A53" w:rsidP="00284A53"/>
    <w:p w14:paraId="59390C19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7C91EE79" w14:textId="77777777" w:rsidR="00F1278B" w:rsidRDefault="00F1278B" w:rsidP="00284A53"/>
    <w:p w14:paraId="05769E88" w14:textId="77777777" w:rsidR="00B3603A" w:rsidRDefault="00F1278B" w:rsidP="00284A53">
      <w:r>
        <w:t>Aldus naar waarheid ingevuld en ondertekend</w:t>
      </w:r>
      <w:r w:rsidR="007D5586">
        <w:t>.</w:t>
      </w:r>
    </w:p>
    <w:p w14:paraId="32AC8393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72668988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F4072C6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67FDDA4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77569A1A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2B72602" w14:textId="7200B82D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867AF06F4BF640C78DA7963912257FB8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Content>
                <w:r w:rsidR="00C95A33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3A017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5EBEE36A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062C4E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292D6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6AD30271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C27390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7C4252C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535B74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C1193C0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95DF96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528D3FE7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8C567A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82730F0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615F41F6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FD95D2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20D7920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90945B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3C397E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1A660E4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26DFCF9D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732C8A2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EBC1AD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258ACA9B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18F0" w14:textId="77777777" w:rsidR="00E15B8A" w:rsidRDefault="00E15B8A" w:rsidP="00096F21">
      <w:r>
        <w:separator/>
      </w:r>
    </w:p>
  </w:endnote>
  <w:endnote w:type="continuationSeparator" w:id="0">
    <w:p w14:paraId="4D61718E" w14:textId="77777777" w:rsidR="00E15B8A" w:rsidRDefault="00E15B8A" w:rsidP="00096F21">
      <w:r>
        <w:continuationSeparator/>
      </w:r>
    </w:p>
  </w:endnote>
  <w:endnote w:type="continuationNotice" w:id="1">
    <w:p w14:paraId="06DC6E58" w14:textId="77777777" w:rsidR="00E15B8A" w:rsidRDefault="00E15B8A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9183" w14:textId="77777777" w:rsidR="005210FE" w:rsidRDefault="005210FE" w:rsidP="00096F21">
    <w:pPr>
      <w:pStyle w:val="Voettekst"/>
      <w:rPr>
        <w:lang w:bidi="nl-NL"/>
      </w:rPr>
    </w:pPr>
  </w:p>
  <w:p w14:paraId="03CA1135" w14:textId="2A48ADB7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C95A33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3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52E8" w14:textId="77777777" w:rsidR="00E15B8A" w:rsidRDefault="00E15B8A" w:rsidP="00096F21">
      <w:r>
        <w:separator/>
      </w:r>
    </w:p>
  </w:footnote>
  <w:footnote w:type="continuationSeparator" w:id="0">
    <w:p w14:paraId="4B453268" w14:textId="77777777" w:rsidR="00E15B8A" w:rsidRDefault="00E15B8A" w:rsidP="00096F21">
      <w:r>
        <w:continuationSeparator/>
      </w:r>
    </w:p>
  </w:footnote>
  <w:footnote w:type="continuationNotice" w:id="1">
    <w:p w14:paraId="28B5CB82" w14:textId="77777777" w:rsidR="00E15B8A" w:rsidRDefault="00E15B8A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C8D5" w14:textId="77777777" w:rsidR="000A1756" w:rsidRDefault="000A1756" w:rsidP="00096F21">
    <w:pPr>
      <w:pStyle w:val="Koptekst"/>
    </w:pPr>
  </w:p>
  <w:p w14:paraId="558062CD" w14:textId="77777777" w:rsidR="000A1756" w:rsidRDefault="000A1756" w:rsidP="00096F21">
    <w:pPr>
      <w:pStyle w:val="Koptekst"/>
    </w:pPr>
  </w:p>
  <w:p w14:paraId="395B40FE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0B"/>
    <w:rsid w:val="00004D4D"/>
    <w:rsid w:val="000146FF"/>
    <w:rsid w:val="00034C4F"/>
    <w:rsid w:val="000448C3"/>
    <w:rsid w:val="00054C83"/>
    <w:rsid w:val="0006313F"/>
    <w:rsid w:val="00064EE2"/>
    <w:rsid w:val="00081722"/>
    <w:rsid w:val="00096F21"/>
    <w:rsid w:val="0009790B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1D498D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95A33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15B8A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1A5FD"/>
  <w15:chartTrackingRefBased/>
  <w15:docId w15:val="{63D9E9C6-BD2D-4A39-BB5C-2CED7A8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WIJJA02\Mijn%20Downloads\Bijlage%20X%20-%20Verklaring%20van%20geen-Russische%20betrokkenheid%20(januari%202026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60EDA6AD0D4DE0A82D67F78F76EB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D770A7-23C8-47DE-B438-50ED2D499B7E}"/>
      </w:docPartPr>
      <w:docPartBody>
        <w:p w:rsidR="00000000" w:rsidRDefault="00000000">
          <w:pPr>
            <w:pStyle w:val="7E60EDA6AD0D4DE0A82D67F78F76EB3A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38D904072E144678992DC5AB855686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D8EF39-231E-40ED-9047-5A7089E22EEB}"/>
      </w:docPartPr>
      <w:docPartBody>
        <w:p w:rsidR="00000000" w:rsidRDefault="00000000">
          <w:pPr>
            <w:pStyle w:val="38D904072E144678992DC5AB8556868A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867AF06F4BF640C78DA7963912257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3EDD01-F5F7-4B6C-97BF-594EF8F78B5B}"/>
      </w:docPartPr>
      <w:docPartBody>
        <w:p w:rsidR="00000000" w:rsidRDefault="00000000">
          <w:pPr>
            <w:pStyle w:val="867AF06F4BF640C78DA7963912257FB8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4D"/>
    <w:rsid w:val="000448C3"/>
    <w:rsid w:val="00303B1E"/>
    <w:rsid w:val="004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7E60EDA6AD0D4DE0A82D67F78F76EB3A">
    <w:name w:val="7E60EDA6AD0D4DE0A82D67F78F76EB3A"/>
  </w:style>
  <w:style w:type="paragraph" w:customStyle="1" w:styleId="38D904072E144678992DC5AB8556868A">
    <w:name w:val="38D904072E144678992DC5AB8556868A"/>
  </w:style>
  <w:style w:type="paragraph" w:customStyle="1" w:styleId="867AF06F4BF640C78DA7963912257FB8">
    <w:name w:val="867AF06F4BF640C78DA7963912257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Verklaring van geen-Russische betrokkenheid (januari 2026)</Template>
  <TotalTime>1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3</cp:revision>
  <cp:lastPrinted>2024-10-24T11:50:00Z</cp:lastPrinted>
  <dcterms:created xsi:type="dcterms:W3CDTF">2026-06-01T11:55:00Z</dcterms:created>
  <dcterms:modified xsi:type="dcterms:W3CDTF">2026-06-01T11:57:00Z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