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E73D" w14:textId="77777777" w:rsidR="00A36A94" w:rsidRPr="00E40B9C" w:rsidRDefault="00A36A94" w:rsidP="00A36A94">
      <w:pPr>
        <w:pStyle w:val="BijlageGenummerdKop"/>
        <w:tabs>
          <w:tab w:val="clear" w:pos="0"/>
          <w:tab w:val="num" w:pos="3261"/>
        </w:tabs>
        <w:ind w:left="1701" w:hanging="1701"/>
      </w:pPr>
      <w:bookmarkStart w:id="0" w:name="_Toc237954043"/>
      <w:r>
        <w:t xml:space="preserve">Model K verklaring bestuurder </w:t>
      </w:r>
      <w:proofErr w:type="gramStart"/>
      <w:r>
        <w:t>omtrent</w:t>
      </w:r>
      <w:proofErr w:type="gramEnd"/>
      <w:r>
        <w:t xml:space="preserve"> rechtmatigheid inschrijving</w:t>
      </w:r>
      <w:bookmarkEnd w:id="0"/>
    </w:p>
    <w:p w14:paraId="5BF8B5D2" w14:textId="77777777" w:rsidR="00A36A94" w:rsidRPr="00E40B9C" w:rsidRDefault="00A36A94" w:rsidP="00A36A94">
      <w:pPr>
        <w:pStyle w:val="Broodtekst0"/>
        <w:ind w:left="1701"/>
        <w:rPr>
          <w:color w:val="000000" w:themeColor="text1"/>
          <w:lang w:val="nl-NL"/>
        </w:rPr>
      </w:pPr>
      <w:r w:rsidRPr="00E40B9C">
        <w:rPr>
          <w:lang w:val="nl-NL"/>
        </w:rPr>
        <w:t xml:space="preserve">Ondergetekende verklaart (verklaren) dat de onderhavige inschrijving ten behoeve van de opdracht met zaaknummer </w:t>
      </w:r>
      <w:bookmarkStart w:id="1" w:name="bwBijl_I_1"/>
      <w:r w:rsidRPr="54460280">
        <w:fldChar w:fldCharType="begin"/>
      </w:r>
      <w:r w:rsidRPr="00012D92">
        <w:rPr>
          <w:color w:val="000000"/>
          <w:lang w:val="nl-NL"/>
        </w:rPr>
        <w:instrText xml:space="preserve"> DOCPROPERTY  PS_REFERENCE  \* MERGEFORMAT </w:instrText>
      </w:r>
      <w:r w:rsidRPr="54460280">
        <w:rPr>
          <w:color w:val="000000"/>
          <w:lang w:val="nl-NL"/>
        </w:rPr>
        <w:fldChar w:fldCharType="separate"/>
      </w:r>
      <w:r w:rsidRPr="00012D92">
        <w:rPr>
          <w:color w:val="000000"/>
          <w:lang w:val="nl-NL"/>
        </w:rPr>
        <w:t>31215855</w:t>
      </w:r>
      <w:r w:rsidRPr="54460280">
        <w:fldChar w:fldCharType="end"/>
      </w:r>
      <w:bookmarkEnd w:id="1"/>
      <w:r w:rsidRPr="00E40B9C">
        <w:rPr>
          <w:color w:val="000000"/>
          <w:lang w:val="nl-NL"/>
        </w:rPr>
        <w:t>,</w:t>
      </w:r>
      <w:r w:rsidRPr="00E40B9C">
        <w:rPr>
          <w:lang w:val="nl-NL"/>
        </w:rPr>
        <w:t xml:space="preserve"> voor het</w:t>
      </w:r>
      <w:r w:rsidRPr="54460280">
        <w:rPr>
          <w:color w:val="000000"/>
          <w:lang w:val="nl-NL"/>
        </w:rPr>
        <w:t xml:space="preserve"> </w:t>
      </w:r>
      <w:bookmarkStart w:id="2" w:name="bwBijl_I_2"/>
      <w:r w:rsidRPr="54460280">
        <w:fldChar w:fldCharType="begin"/>
      </w:r>
      <w:r w:rsidRPr="00012D92">
        <w:rPr>
          <w:color w:val="000000"/>
          <w:lang w:val="nl-NL"/>
        </w:rPr>
        <w:instrText xml:space="preserve"> DOCPROPERTY  ZAAK_ONDERWERP  \* MERGEFORMAT </w:instrText>
      </w:r>
      <w:r w:rsidRPr="54460280">
        <w:rPr>
          <w:color w:val="000000"/>
          <w:lang w:val="nl-NL"/>
        </w:rPr>
        <w:fldChar w:fldCharType="separate"/>
      </w:r>
      <w:proofErr w:type="spellStart"/>
      <w:r w:rsidRPr="00012D92">
        <w:rPr>
          <w:color w:val="000000"/>
          <w:lang w:val="nl-NL"/>
        </w:rPr>
        <w:t>engineeren</w:t>
      </w:r>
      <w:proofErr w:type="spellEnd"/>
      <w:r w:rsidRPr="00012D92">
        <w:rPr>
          <w:color w:val="000000"/>
          <w:lang w:val="nl-NL"/>
        </w:rPr>
        <w:t xml:space="preserve"> en uitvoeren van het project Inrichting Circulaire Werf Duivelseiland</w:t>
      </w:r>
      <w:r w:rsidRPr="54460280">
        <w:fldChar w:fldCharType="end"/>
      </w:r>
      <w:bookmarkEnd w:id="2"/>
      <w:r w:rsidRPr="00E40B9C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14:paraId="6F642F00" w14:textId="77777777" w:rsidR="00A36A94" w:rsidRPr="00E40B9C" w:rsidRDefault="00A36A94" w:rsidP="00A36A94">
      <w:pPr>
        <w:pStyle w:val="Broodtekst0"/>
        <w:ind w:left="1701"/>
        <w:rPr>
          <w:lang w:val="nl-NL"/>
        </w:rPr>
      </w:pPr>
    </w:p>
    <w:p w14:paraId="716BFA8C" w14:textId="77777777" w:rsidR="00A36A94" w:rsidRPr="00E40B9C" w:rsidRDefault="00A36A94" w:rsidP="00A36A94">
      <w:pPr>
        <w:pStyle w:val="Broodtekst0"/>
        <w:ind w:left="1701"/>
        <w:rPr>
          <w:lang w:val="nl-NL"/>
        </w:rPr>
      </w:pPr>
      <w:r w:rsidRPr="54460280">
        <w:rPr>
          <w:lang w:val="nl-NL"/>
        </w:rPr>
        <w:t>Aldus naar waarheid opgemaakt.</w:t>
      </w:r>
    </w:p>
    <w:p w14:paraId="5677CE42" w14:textId="77777777" w:rsidR="00A36A94" w:rsidRPr="00E40B9C" w:rsidRDefault="00A36A94" w:rsidP="00A36A94">
      <w:pPr>
        <w:pStyle w:val="Broodtekst0"/>
        <w:ind w:left="1701"/>
        <w:rPr>
          <w:lang w:val="nl-NL"/>
        </w:rPr>
      </w:pPr>
    </w:p>
    <w:p w14:paraId="4D30AE7D" w14:textId="26DBA19E" w:rsidR="00A36A94" w:rsidRPr="00E40B9C" w:rsidRDefault="00A36A94" w:rsidP="00A36A94">
      <w:pPr>
        <w:pStyle w:val="Broodtekst0"/>
        <w:tabs>
          <w:tab w:val="right" w:pos="7655"/>
        </w:tabs>
        <w:ind w:left="1701"/>
        <w:rPr>
          <w:lang w:val="nl-NL"/>
        </w:rPr>
      </w:pPr>
      <w:proofErr w:type="gramStart"/>
      <w:r w:rsidRPr="00E40B9C">
        <w:rPr>
          <w:lang w:val="nl-NL"/>
        </w:rPr>
        <w:t>op</w:t>
      </w:r>
      <w:proofErr w:type="gramEnd"/>
      <w:r w:rsidRPr="00E40B9C">
        <w:rPr>
          <w:lang w:val="nl-NL"/>
        </w:rPr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  <w:t>(</w:t>
      </w:r>
      <w:proofErr w:type="gramStart"/>
      <w:r w:rsidRPr="00E40B9C">
        <w:rPr>
          <w:lang w:val="nl-NL"/>
        </w:rPr>
        <w:t>datum</w:t>
      </w:r>
      <w:proofErr w:type="gramEnd"/>
      <w:r w:rsidRPr="00E40B9C">
        <w:rPr>
          <w:lang w:val="nl-NL"/>
        </w:rPr>
        <w:t>)</w:t>
      </w:r>
    </w:p>
    <w:p w14:paraId="5FA2DC8E" w14:textId="10A1E025" w:rsidR="00A36A94" w:rsidRPr="00E40B9C" w:rsidRDefault="00A36A94" w:rsidP="00A36A94">
      <w:pPr>
        <w:pStyle w:val="Broodtekst0"/>
        <w:tabs>
          <w:tab w:val="right" w:pos="8505"/>
        </w:tabs>
        <w:ind w:left="1701"/>
        <w:rPr>
          <w:lang w:val="nl-NL"/>
        </w:rPr>
      </w:pPr>
      <w:proofErr w:type="gramStart"/>
      <w:r w:rsidRPr="00E40B9C">
        <w:rPr>
          <w:lang w:val="nl-NL"/>
        </w:rPr>
        <w:t>te</w:t>
      </w:r>
      <w:proofErr w:type="gramEnd"/>
      <w:r w:rsidRPr="00E40B9C">
        <w:rPr>
          <w:lang w:val="nl-NL"/>
        </w:rPr>
        <w:t>…</w:t>
      </w:r>
      <w:r w:rsidRPr="00E40B9C">
        <w:rPr>
          <w:lang w:val="nl-NL"/>
        </w:rPr>
        <w:tab/>
        <w:t>(</w:t>
      </w:r>
      <w:proofErr w:type="gramStart"/>
      <w:r w:rsidRPr="00E40B9C">
        <w:rPr>
          <w:lang w:val="nl-NL"/>
        </w:rPr>
        <w:t>plaats</w:t>
      </w:r>
      <w:proofErr w:type="gramEnd"/>
      <w:r w:rsidRPr="00E40B9C">
        <w:rPr>
          <w:lang w:val="nl-NL"/>
        </w:rPr>
        <w:t>)</w:t>
      </w:r>
    </w:p>
    <w:p w14:paraId="05F42A0D" w14:textId="2D20A61D" w:rsidR="00A36A94" w:rsidRPr="00E40B9C" w:rsidRDefault="00A36A94" w:rsidP="00A36A94">
      <w:pPr>
        <w:pStyle w:val="Broodtekst0"/>
        <w:tabs>
          <w:tab w:val="right" w:pos="8505"/>
        </w:tabs>
        <w:ind w:left="1701"/>
        <w:rPr>
          <w:lang w:val="nl-NL"/>
        </w:rPr>
      </w:pPr>
      <w:proofErr w:type="gramStart"/>
      <w:r w:rsidRPr="00E40B9C">
        <w:rPr>
          <w:lang w:val="nl-NL"/>
        </w:rPr>
        <w:t>door</w:t>
      </w:r>
      <w:proofErr w:type="gramEnd"/>
      <w:r w:rsidRPr="00E40B9C">
        <w:rPr>
          <w:lang w:val="nl-NL"/>
        </w:rPr>
        <w:t>…</w:t>
      </w:r>
      <w:r w:rsidRPr="00E40B9C">
        <w:rPr>
          <w:lang w:val="nl-NL"/>
        </w:rPr>
        <w:tab/>
        <w:t>(</w:t>
      </w:r>
      <w:proofErr w:type="gramStart"/>
      <w:r w:rsidRPr="00E40B9C">
        <w:rPr>
          <w:lang w:val="nl-NL"/>
        </w:rPr>
        <w:t>naam</w:t>
      </w:r>
      <w:proofErr w:type="gramEnd"/>
      <w:r w:rsidRPr="00E40B9C">
        <w:rPr>
          <w:lang w:val="nl-NL"/>
        </w:rPr>
        <w:t xml:space="preserve"> en voorletter(s))</w:t>
      </w:r>
    </w:p>
    <w:p w14:paraId="02FDEEDF" w14:textId="77777777" w:rsidR="00A36A94" w:rsidRPr="00E40B9C" w:rsidRDefault="00A36A94" w:rsidP="00A36A94">
      <w:pPr>
        <w:pStyle w:val="Broodtekst0"/>
        <w:tabs>
          <w:tab w:val="right" w:pos="8505"/>
        </w:tabs>
        <w:ind w:left="1701"/>
        <w:rPr>
          <w:lang w:val="nl-NL"/>
        </w:rPr>
      </w:pPr>
      <w:proofErr w:type="gramStart"/>
      <w:r w:rsidRPr="00E40B9C">
        <w:rPr>
          <w:lang w:val="nl-NL"/>
        </w:rPr>
        <w:t>als</w:t>
      </w:r>
      <w:proofErr w:type="gramEnd"/>
      <w:r w:rsidRPr="00E40B9C">
        <w:rPr>
          <w:lang w:val="nl-NL"/>
        </w:rPr>
        <w:t xml:space="preserve"> bestuurder van…</w:t>
      </w:r>
      <w:r w:rsidRPr="00E40B9C">
        <w:rPr>
          <w:lang w:val="nl-NL"/>
        </w:rPr>
        <w:tab/>
        <w:t>(</w:t>
      </w:r>
      <w:proofErr w:type="gramStart"/>
      <w:r w:rsidRPr="00E40B9C">
        <w:rPr>
          <w:lang w:val="nl-NL"/>
        </w:rPr>
        <w:t>naam</w:t>
      </w:r>
      <w:proofErr w:type="gramEnd"/>
      <w:r w:rsidRPr="00E40B9C">
        <w:rPr>
          <w:lang w:val="nl-NL"/>
        </w:rPr>
        <w:t xml:space="preserve"> en vestigingsplaats bedrijf)</w:t>
      </w:r>
    </w:p>
    <w:p w14:paraId="62C192B0" w14:textId="41889B4A" w:rsidR="00A36A94" w:rsidRPr="00E40B9C" w:rsidRDefault="00A36A94" w:rsidP="00A36A94">
      <w:pPr>
        <w:pStyle w:val="Broodtekst0"/>
        <w:tabs>
          <w:tab w:val="right" w:pos="8505"/>
        </w:tabs>
        <w:ind w:left="1701"/>
        <w:rPr>
          <w:lang w:val="nl-NL"/>
        </w:rPr>
      </w:pPr>
      <w:proofErr w:type="gramStart"/>
      <w:r w:rsidRPr="00E40B9C">
        <w:rPr>
          <w:lang w:val="nl-NL"/>
        </w:rPr>
        <w:t>die</w:t>
      </w:r>
      <w:proofErr w:type="gramEnd"/>
      <w:r w:rsidRPr="00E40B9C">
        <w:rPr>
          <w:lang w:val="nl-NL"/>
        </w:rPr>
        <w:t>…</w:t>
      </w:r>
      <w:r w:rsidRPr="00E40B9C">
        <w:rPr>
          <w:lang w:val="nl-NL"/>
        </w:rPr>
        <w:tab/>
        <w:t>(</w:t>
      </w:r>
      <w:proofErr w:type="gramStart"/>
      <w:r w:rsidRPr="00E40B9C">
        <w:rPr>
          <w:lang w:val="nl-NL"/>
        </w:rPr>
        <w:t>naam</w:t>
      </w:r>
      <w:proofErr w:type="gramEnd"/>
      <w:r w:rsidRPr="00E40B9C">
        <w:rPr>
          <w:lang w:val="nl-NL"/>
        </w:rPr>
        <w:t xml:space="preserve"> en vestigingsplaats bedrijf)</w:t>
      </w:r>
    </w:p>
    <w:p w14:paraId="37255430" w14:textId="77777777" w:rsidR="00A36A94" w:rsidRPr="00E40B9C" w:rsidRDefault="00A36A94" w:rsidP="00A36A94">
      <w:pPr>
        <w:autoSpaceDE w:val="0"/>
        <w:autoSpaceDN w:val="0"/>
        <w:adjustRightInd w:val="0"/>
        <w:ind w:left="1701"/>
        <w:rPr>
          <w:rFonts w:cs="Arial"/>
          <w:lang w:val="nl-NL"/>
        </w:rPr>
      </w:pPr>
    </w:p>
    <w:p w14:paraId="2E1B95A6" w14:textId="77777777" w:rsidR="00A36A94" w:rsidRPr="00E40B9C" w:rsidRDefault="00A36A94" w:rsidP="00A36A94">
      <w:pPr>
        <w:autoSpaceDE w:val="0"/>
        <w:autoSpaceDN w:val="0"/>
        <w:adjustRightInd w:val="0"/>
        <w:ind w:left="1701"/>
        <w:rPr>
          <w:rFonts w:cs="Arial"/>
          <w:lang w:val="nl-NL"/>
        </w:rPr>
      </w:pPr>
      <w:proofErr w:type="gramStart"/>
      <w:r w:rsidRPr="54460280">
        <w:rPr>
          <w:rFonts w:cs="Arial"/>
          <w:lang w:val="nl-NL"/>
        </w:rPr>
        <w:t>ter</w:t>
      </w:r>
      <w:proofErr w:type="gramEnd"/>
      <w:r w:rsidRPr="54460280">
        <w:rPr>
          <w:rFonts w:cs="Arial"/>
          <w:lang w:val="nl-NL"/>
        </w:rPr>
        <w:t xml:space="preserve"> zake van deze Inschrijving rechtsgeldig vertegenwoordigt.</w:t>
      </w:r>
    </w:p>
    <w:p w14:paraId="7348BD78" w14:textId="77777777" w:rsidR="00A36A94" w:rsidRPr="00E40B9C" w:rsidRDefault="00A36A94" w:rsidP="00A36A94">
      <w:pPr>
        <w:autoSpaceDE w:val="0"/>
        <w:autoSpaceDN w:val="0"/>
        <w:adjustRightInd w:val="0"/>
        <w:ind w:left="1701"/>
        <w:rPr>
          <w:rFonts w:cs="Arial"/>
          <w:lang w:val="nl-NL"/>
        </w:rPr>
      </w:pPr>
    </w:p>
    <w:p w14:paraId="48999F53" w14:textId="77777777" w:rsidR="00A36A94" w:rsidRPr="00E40B9C" w:rsidRDefault="00A36A94" w:rsidP="00A36A94">
      <w:pPr>
        <w:pStyle w:val="Broodtekst0"/>
        <w:ind w:left="1701"/>
        <w:rPr>
          <w:b/>
          <w:bCs/>
          <w:lang w:val="nl-NL"/>
        </w:rPr>
      </w:pPr>
      <w:r w:rsidRPr="54460280">
        <w:rPr>
          <w:b/>
          <w:bCs/>
          <w:lang w:val="nl-NL"/>
        </w:rPr>
        <w:t>Ondertekening</w:t>
      </w:r>
    </w:p>
    <w:p w14:paraId="4882215F" w14:textId="77777777" w:rsidR="00A36A94" w:rsidRPr="00E40B9C" w:rsidRDefault="00A36A94" w:rsidP="00A36A94">
      <w:pPr>
        <w:pStyle w:val="Broodtekst0"/>
        <w:ind w:left="1701"/>
        <w:rPr>
          <w:lang w:val="nl-NL"/>
        </w:rPr>
      </w:pPr>
    </w:p>
    <w:p w14:paraId="43471AC5" w14:textId="77777777" w:rsidR="00A36A94" w:rsidRPr="00E40B9C" w:rsidRDefault="00A36A94" w:rsidP="00A36A94">
      <w:pPr>
        <w:pStyle w:val="Broodtekst0"/>
        <w:ind w:left="1701"/>
        <w:rPr>
          <w:rFonts w:cs="V&amp;W Syntax (Adobe)"/>
          <w:b/>
          <w:bCs/>
          <w:lang w:val="nl-NL"/>
        </w:rPr>
      </w:pPr>
      <w:r w:rsidRPr="54460280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54460280">
        <w:rPr>
          <w:u w:val="single"/>
          <w:lang w:val="nl-NL"/>
        </w:rPr>
        <w:t>alle</w:t>
      </w:r>
      <w:r w:rsidRPr="54460280">
        <w:rPr>
          <w:lang w:val="nl-NL"/>
        </w:rPr>
        <w:t xml:space="preserve"> inschrijvers, digitaal te worden ondertekend </w:t>
      </w:r>
      <w:proofErr w:type="gramStart"/>
      <w:r w:rsidRPr="54460280">
        <w:rPr>
          <w:lang w:val="nl-NL"/>
        </w:rPr>
        <w:t>conform</w:t>
      </w:r>
      <w:proofErr w:type="gramEnd"/>
      <w:r w:rsidRPr="54460280">
        <w:rPr>
          <w:color w:val="000000" w:themeColor="text1"/>
          <w:lang w:val="nl-NL"/>
        </w:rPr>
        <w:t xml:space="preserve"> </w:t>
      </w:r>
      <w:r w:rsidRPr="54460280">
        <w:rPr>
          <w:lang w:val="nl-NL"/>
        </w:rPr>
        <w:t xml:space="preserve">paragraaf </w:t>
      </w:r>
      <w:r w:rsidRPr="54460280">
        <w:rPr>
          <w:color w:val="000000" w:themeColor="text1"/>
          <w:lang w:val="nl-NL"/>
        </w:rPr>
        <w:t>6.3.1.</w:t>
      </w:r>
      <w:bookmarkStart w:id="3" w:name="bwBijl_I_641"/>
      <w:bookmarkEnd w:id="3"/>
    </w:p>
    <w:p w14:paraId="19DAC891" w14:textId="77777777" w:rsidR="00A36A94" w:rsidRPr="00E40B9C" w:rsidRDefault="00A36A94" w:rsidP="00A36A94">
      <w:pPr>
        <w:pStyle w:val="Broodtekst0"/>
        <w:ind w:left="1701"/>
        <w:rPr>
          <w:lang w:val="nl-NL"/>
        </w:rPr>
      </w:pPr>
    </w:p>
    <w:p w14:paraId="4889D80D" w14:textId="2FBA4373" w:rsidR="003F5EB0" w:rsidRPr="00A36A94" w:rsidRDefault="003F5EB0" w:rsidP="00A36A94">
      <w:pPr>
        <w:ind w:left="1701"/>
        <w:rPr>
          <w:lang w:val="nl-NL"/>
        </w:rPr>
      </w:pPr>
    </w:p>
    <w:sectPr w:rsidR="003F5EB0" w:rsidRPr="00A36A94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E18E" w14:textId="77777777" w:rsidR="00F1081E" w:rsidRDefault="00F1081E" w:rsidP="0088501B">
      <w:r>
        <w:separator/>
      </w:r>
    </w:p>
  </w:endnote>
  <w:endnote w:type="continuationSeparator" w:id="0">
    <w:p w14:paraId="2DBCDAB9" w14:textId="77777777" w:rsidR="00F1081E" w:rsidRDefault="00F1081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EB9B" w14:textId="77777777" w:rsidR="00F1081E" w:rsidRDefault="00F1081E" w:rsidP="0088501B">
      <w:r>
        <w:separator/>
      </w:r>
    </w:p>
  </w:footnote>
  <w:footnote w:type="continuationSeparator" w:id="0">
    <w:p w14:paraId="60030F55" w14:textId="77777777" w:rsidR="00F1081E" w:rsidRDefault="00F1081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36BE" w14:textId="17A9F4E1" w:rsidR="00E456EE" w:rsidRPr="00CD59B7" w:rsidRDefault="00CD59B7" w:rsidP="00CD59B7">
    <w:pPr>
      <w:pStyle w:val="Koptekst"/>
      <w:tabs>
        <w:tab w:val="left" w:pos="1701"/>
      </w:tabs>
      <w:rPr>
        <w:lang w:val="nl-NL"/>
      </w:rPr>
    </w:pPr>
    <w:r>
      <w:rPr>
        <w:lang w:val="nl-NL"/>
      </w:rPr>
      <w:tab/>
    </w:r>
    <w:r w:rsidRPr="00CD59B7">
      <w:rPr>
        <w:lang w:val="nl-NL"/>
      </w:rPr>
      <w:t>Aanbestedingsleidraad | Zaaknummer: 31215855 | 18-08-2026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2110E04A"/>
    <w:lvl w:ilvl="0">
      <w:start w:val="8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2989577">
    <w:abstractNumId w:val="10"/>
  </w:num>
  <w:num w:numId="2" w16cid:durableId="409736426">
    <w:abstractNumId w:val="12"/>
  </w:num>
  <w:num w:numId="3" w16cid:durableId="517281439">
    <w:abstractNumId w:val="34"/>
  </w:num>
  <w:num w:numId="4" w16cid:durableId="948468209">
    <w:abstractNumId w:val="11"/>
  </w:num>
  <w:num w:numId="5" w16cid:durableId="1801024715">
    <w:abstractNumId w:val="19"/>
  </w:num>
  <w:num w:numId="6" w16cid:durableId="1043288864">
    <w:abstractNumId w:val="23"/>
  </w:num>
  <w:num w:numId="7" w16cid:durableId="715198743">
    <w:abstractNumId w:val="2"/>
  </w:num>
  <w:num w:numId="8" w16cid:durableId="945962835">
    <w:abstractNumId w:val="1"/>
  </w:num>
  <w:num w:numId="9" w16cid:durableId="2057659971">
    <w:abstractNumId w:val="0"/>
  </w:num>
  <w:num w:numId="10" w16cid:durableId="503588919">
    <w:abstractNumId w:val="8"/>
  </w:num>
  <w:num w:numId="11" w16cid:durableId="2029330779">
    <w:abstractNumId w:val="6"/>
  </w:num>
  <w:num w:numId="12" w16cid:durableId="1325743760">
    <w:abstractNumId w:val="6"/>
  </w:num>
  <w:num w:numId="13" w16cid:durableId="1154641417">
    <w:abstractNumId w:val="35"/>
  </w:num>
  <w:num w:numId="14" w16cid:durableId="724790350">
    <w:abstractNumId w:val="3"/>
  </w:num>
  <w:num w:numId="15" w16cid:durableId="1663851254">
    <w:abstractNumId w:val="20"/>
  </w:num>
  <w:num w:numId="16" w16cid:durableId="1378161300">
    <w:abstractNumId w:val="27"/>
  </w:num>
  <w:num w:numId="17" w16cid:durableId="500705481">
    <w:abstractNumId w:val="9"/>
  </w:num>
  <w:num w:numId="18" w16cid:durableId="1406872842">
    <w:abstractNumId w:val="24"/>
  </w:num>
  <w:num w:numId="19" w16cid:durableId="1442408484">
    <w:abstractNumId w:val="38"/>
  </w:num>
  <w:num w:numId="20" w16cid:durableId="2039889083">
    <w:abstractNumId w:val="13"/>
  </w:num>
  <w:num w:numId="21" w16cid:durableId="204023638">
    <w:abstractNumId w:val="26"/>
  </w:num>
  <w:num w:numId="22" w16cid:durableId="1384015056">
    <w:abstractNumId w:val="30"/>
  </w:num>
  <w:num w:numId="23" w16cid:durableId="1579167219">
    <w:abstractNumId w:val="22"/>
  </w:num>
  <w:num w:numId="24" w16cid:durableId="1308512951">
    <w:abstractNumId w:val="32"/>
  </w:num>
  <w:num w:numId="25" w16cid:durableId="680158832">
    <w:abstractNumId w:val="31"/>
  </w:num>
  <w:num w:numId="26" w16cid:durableId="1713767529">
    <w:abstractNumId w:val="7"/>
  </w:num>
  <w:num w:numId="27" w16cid:durableId="1757246127">
    <w:abstractNumId w:val="18"/>
  </w:num>
  <w:num w:numId="28" w16cid:durableId="836576565">
    <w:abstractNumId w:val="25"/>
  </w:num>
  <w:num w:numId="29" w16cid:durableId="1425342983">
    <w:abstractNumId w:val="4"/>
  </w:num>
  <w:num w:numId="30" w16cid:durableId="57097989">
    <w:abstractNumId w:val="14"/>
  </w:num>
  <w:num w:numId="31" w16cid:durableId="167720641">
    <w:abstractNumId w:val="28"/>
  </w:num>
  <w:num w:numId="32" w16cid:durableId="364334115">
    <w:abstractNumId w:val="17"/>
  </w:num>
  <w:num w:numId="33" w16cid:durableId="284196047">
    <w:abstractNumId w:val="15"/>
  </w:num>
  <w:num w:numId="34" w16cid:durableId="879895848">
    <w:abstractNumId w:val="39"/>
  </w:num>
  <w:num w:numId="35" w16cid:durableId="1105425873">
    <w:abstractNumId w:val="5"/>
  </w:num>
  <w:num w:numId="36" w16cid:durableId="181631154">
    <w:abstractNumId w:val="37"/>
  </w:num>
  <w:num w:numId="37" w16cid:durableId="2124182233">
    <w:abstractNumId w:val="29"/>
  </w:num>
  <w:num w:numId="38" w16cid:durableId="985932019">
    <w:abstractNumId w:val="21"/>
  </w:num>
  <w:num w:numId="39" w16cid:durableId="817527262">
    <w:abstractNumId w:val="16"/>
  </w:num>
  <w:num w:numId="40" w16cid:durableId="725572690">
    <w:abstractNumId w:val="36"/>
  </w:num>
  <w:num w:numId="41" w16cid:durableId="167062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DF"/>
    <w:rsid w:val="00043163"/>
    <w:rsid w:val="00056D70"/>
    <w:rsid w:val="000B3F94"/>
    <w:rsid w:val="000E1F3B"/>
    <w:rsid w:val="0014624A"/>
    <w:rsid w:val="00173156"/>
    <w:rsid w:val="001D6F03"/>
    <w:rsid w:val="002061EC"/>
    <w:rsid w:val="0023404B"/>
    <w:rsid w:val="002A6578"/>
    <w:rsid w:val="002B1092"/>
    <w:rsid w:val="002E0FD2"/>
    <w:rsid w:val="003362DF"/>
    <w:rsid w:val="0036277A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B39D8"/>
    <w:rsid w:val="006D2E66"/>
    <w:rsid w:val="006F42D7"/>
    <w:rsid w:val="007435A7"/>
    <w:rsid w:val="007F4AEA"/>
    <w:rsid w:val="0080078E"/>
    <w:rsid w:val="008657AE"/>
    <w:rsid w:val="0088386A"/>
    <w:rsid w:val="0088501B"/>
    <w:rsid w:val="008D2753"/>
    <w:rsid w:val="008E3581"/>
    <w:rsid w:val="00905289"/>
    <w:rsid w:val="009C5CF5"/>
    <w:rsid w:val="00A257CF"/>
    <w:rsid w:val="00A32591"/>
    <w:rsid w:val="00A36A94"/>
    <w:rsid w:val="00A53179"/>
    <w:rsid w:val="00A77ABF"/>
    <w:rsid w:val="00A863E9"/>
    <w:rsid w:val="00B022C4"/>
    <w:rsid w:val="00B559E9"/>
    <w:rsid w:val="00B72222"/>
    <w:rsid w:val="00B80650"/>
    <w:rsid w:val="00BE4E67"/>
    <w:rsid w:val="00C36FAA"/>
    <w:rsid w:val="00C71133"/>
    <w:rsid w:val="00CA55CC"/>
    <w:rsid w:val="00CB3317"/>
    <w:rsid w:val="00CD59B7"/>
    <w:rsid w:val="00D20A80"/>
    <w:rsid w:val="00DA3555"/>
    <w:rsid w:val="00DF377F"/>
    <w:rsid w:val="00E456EE"/>
    <w:rsid w:val="00ED7AB9"/>
    <w:rsid w:val="00EE5BBE"/>
    <w:rsid w:val="00F1081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1AE13"/>
  <w15:chartTrackingRefBased/>
  <w15:docId w15:val="{EDB96FA7-564D-41E3-95D7-0E44CCFC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62DF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03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6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6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6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6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154273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0F3155" w:themeColor="accent1" w:themeShade="BF"/>
    </w:rPr>
    <w:tblPr>
      <w:tblStyleRowBandSize w:val="1"/>
      <w:tblStyleColBandSize w:val="1"/>
      <w:tblBorders>
        <w:top w:val="single" w:sz="8" w:space="0" w:color="154273" w:themeColor="accent1"/>
        <w:bottom w:val="single" w:sz="8" w:space="0" w:color="1542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506985" w:themeColor="accent3" w:themeShade="BF"/>
    </w:rPr>
    <w:tblPr>
      <w:tblStyleRowBandSize w:val="1"/>
      <w:tblStyleColBandSize w:val="1"/>
      <w:tblBorders>
        <w:top w:val="single" w:sz="8" w:space="0" w:color="738EAB" w:themeColor="accent3"/>
        <w:bottom w:val="single" w:sz="8" w:space="0" w:color="738EA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0A2039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154273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154273" w:themeColor="accent1"/>
      </w:pBdr>
      <w:spacing w:before="200" w:after="280"/>
      <w:ind w:left="936" w:right="936"/>
    </w:pPr>
    <w:rPr>
      <w:b/>
      <w:bCs/>
      <w:i/>
      <w:iCs/>
      <w:color w:val="15427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154273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4F7196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6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2DF"/>
    <w:rPr>
      <w:rFonts w:eastAsiaTheme="majorEastAsia" w:cstheme="majorBidi"/>
      <w:color w:val="272727" w:themeColor="text1" w:themeTint="D8"/>
    </w:rPr>
  </w:style>
  <w:style w:type="character" w:customStyle="1" w:styleId="referentiegegevens">
    <w:name w:val="referentiegegevens"/>
    <w:basedOn w:val="Standaardalinea-lettertype"/>
    <w:rsid w:val="003362DF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3362DF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362DF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362DF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3362D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3362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3362D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3362DF"/>
    <w:rPr>
      <w:rFonts w:ascii="Verdana" w:eastAsia="Times New Roman" w:hAnsi="Verdana" w:cs="Lohit Hindi"/>
      <w:kern w:val="0"/>
      <w:lang w:val="en-US"/>
      <w14:ligatures w14:val="none"/>
    </w:rPr>
  </w:style>
  <w:style w:type="paragraph" w:customStyle="1" w:styleId="Broodtekst0">
    <w:name w:val="Broodtekst"/>
    <w:basedOn w:val="Standaard"/>
    <w:link w:val="BroodtekstChar"/>
    <w:qFormat/>
    <w:rsid w:val="002061E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2061E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2061EC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061EC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character" w:customStyle="1" w:styleId="BroodtekstChar">
    <w:name w:val="Broodtekst Char"/>
    <w:basedOn w:val="Standaardalinea-lettertype"/>
    <w:link w:val="Broodtekst0"/>
    <w:rsid w:val="002061EC"/>
    <w:rPr>
      <w:rFonts w:ascii="Verdana" w:hAnsi="Verdana" w:cs="Lohit Hindi"/>
      <w:kern w:val="0"/>
      <w:lang w:val="en-US"/>
      <w14:ligatures w14:val="none"/>
    </w:rPr>
  </w:style>
  <w:style w:type="character" w:customStyle="1" w:styleId="OpmaakprofielArial">
    <w:name w:val="Opmaakprofiel Arial"/>
    <w:rsid w:val="00DF377F"/>
    <w:rPr>
      <w:rFonts w:ascii="V&amp;W Syntax (Adobe)" w:hAnsi="V&amp;W Syntax (Adobe)" w:cs="V&amp;W Syntax (Adobe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154273"/>
      </a:accent1>
      <a:accent2>
        <a:srgbClr val="4F7196"/>
      </a:accent2>
      <a:accent3>
        <a:srgbClr val="738EAB"/>
      </a:accent3>
      <a:accent4>
        <a:srgbClr val="95A9C0"/>
      </a:accent4>
      <a:accent5>
        <a:srgbClr val="B8C6D5"/>
      </a:accent5>
      <a:accent6>
        <a:srgbClr val="DCE3EA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Lintblauw">
      <a:srgbClr val="154273"/>
    </a:custClr>
    <a:custClr name="Rijkshuisstijl Paars">
      <a:srgbClr val="42145F"/>
    </a:custClr>
    <a:custClr name="Rijkshuisstijl Violet">
      <a:srgbClr val="A90061"/>
    </a:custClr>
    <a:custClr name="Rijkshuisstijl Robijnrood">
      <a:srgbClr val="CA005D"/>
    </a:custClr>
    <a:custClr name="Rijkshuisstijl Roze">
      <a:srgbClr val="F092CD"/>
    </a:custClr>
    <a:custClr name="Rijkshuisstijl Rood">
      <a:srgbClr val="D52B1E"/>
    </a:custClr>
    <a:custClr name="Rijkshuisstijl Oranje">
      <a:srgbClr val="E17000"/>
    </a:custClr>
    <a:custClr name="Rijkshuisstijl Donkergeel">
      <a:srgbClr val="FFB612"/>
    </a:custClr>
    <a:custClr name="Rijkshuisstijl Donkerbruin">
      <a:srgbClr val="673327"/>
    </a:custClr>
    <a:custClr name="Rijkshuisstijl Bruin">
      <a:srgbClr val="94710A"/>
    </a:custClr>
    <a:custClr name="Rijkshuisstijl Donkergroen">
      <a:srgbClr val="275937"/>
    </a:custClr>
    <a:custClr name="Rijkshuisstijl Groen">
      <a:srgbClr val="39870C"/>
    </a:custClr>
    <a:custClr name="Rijkshuisstijl Mosgroen">
      <a:srgbClr val="777B00"/>
    </a:custClr>
    <a:custClr name="Rijkshuisstijl Mintgroen">
      <a:srgbClr val="76D2B6"/>
    </a:custClr>
    <a:custClr name="Rijkshuisstijl Donkerblauw">
      <a:srgbClr val="01689B"/>
    </a:custClr>
    <a:custClr name="Rijkshuisstijl Hemelblauw">
      <a:srgbClr val="007BC7"/>
    </a:custClr>
    <a:custClr name="Rijkshuisstijl Lichtblauw">
      <a:srgbClr val="8FCAE7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Ronald de (RWS GPO)</dc:creator>
  <cp:keywords/>
  <dc:description/>
  <cp:lastModifiedBy>Brabander, Ronald de (RWS GPO)</cp:lastModifiedBy>
  <cp:revision>2</cp:revision>
  <dcterms:created xsi:type="dcterms:W3CDTF">2026-08-18T12:23:00Z</dcterms:created>
  <dcterms:modified xsi:type="dcterms:W3CDTF">2026-08-18T12:23:00Z</dcterms:modified>
</cp:coreProperties>
</file>