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52E5B" w14:textId="77777777" w:rsidR="003362DF" w:rsidRPr="00012D92" w:rsidRDefault="003362DF" w:rsidP="003362DF">
      <w:pPr>
        <w:pStyle w:val="BijlageGenummerdKop"/>
        <w:ind w:left="1701"/>
      </w:pPr>
      <w:bookmarkStart w:id="0" w:name="_Toc237875722"/>
      <w:bookmarkStart w:id="1" w:name="_Toc232580350"/>
      <w:bookmarkStart w:id="2" w:name="_Toc232582939"/>
      <w:bookmarkStart w:id="3" w:name="_Toc232586989"/>
      <w:bookmarkStart w:id="4" w:name="bwKopBijlage_A"/>
      <w:r>
        <w:t>Aanmeldingsformulier</w:t>
      </w:r>
      <w:bookmarkEnd w:id="0"/>
    </w:p>
    <w:p w14:paraId="7A000D0E" w14:textId="42217721" w:rsidR="003362DF" w:rsidRPr="00012D92" w:rsidRDefault="003362DF" w:rsidP="003362DF">
      <w:pPr>
        <w:ind w:left="1701"/>
        <w:rPr>
          <w:rFonts w:cs="V&amp;W Syntax (Adobe)"/>
          <w:color w:val="000000" w:themeColor="text1"/>
          <w:lang w:val="nl-NL"/>
        </w:rPr>
      </w:pPr>
      <w:bookmarkStart w:id="5" w:name="bwBijl_A_AP_NO_CD_blok1"/>
      <w:bookmarkEnd w:id="1"/>
      <w:bookmarkEnd w:id="2"/>
      <w:bookmarkEnd w:id="3"/>
      <w:bookmarkEnd w:id="4"/>
      <w:r w:rsidRPr="00012D92">
        <w:rPr>
          <w:rFonts w:cs="V&amp;W Syntax (Adobe)"/>
          <w:color w:val="000000"/>
          <w:lang w:val="nl-NL"/>
        </w:rPr>
        <w:t xml:space="preserve">Ter zake van de </w:t>
      </w:r>
      <w:bookmarkStart w:id="6" w:name="bwBijl_A_AP_NO_CD_GG0_uit"/>
      <w:r w:rsidRPr="00012D92">
        <w:rPr>
          <w:rFonts w:cs="V&amp;W Syntax (Adobe)"/>
          <w:color w:val="000000"/>
          <w:lang w:val="nl-NL"/>
        </w:rPr>
        <w:t xml:space="preserve">selectie voor </w:t>
      </w:r>
      <w:bookmarkEnd w:id="6"/>
      <w:r w:rsidRPr="00012D92">
        <w:rPr>
          <w:rFonts w:cs="V&amp;W Syntax (Adobe)"/>
          <w:color w:val="000000"/>
          <w:lang w:val="nl-NL"/>
        </w:rPr>
        <w:t xml:space="preserve">de aanbesteding volgens de </w:t>
      </w:r>
      <w:bookmarkStart w:id="7" w:name="bwBijl_A_AP_NO"/>
      <w:r w:rsidRPr="00012D92">
        <w:rPr>
          <w:rFonts w:cs="V&amp;W Syntax (Adobe)"/>
          <w:color w:val="000000"/>
          <w:lang w:val="nl-NL"/>
        </w:rPr>
        <w:t>niet-openbare procedure</w:t>
      </w:r>
      <w:bookmarkEnd w:id="7"/>
      <w:r w:rsidRPr="00012D92">
        <w:rPr>
          <w:rFonts w:cs="V&amp;W Syntax (Adobe)"/>
          <w:color w:val="000000"/>
          <w:lang w:val="nl-NL"/>
        </w:rPr>
        <w:t xml:space="preserve">, zoals omschreven in hoofdstuk </w:t>
      </w:r>
      <w:bookmarkStart w:id="8" w:name="bwBijl_A_AP_NO_2"/>
      <w:r w:rsidRPr="00012D92">
        <w:rPr>
          <w:rFonts w:cs="V&amp;W Syntax (Adobe)"/>
          <w:color w:val="000000"/>
          <w:lang w:val="nl-NL"/>
        </w:rPr>
        <w:t>3</w:t>
      </w:r>
      <w:bookmarkEnd w:id="8"/>
      <w:r w:rsidRPr="00012D92">
        <w:rPr>
          <w:rFonts w:cs="V&amp;W Syntax (Adobe)"/>
          <w:color w:val="000000"/>
          <w:lang w:val="nl-NL"/>
        </w:rPr>
        <w:t xml:space="preserve"> van het ARW 2016, van de opdracht met zaaknummer </w:t>
      </w:r>
      <w:bookmarkStart w:id="9" w:name="bwBijl_A_AP_NO_CD_1"/>
      <w:r w:rsidRPr="54460280">
        <w:fldChar w:fldCharType="begin"/>
      </w:r>
      <w:r w:rsidRPr="00012D92">
        <w:rPr>
          <w:color w:val="000000"/>
          <w:lang w:val="nl-NL"/>
        </w:rPr>
        <w:instrText xml:space="preserve"> DOCPROPERTY  PS_REFERENCE  \* MERGEFORMAT </w:instrText>
      </w:r>
      <w:r w:rsidRPr="54460280">
        <w:rPr>
          <w:color w:val="000000"/>
          <w:lang w:val="nl-NL"/>
        </w:rPr>
        <w:fldChar w:fldCharType="separate"/>
      </w:r>
      <w:r w:rsidRPr="00012D92">
        <w:rPr>
          <w:color w:val="000000"/>
          <w:lang w:val="nl-NL"/>
        </w:rPr>
        <w:t>31215855</w:t>
      </w:r>
      <w:r w:rsidRPr="54460280">
        <w:fldChar w:fldCharType="end"/>
      </w:r>
      <w:bookmarkEnd w:id="9"/>
      <w:r w:rsidRPr="00012D92">
        <w:rPr>
          <w:rFonts w:cs="V&amp;W Syntax (Adobe)"/>
          <w:color w:val="000000"/>
          <w:lang w:val="nl-NL"/>
        </w:rPr>
        <w:t xml:space="preserve"> </w:t>
      </w:r>
      <w:r w:rsidRPr="00012D92">
        <w:rPr>
          <w:color w:val="000000"/>
          <w:lang w:val="nl-NL"/>
        </w:rPr>
        <w:t xml:space="preserve">voor het </w:t>
      </w:r>
      <w:bookmarkStart w:id="10" w:name="bwBijl_A_AP_NO_CD_2"/>
      <w:r w:rsidRPr="54460280">
        <w:fldChar w:fldCharType="begin"/>
      </w:r>
      <w:r w:rsidRPr="00012D92">
        <w:rPr>
          <w:color w:val="000000"/>
          <w:lang w:val="nl-NL"/>
        </w:rPr>
        <w:instrText xml:space="preserve"> DOCPROPERTY  ZAAK_ONDERWERP  \* MERGEFORMAT </w:instrText>
      </w:r>
      <w:r w:rsidRPr="54460280">
        <w:rPr>
          <w:color w:val="000000"/>
          <w:lang w:val="nl-NL"/>
        </w:rPr>
        <w:fldChar w:fldCharType="separate"/>
      </w:r>
      <w:proofErr w:type="spellStart"/>
      <w:r w:rsidRPr="54460280">
        <w:rPr>
          <w:color w:val="000000"/>
          <w:lang w:val="nl-NL"/>
        </w:rPr>
        <w:t>engineeren</w:t>
      </w:r>
      <w:proofErr w:type="spellEnd"/>
      <w:r w:rsidRPr="00012D92">
        <w:rPr>
          <w:color w:val="000000"/>
          <w:lang w:val="nl-NL"/>
        </w:rPr>
        <w:t xml:space="preserve"> en uitvoeren van het project Inrichting Circulaire Werf Duivelseiland</w:t>
      </w:r>
      <w:r w:rsidRPr="54460280">
        <w:fldChar w:fldCharType="end"/>
      </w:r>
      <w:bookmarkEnd w:id="10"/>
      <w:r w:rsidRPr="00012D92">
        <w:rPr>
          <w:rFonts w:cs="V&amp;W Syntax (Adobe)"/>
          <w:color w:val="000000"/>
          <w:lang w:val="nl-NL"/>
        </w:rPr>
        <w:t>.</w:t>
      </w:r>
    </w:p>
    <w:p w14:paraId="6F01D489" w14:textId="77777777" w:rsidR="003362DF" w:rsidRPr="00012D92" w:rsidRDefault="003362DF" w:rsidP="003362DF">
      <w:pPr>
        <w:spacing w:line="260" w:lineRule="atLeast"/>
        <w:ind w:left="1701"/>
        <w:rPr>
          <w:rFonts w:cs="V&amp;W Syntax (Adobe)"/>
          <w:color w:val="000000"/>
          <w:lang w:val="nl-NL"/>
        </w:rPr>
      </w:pPr>
    </w:p>
    <w:p w14:paraId="34436EC0" w14:textId="77777777" w:rsidR="003362DF" w:rsidRPr="00012D92" w:rsidRDefault="003362DF" w:rsidP="003362DF">
      <w:pPr>
        <w:spacing w:line="260" w:lineRule="atLeast"/>
        <w:ind w:left="1701"/>
        <w:rPr>
          <w:rFonts w:cs="Verdana"/>
          <w:color w:val="000000"/>
          <w:highlight w:val="green"/>
          <w:lang w:val="nl-NL"/>
        </w:rPr>
      </w:pPr>
    </w:p>
    <w:p w14:paraId="19FC93A5" w14:textId="49337A9F" w:rsidR="003362DF" w:rsidRPr="00012D92" w:rsidRDefault="003362DF" w:rsidP="003362DF">
      <w:pPr>
        <w:numPr>
          <w:ilvl w:val="0"/>
          <w:numId w:val="33"/>
        </w:numPr>
        <w:tabs>
          <w:tab w:val="left" w:pos="2098"/>
        </w:tabs>
        <w:ind w:left="1701" w:hanging="312"/>
        <w:rPr>
          <w:rFonts w:cs="Verdana"/>
          <w:color w:val="000000" w:themeColor="text1"/>
          <w:lang w:val="nl-NL"/>
        </w:rPr>
      </w:pPr>
      <w:r w:rsidRPr="00012D92">
        <w:rPr>
          <w:rFonts w:cs="Verdana"/>
          <w:b/>
          <w:bCs/>
          <w:color w:val="000000"/>
          <w:lang w:val="nl-NL"/>
        </w:rPr>
        <w:t xml:space="preserve">Gegevens aanbesteder: </w:t>
      </w:r>
      <w:r w:rsidRPr="00012D92">
        <w:rPr>
          <w:rFonts w:cs="Verdana"/>
          <w:b/>
          <w:bCs/>
          <w:color w:val="000000"/>
          <w:lang w:val="nl-NL"/>
        </w:rPr>
        <w:br/>
      </w:r>
      <w:r w:rsidRPr="00012D92">
        <w:rPr>
          <w:color w:val="000000"/>
          <w:lang w:val="nl-NL"/>
        </w:rPr>
        <w:t>Rijkswaterstaat</w:t>
      </w:r>
      <w:r w:rsidRPr="00012D92">
        <w:rPr>
          <w:color w:val="000000"/>
          <w:lang w:val="nl-NL"/>
        </w:rPr>
        <w:tab/>
        <w:t xml:space="preserve"> </w:t>
      </w:r>
      <w:bookmarkStart w:id="11" w:name="bwBijl_A_AP_NO_CD_3"/>
      <w:r w:rsidRPr="54460280">
        <w:fldChar w:fldCharType="begin"/>
      </w:r>
      <w:r w:rsidRPr="00012D92">
        <w:rPr>
          <w:color w:val="000000"/>
          <w:lang w:val="nl-NL"/>
        </w:rPr>
        <w:instrText xml:space="preserve"> DOCPROPERTY  AFZ_NAAM2  \* MERGEFORMAT </w:instrText>
      </w:r>
      <w:r w:rsidRPr="54460280">
        <w:rPr>
          <w:color w:val="000000"/>
          <w:lang w:val="nl-NL"/>
        </w:rPr>
        <w:fldChar w:fldCharType="separate"/>
      </w:r>
      <w:r w:rsidRPr="00012D92">
        <w:rPr>
          <w:color w:val="000000"/>
          <w:lang w:val="nl-NL"/>
        </w:rPr>
        <w:t>Grote Projecten en Onderhoud</w:t>
      </w:r>
      <w:r w:rsidRPr="54460280">
        <w:fldChar w:fldCharType="end"/>
      </w:r>
      <w:bookmarkEnd w:id="11"/>
    </w:p>
    <w:p w14:paraId="09B8D6E5" w14:textId="11E4C367" w:rsidR="003362DF" w:rsidRPr="00012D92" w:rsidRDefault="003362DF" w:rsidP="003362DF">
      <w:pPr>
        <w:pStyle w:val="referentiegegevparagraaf"/>
        <w:tabs>
          <w:tab w:val="clear" w:pos="227"/>
          <w:tab w:val="clear" w:pos="454"/>
          <w:tab w:val="clear" w:pos="680"/>
          <w:tab w:val="left" w:pos="2098"/>
        </w:tabs>
        <w:spacing w:before="0" w:after="0" w:line="240" w:lineRule="atLeast"/>
        <w:ind w:left="1701"/>
        <w:rPr>
          <w:rStyle w:val="referentiegegevens"/>
          <w:color w:val="000000"/>
          <w:lang w:val="nl-NL"/>
        </w:rPr>
      </w:pPr>
      <w:r w:rsidRPr="00012D92">
        <w:rPr>
          <w:rFonts w:cs="Verdana"/>
          <w:color w:val="000000"/>
          <w:sz w:val="18"/>
          <w:lang w:val="nl-NL"/>
        </w:rPr>
        <w:t>Adres:</w:t>
      </w:r>
      <w:r w:rsidRPr="00012D92">
        <w:rPr>
          <w:rFonts w:cs="Verdana"/>
          <w:color w:val="000000"/>
          <w:sz w:val="18"/>
          <w:lang w:val="nl-NL"/>
        </w:rPr>
        <w:tab/>
      </w:r>
      <w:r>
        <w:rPr>
          <w:rFonts w:cs="Verdana"/>
          <w:color w:val="000000"/>
          <w:sz w:val="18"/>
          <w:lang w:val="nl-NL"/>
        </w:rPr>
        <w:tab/>
      </w:r>
      <w:r w:rsidRPr="00012D92">
        <w:rPr>
          <w:rFonts w:cs="Verdana"/>
          <w:color w:val="000000"/>
          <w:sz w:val="18"/>
          <w:lang w:val="nl-NL"/>
        </w:rPr>
        <w:t xml:space="preserve"> </w:t>
      </w:r>
      <w:bookmarkStart w:id="12" w:name="bwBijl_A_AP_NO_CD_4"/>
      <w:r w:rsidRPr="00012D92">
        <w:rPr>
          <w:rStyle w:val="referentiegegevens"/>
          <w:color w:val="000000"/>
          <w:lang w:val="nl-NL"/>
        </w:rPr>
        <w:fldChar w:fldCharType="begin"/>
      </w:r>
      <w:r w:rsidRPr="00012D92">
        <w:rPr>
          <w:rStyle w:val="referentiegegevens"/>
          <w:color w:val="000000"/>
          <w:lang w:val="nl-NL"/>
        </w:rPr>
        <w:instrText xml:space="preserve"> DOCPROPERTY </w:instrText>
      </w:r>
      <w:r w:rsidRPr="00012D92">
        <w:rPr>
          <w:rFonts w:cs="Arial"/>
          <w:color w:val="000000"/>
          <w:sz w:val="18"/>
          <w:lang w:val="nl-NL"/>
        </w:rPr>
        <w:instrText>AFZ_POSTBUS</w:instrText>
      </w:r>
      <w:r w:rsidRPr="00012D92">
        <w:rPr>
          <w:rStyle w:val="referentiegegevens"/>
          <w:color w:val="000000"/>
          <w:lang w:val="nl-NL"/>
        </w:rPr>
        <w:instrText xml:space="preserve"> </w:instrText>
      </w:r>
      <w:r w:rsidRPr="00012D92">
        <w:rPr>
          <w:rStyle w:val="referentiegegevens"/>
          <w:color w:val="000000"/>
          <w:lang w:val="nl-NL"/>
        </w:rPr>
        <w:fldChar w:fldCharType="separate"/>
      </w:r>
      <w:r w:rsidRPr="00012D92">
        <w:rPr>
          <w:rStyle w:val="referentiegegevens"/>
          <w:color w:val="000000"/>
          <w:lang w:val="nl-NL"/>
        </w:rPr>
        <w:t>Griffioenlaan 2, 3526 LA Utrecht</w:t>
      </w:r>
      <w:r w:rsidRPr="00012D92">
        <w:rPr>
          <w:rStyle w:val="referentiegegevens"/>
          <w:color w:val="000000"/>
          <w:lang w:val="nl-NL"/>
        </w:rPr>
        <w:fldChar w:fldCharType="end"/>
      </w:r>
      <w:bookmarkEnd w:id="12"/>
    </w:p>
    <w:p w14:paraId="1318BA47" w14:textId="71B1B32B" w:rsidR="003362DF" w:rsidRPr="00012D92" w:rsidRDefault="003362DF" w:rsidP="003362DF">
      <w:pPr>
        <w:pStyle w:val="broodtekst"/>
        <w:tabs>
          <w:tab w:val="clear" w:pos="227"/>
          <w:tab w:val="clear" w:pos="454"/>
          <w:tab w:val="clear" w:pos="680"/>
          <w:tab w:val="left" w:pos="2155"/>
        </w:tabs>
        <w:autoSpaceDE/>
        <w:autoSpaceDN/>
        <w:adjustRightInd/>
        <w:spacing w:line="260" w:lineRule="atLeast"/>
        <w:ind w:left="1701"/>
        <w:rPr>
          <w:rFonts w:cs="Verdana"/>
          <w:color w:val="000000" w:themeColor="text1"/>
          <w:lang w:val="nl-NL"/>
        </w:rPr>
      </w:pPr>
      <w:r>
        <w:rPr>
          <w:rFonts w:cs="Verdana"/>
          <w:color w:val="000000"/>
          <w:lang w:val="nl-NL"/>
        </w:rPr>
        <w:tab/>
      </w:r>
      <w:r>
        <w:rPr>
          <w:rFonts w:cs="Verdana"/>
          <w:color w:val="000000"/>
          <w:lang w:val="nl-NL"/>
        </w:rPr>
        <w:tab/>
      </w:r>
      <w:r w:rsidRPr="00012D92">
        <w:rPr>
          <w:rFonts w:cs="Verdana"/>
          <w:color w:val="000000"/>
          <w:lang w:val="nl-NL"/>
        </w:rPr>
        <w:tab/>
      </w:r>
      <w:bookmarkStart w:id="13" w:name="bwBijl_A_AP_NO_CD_5"/>
      <w:r>
        <w:rPr>
          <w:rFonts w:cs="Verdana"/>
          <w:color w:val="000000"/>
          <w:lang w:val="nl-NL"/>
        </w:rPr>
        <w:t xml:space="preserve"> </w:t>
      </w:r>
      <w:r w:rsidRPr="54460280">
        <w:fldChar w:fldCharType="begin"/>
      </w:r>
      <w:r w:rsidRPr="00012D92">
        <w:rPr>
          <w:rStyle w:val="referentiegegevens"/>
          <w:color w:val="000000"/>
          <w:lang w:val="nl-NL"/>
        </w:rPr>
        <w:instrText xml:space="preserve"> DOCPROPERTY </w:instrText>
      </w:r>
      <w:r w:rsidRPr="00012D92">
        <w:rPr>
          <w:rFonts w:cs="Arial"/>
          <w:color w:val="000000"/>
          <w:lang w:val="nl-NL"/>
        </w:rPr>
        <w:instrText>AFZ_POSTBUS_POSTCODE_PLAATS</w:instrText>
      </w:r>
      <w:r w:rsidRPr="00012D92">
        <w:rPr>
          <w:rStyle w:val="referentiegegevens"/>
          <w:color w:val="000000"/>
          <w:lang w:val="nl-NL"/>
        </w:rPr>
        <w:instrText xml:space="preserve"> </w:instrText>
      </w:r>
      <w:r w:rsidRPr="54460280">
        <w:rPr>
          <w:rStyle w:val="referentiegegevens"/>
          <w:color w:val="000000"/>
          <w:lang w:val="nl-NL"/>
        </w:rPr>
        <w:fldChar w:fldCharType="separate"/>
      </w:r>
      <w:r w:rsidRPr="00012D92">
        <w:rPr>
          <w:rStyle w:val="referentiegegevens"/>
          <w:color w:val="000000"/>
          <w:lang w:val="nl-NL"/>
        </w:rPr>
        <w:t>Postbus 20000, 3502 LA Utrecht</w:t>
      </w:r>
      <w:r w:rsidRPr="54460280">
        <w:fldChar w:fldCharType="end"/>
      </w:r>
      <w:bookmarkEnd w:id="13"/>
    </w:p>
    <w:p w14:paraId="71C45061" w14:textId="77777777" w:rsidR="003362DF" w:rsidRPr="00012D92" w:rsidRDefault="003362DF" w:rsidP="003362DF">
      <w:pPr>
        <w:pStyle w:val="broodtekst"/>
        <w:tabs>
          <w:tab w:val="clear" w:pos="227"/>
          <w:tab w:val="clear" w:pos="454"/>
          <w:tab w:val="clear" w:pos="680"/>
          <w:tab w:val="left" w:pos="1620"/>
          <w:tab w:val="left" w:pos="1800"/>
        </w:tabs>
        <w:autoSpaceDE/>
        <w:autoSpaceDN/>
        <w:adjustRightInd/>
        <w:ind w:left="1701"/>
        <w:rPr>
          <w:rFonts w:cs="Verdana"/>
          <w:color w:val="000000"/>
          <w:sz w:val="16"/>
          <w:szCs w:val="16"/>
          <w:lang w:val="nl-NL"/>
        </w:rPr>
      </w:pPr>
    </w:p>
    <w:p w14:paraId="134C8A3C" w14:textId="77777777" w:rsidR="003362DF" w:rsidRPr="00012D92" w:rsidRDefault="003362DF" w:rsidP="003362DF">
      <w:pPr>
        <w:tabs>
          <w:tab w:val="left" w:pos="2098"/>
        </w:tabs>
        <w:ind w:left="1701"/>
        <w:rPr>
          <w:color w:val="000000" w:themeColor="text1"/>
          <w:lang w:val="nl-NL"/>
        </w:rPr>
      </w:pPr>
      <w:r w:rsidRPr="00012D92">
        <w:rPr>
          <w:rFonts w:cs="Verdana"/>
          <w:color w:val="000000"/>
          <w:lang w:val="nl-NL"/>
        </w:rPr>
        <w:t>Contactpersoon:</w:t>
      </w:r>
      <w:r w:rsidRPr="00012D92">
        <w:rPr>
          <w:rFonts w:cs="Verdana"/>
          <w:color w:val="000000"/>
          <w:lang w:val="nl-NL"/>
        </w:rPr>
        <w:tab/>
        <w:t xml:space="preserve"> </w:t>
      </w:r>
      <w:r>
        <w:fldChar w:fldCharType="begin">
          <w:ffData>
            <w:name w:val=""/>
            <w:enabled/>
            <w:calcOnExit w:val="0"/>
            <w:textInput>
              <w:default w:val="mw. D.R. Lo-Kioeng-Shioe"/>
            </w:textInput>
          </w:ffData>
        </w:fldChar>
      </w:r>
      <w:r w:rsidRPr="00C846B8">
        <w:rPr>
          <w:lang w:val="nl-NL"/>
        </w:rPr>
        <w:instrText xml:space="preserve"> FORMTEXT </w:instrText>
      </w:r>
      <w:r>
        <w:fldChar w:fldCharType="separate"/>
      </w:r>
      <w:r w:rsidRPr="00C846B8">
        <w:rPr>
          <w:noProof/>
          <w:lang w:val="nl-NL"/>
        </w:rPr>
        <w:t>mw. D.R. Lo-Kioeng-Shioe</w:t>
      </w:r>
      <w:r>
        <w:fldChar w:fldCharType="end"/>
      </w:r>
    </w:p>
    <w:p w14:paraId="7A5FCFF9" w14:textId="5AFF5ECD" w:rsidR="003362DF" w:rsidRPr="00084DCB" w:rsidRDefault="003362DF" w:rsidP="003362DF">
      <w:pPr>
        <w:tabs>
          <w:tab w:val="left" w:pos="1620"/>
          <w:tab w:val="left" w:pos="1800"/>
        </w:tabs>
        <w:ind w:left="1701"/>
        <w:rPr>
          <w:rFonts w:cs="Verdana"/>
          <w:color w:val="000000" w:themeColor="text1"/>
          <w:lang w:val="nl-NL"/>
        </w:rPr>
      </w:pPr>
      <w:r w:rsidRPr="00084DCB">
        <w:rPr>
          <w:color w:val="000000"/>
          <w:lang w:val="nl-NL"/>
        </w:rPr>
        <w:t>Telefoonnummer:</w:t>
      </w:r>
      <w:r w:rsidRPr="00084DCB">
        <w:rPr>
          <w:color w:val="000000"/>
          <w:lang w:val="nl-NL"/>
        </w:rPr>
        <w:tab/>
        <w:t xml:space="preserve">+31 (0) </w:t>
      </w:r>
      <w:r>
        <w:fldChar w:fldCharType="begin">
          <w:ffData>
            <w:name w:val=""/>
            <w:enabled/>
            <w:calcOnExit w:val="0"/>
            <w:textInput>
              <w:default w:val="6-50246045"/>
            </w:textInput>
          </w:ffData>
        </w:fldChar>
      </w:r>
      <w:r w:rsidRPr="00084DCB">
        <w:rPr>
          <w:lang w:val="nl-NL"/>
        </w:rPr>
        <w:instrText xml:space="preserve"> FORMTEXT </w:instrText>
      </w:r>
      <w:r>
        <w:fldChar w:fldCharType="separate"/>
      </w:r>
      <w:r w:rsidRPr="00084DCB">
        <w:rPr>
          <w:noProof/>
          <w:lang w:val="nl-NL"/>
        </w:rPr>
        <w:t>6-50246045</w:t>
      </w:r>
      <w:r>
        <w:fldChar w:fldCharType="end"/>
      </w:r>
    </w:p>
    <w:p w14:paraId="48BA7BCB" w14:textId="55AA23F6" w:rsidR="003362DF" w:rsidRPr="00012D92" w:rsidRDefault="003362DF" w:rsidP="003362DF">
      <w:pPr>
        <w:tabs>
          <w:tab w:val="left" w:pos="2098"/>
        </w:tabs>
        <w:ind w:left="1701"/>
        <w:rPr>
          <w:rFonts w:cs="Verdana"/>
          <w:color w:val="000000" w:themeColor="text1"/>
          <w:lang w:val="de-DE"/>
        </w:rPr>
      </w:pPr>
      <w:proofErr w:type="spellStart"/>
      <w:r w:rsidRPr="00012D92">
        <w:rPr>
          <w:rFonts w:cs="Verdana"/>
          <w:color w:val="000000"/>
          <w:lang w:val="de-DE"/>
        </w:rPr>
        <w:t>E-mail</w:t>
      </w:r>
      <w:proofErr w:type="spellEnd"/>
      <w:r w:rsidRPr="00012D92">
        <w:rPr>
          <w:rFonts w:cs="Verdana"/>
          <w:color w:val="000000"/>
          <w:lang w:val="de-DE"/>
        </w:rPr>
        <w:t>:</w:t>
      </w:r>
      <w:r>
        <w:rPr>
          <w:rFonts w:cs="Verdana"/>
          <w:color w:val="000000"/>
          <w:lang w:val="de-DE"/>
        </w:rPr>
        <w:tab/>
      </w:r>
      <w:r w:rsidRPr="00012D92">
        <w:rPr>
          <w:rFonts w:cs="Verdana"/>
          <w:color w:val="000000"/>
          <w:lang w:val="de-DE"/>
        </w:rPr>
        <w:tab/>
        <w:t xml:space="preserve"> </w:t>
      </w:r>
      <w:r>
        <w:fldChar w:fldCharType="begin">
          <w:ffData>
            <w:name w:val=""/>
            <w:enabled/>
            <w:calcOnExit w:val="0"/>
            <w:textInput>
              <w:default w:val="dina.lokioengshioe@rws.nl"/>
            </w:textInput>
          </w:ffData>
        </w:fldChar>
      </w:r>
      <w:r w:rsidRPr="00C846B8">
        <w:rPr>
          <w:lang w:val="de-DE"/>
        </w:rPr>
        <w:instrText xml:space="preserve"> FORMTEXT </w:instrText>
      </w:r>
      <w:r>
        <w:fldChar w:fldCharType="separate"/>
      </w:r>
      <w:r w:rsidRPr="00C846B8">
        <w:rPr>
          <w:noProof/>
          <w:lang w:val="de-DE"/>
        </w:rPr>
        <w:t>dina.lokioengshioe@rws.nl</w:t>
      </w:r>
      <w:r>
        <w:fldChar w:fldCharType="end"/>
      </w:r>
    </w:p>
    <w:p w14:paraId="352BE9CC" w14:textId="77777777" w:rsidR="003362DF" w:rsidRDefault="003362DF" w:rsidP="003362DF">
      <w:pPr>
        <w:spacing w:line="260" w:lineRule="atLeast"/>
        <w:ind w:left="1701"/>
        <w:rPr>
          <w:rFonts w:cs="Verdana"/>
          <w:color w:val="000000"/>
          <w:lang w:val="de-DE"/>
        </w:rPr>
      </w:pPr>
    </w:p>
    <w:p w14:paraId="7DF9B364" w14:textId="77777777" w:rsidR="00CD59B7" w:rsidRPr="00012D92" w:rsidRDefault="00CD59B7" w:rsidP="003362DF">
      <w:pPr>
        <w:spacing w:line="260" w:lineRule="atLeast"/>
        <w:ind w:left="1701"/>
        <w:rPr>
          <w:rFonts w:cs="Verdana"/>
          <w:color w:val="000000"/>
          <w:lang w:val="de-DE"/>
        </w:rPr>
      </w:pPr>
    </w:p>
    <w:p w14:paraId="70B502C9" w14:textId="77777777" w:rsidR="003362DF" w:rsidRPr="00012D92" w:rsidRDefault="003362DF" w:rsidP="003362DF">
      <w:pPr>
        <w:numPr>
          <w:ilvl w:val="0"/>
          <w:numId w:val="33"/>
        </w:numPr>
        <w:ind w:left="1701" w:hanging="312"/>
        <w:rPr>
          <w:rStyle w:val="Verborgentekst"/>
          <w:rFonts w:cs="Verdana"/>
          <w:b w:val="0"/>
          <w:i w:val="0"/>
          <w:color w:val="000000" w:themeColor="text1"/>
          <w:sz w:val="18"/>
          <w:szCs w:val="18"/>
          <w:lang w:val="nl-NL"/>
        </w:rPr>
      </w:pPr>
      <w:r w:rsidRPr="00012D92">
        <w:rPr>
          <w:rFonts w:cs="Verdana"/>
          <w:b/>
          <w:bCs/>
          <w:color w:val="000000"/>
          <w:lang w:val="nl-NL"/>
        </w:rPr>
        <w:t xml:space="preserve">Gegevens gegadigde: </w:t>
      </w:r>
      <w:r w:rsidRPr="54460280">
        <w:rPr>
          <w:rStyle w:val="Verborgentekst"/>
          <w:b w:val="0"/>
          <w:i w:val="0"/>
          <w:vanish w:val="0"/>
          <w:color w:val="000000"/>
          <w:sz w:val="18"/>
          <w:szCs w:val="18"/>
          <w:lang w:val="nl-NL"/>
        </w:rPr>
        <w:t>(in te vullen door de gegadigde, niet zijnde een combinatie)</w:t>
      </w:r>
    </w:p>
    <w:p w14:paraId="6B38C464" w14:textId="77777777" w:rsidR="003362DF" w:rsidRPr="00012D92" w:rsidRDefault="003362DF" w:rsidP="003362DF">
      <w:pPr>
        <w:spacing w:line="260" w:lineRule="atLeast"/>
        <w:ind w:left="1701"/>
        <w:rPr>
          <w:rFonts w:cs="Verdana"/>
          <w:color w:val="000000"/>
          <w:lang w:val="nl-NL"/>
        </w:rPr>
      </w:pPr>
    </w:p>
    <w:tbl>
      <w:tblPr>
        <w:tblW w:w="889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6486"/>
      </w:tblGrid>
      <w:tr w:rsidR="003362DF" w:rsidRPr="00012D92" w14:paraId="6763332E" w14:textId="77777777" w:rsidTr="003362DF">
        <w:trPr>
          <w:jc w:val="right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1567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Naam (volgens handelsregister)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11F7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362DF" w:rsidRPr="00012D92" w14:paraId="338CB83E" w14:textId="77777777" w:rsidTr="003362DF">
        <w:trPr>
          <w:jc w:val="right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4EB0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Rechtsvorm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B41E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362DF" w:rsidRPr="00012D92" w14:paraId="7144C71F" w14:textId="77777777" w:rsidTr="003362DF">
        <w:trPr>
          <w:jc w:val="right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F818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Vestigingsplaats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74D4" w14:textId="77777777" w:rsidR="003362DF" w:rsidRPr="00012D92" w:rsidRDefault="003362DF" w:rsidP="003362DF">
            <w:pPr>
              <w:ind w:left="1701"/>
              <w:rPr>
                <w:rFonts w:cs="Verdana"/>
                <w:b/>
                <w:bCs/>
                <w:i/>
                <w:iCs/>
                <w:color w:val="000000"/>
                <w:sz w:val="16"/>
                <w:lang w:val="nl-NL"/>
              </w:rPr>
            </w:pPr>
          </w:p>
        </w:tc>
      </w:tr>
      <w:tr w:rsidR="003362DF" w:rsidRPr="00012D92" w14:paraId="5F41DD61" w14:textId="77777777" w:rsidTr="003362DF">
        <w:trPr>
          <w:jc w:val="right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F5DB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Contactpersoon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CDAB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362DF" w:rsidRPr="00012D92" w14:paraId="4B2EF015" w14:textId="77777777" w:rsidTr="003362DF">
        <w:trPr>
          <w:jc w:val="right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BE48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Kantooradres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CD83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362DF" w:rsidRPr="00012D92" w14:paraId="5C6DC5FD" w14:textId="77777777" w:rsidTr="003362DF">
        <w:trPr>
          <w:jc w:val="right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3922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Postadres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AF96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362DF" w:rsidRPr="00012D92" w14:paraId="6C74BE07" w14:textId="77777777" w:rsidTr="003362DF">
        <w:trPr>
          <w:jc w:val="right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5319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Telefoonnummer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DE45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362DF" w:rsidRPr="00012D92" w14:paraId="76A06A8D" w14:textId="77777777" w:rsidTr="003362DF">
        <w:trPr>
          <w:jc w:val="right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FEE3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E-mailadres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3D7B" w14:textId="77777777" w:rsidR="003362DF" w:rsidRPr="00012D92" w:rsidRDefault="003362DF" w:rsidP="003362DF">
            <w:pPr>
              <w:ind w:left="1701"/>
              <w:rPr>
                <w:rFonts w:cs="Verdana"/>
                <w:b/>
                <w:bCs/>
                <w:i/>
                <w:iCs/>
                <w:color w:val="000000"/>
                <w:sz w:val="16"/>
                <w:lang w:val="nl-NL"/>
              </w:rPr>
            </w:pPr>
          </w:p>
        </w:tc>
      </w:tr>
      <w:tr w:rsidR="003362DF" w:rsidRPr="003362DF" w14:paraId="26BBE03C" w14:textId="77777777" w:rsidTr="003362DF">
        <w:trPr>
          <w:jc w:val="right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9F62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Ingeschreven in het Handelsregister van de Kamer van Koophandel te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2554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362DF" w:rsidRPr="00012D92" w14:paraId="6EE103C4" w14:textId="77777777" w:rsidTr="003362DF">
        <w:trPr>
          <w:jc w:val="right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2AAD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KvK-nummer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F042" w14:textId="77777777" w:rsidR="003362DF" w:rsidRPr="00012D92" w:rsidRDefault="003362DF" w:rsidP="003362DF">
            <w:pPr>
              <w:tabs>
                <w:tab w:val="right" w:pos="7027"/>
              </w:tabs>
              <w:ind w:left="1701"/>
              <w:rPr>
                <w:rFonts w:cs="Verdana"/>
                <w:color w:val="000000" w:themeColor="text1"/>
                <w:sz w:val="20"/>
                <w:szCs w:val="20"/>
                <w:lang w:val="nl-NL"/>
              </w:rPr>
            </w:pPr>
            <w:r w:rsidRPr="00012D92">
              <w:rPr>
                <w:color w:val="000000"/>
                <w:lang w:val="nl-NL"/>
              </w:rPr>
              <w:tab/>
            </w:r>
            <w:r w:rsidRPr="00012D92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3362DF" w:rsidRPr="00012D92" w14:paraId="4FFAD3F6" w14:textId="77777777" w:rsidTr="003362DF">
        <w:trPr>
          <w:jc w:val="right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76B4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Vestigingsnummer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C503" w14:textId="77777777" w:rsidR="003362DF" w:rsidRPr="00012D92" w:rsidRDefault="003362DF" w:rsidP="003362DF">
            <w:pPr>
              <w:tabs>
                <w:tab w:val="right" w:pos="7027"/>
              </w:tabs>
              <w:ind w:left="1701"/>
              <w:rPr>
                <w:color w:val="000000" w:themeColor="text1"/>
                <w:lang w:val="nl-NL"/>
              </w:rPr>
            </w:pPr>
            <w:r w:rsidRPr="00012D92">
              <w:rPr>
                <w:color w:val="000000"/>
                <w:lang w:val="nl-NL"/>
              </w:rPr>
              <w:tab/>
            </w:r>
            <w:r w:rsidRPr="00012D92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14:paraId="64A27655" w14:textId="77777777" w:rsidR="003362DF" w:rsidRDefault="003362DF" w:rsidP="003362DF">
      <w:pPr>
        <w:spacing w:line="260" w:lineRule="atLeast"/>
        <w:ind w:left="1701"/>
        <w:rPr>
          <w:rFonts w:cs="Verdana"/>
          <w:color w:val="000000"/>
          <w:lang w:val="nl-NL"/>
        </w:rPr>
      </w:pPr>
    </w:p>
    <w:p w14:paraId="69A378D7" w14:textId="77777777" w:rsidR="00CD59B7" w:rsidRPr="00012D92" w:rsidRDefault="00CD59B7" w:rsidP="003362DF">
      <w:pPr>
        <w:spacing w:line="260" w:lineRule="atLeast"/>
        <w:ind w:left="1701"/>
        <w:rPr>
          <w:rFonts w:cs="Verdana"/>
          <w:color w:val="000000"/>
          <w:lang w:val="nl-NL"/>
        </w:rPr>
      </w:pPr>
    </w:p>
    <w:p w14:paraId="47A27F48" w14:textId="77777777" w:rsidR="003362DF" w:rsidRPr="00012D92" w:rsidRDefault="003362DF" w:rsidP="003362DF">
      <w:pPr>
        <w:numPr>
          <w:ilvl w:val="0"/>
          <w:numId w:val="33"/>
        </w:numPr>
        <w:suppressAutoHyphens/>
        <w:spacing w:line="240" w:lineRule="exact"/>
        <w:ind w:left="1701" w:hanging="312"/>
        <w:rPr>
          <w:rFonts w:cs="Verdana"/>
          <w:color w:val="000000" w:themeColor="text1"/>
          <w:lang w:val="nl-NL"/>
        </w:rPr>
      </w:pPr>
      <w:r w:rsidRPr="54460280">
        <w:rPr>
          <w:rFonts w:cs="Verdana"/>
          <w:b/>
          <w:bCs/>
          <w:color w:val="000000" w:themeColor="text1"/>
          <w:lang w:val="nl-NL"/>
        </w:rPr>
        <w:t>Gegevens samenwerkingsverband van ondernemers (combinatie):</w:t>
      </w:r>
    </w:p>
    <w:p w14:paraId="3FF9D648" w14:textId="77777777" w:rsidR="003362DF" w:rsidRPr="00012D92" w:rsidRDefault="003362DF" w:rsidP="003362DF">
      <w:pPr>
        <w:ind w:left="1701"/>
        <w:rPr>
          <w:rFonts w:cs="V&amp;W Syntax (Adobe)"/>
          <w:color w:val="000000" w:themeColor="text1"/>
          <w:lang w:val="nl-NL"/>
        </w:rPr>
      </w:pPr>
      <w:r w:rsidRPr="54460280">
        <w:rPr>
          <w:rFonts w:cs="V&amp;W Syntax (Adobe)"/>
          <w:color w:val="000000" w:themeColor="text1"/>
          <w:lang w:val="nl-NL"/>
        </w:rPr>
        <w:t>(</w:t>
      </w:r>
      <w:proofErr w:type="gramStart"/>
      <w:r w:rsidRPr="54460280">
        <w:rPr>
          <w:rFonts w:cs="V&amp;W Syntax (Adobe)"/>
          <w:color w:val="000000" w:themeColor="text1"/>
          <w:lang w:val="nl-NL"/>
        </w:rPr>
        <w:t>in</w:t>
      </w:r>
      <w:proofErr w:type="gramEnd"/>
      <w:r w:rsidRPr="54460280">
        <w:rPr>
          <w:rFonts w:cs="V&amp;W Syntax (Adobe)"/>
          <w:color w:val="000000" w:themeColor="text1"/>
          <w:lang w:val="nl-NL"/>
        </w:rPr>
        <w:t xml:space="preserve"> te vullen in geval van een aanmelding als samenwerkingsverband van ondernemers)</w:t>
      </w:r>
    </w:p>
    <w:p w14:paraId="6E9E5BEC" w14:textId="77777777" w:rsidR="003362DF" w:rsidRPr="00012D92" w:rsidRDefault="003362DF" w:rsidP="003362DF">
      <w:pPr>
        <w:spacing w:line="260" w:lineRule="atLeast"/>
        <w:ind w:left="1701"/>
        <w:rPr>
          <w:rFonts w:cs="Verdana"/>
          <w:color w:val="000000"/>
          <w:lang w:val="nl-NL"/>
        </w:rPr>
      </w:pPr>
    </w:p>
    <w:tbl>
      <w:tblPr>
        <w:tblW w:w="893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5"/>
        <w:gridCol w:w="6531"/>
      </w:tblGrid>
      <w:tr w:rsidR="003362DF" w:rsidRPr="00012D92" w14:paraId="69DEDD06" w14:textId="77777777" w:rsidTr="003362DF">
        <w:trPr>
          <w:jc w:val="right"/>
        </w:trPr>
        <w:tc>
          <w:tcPr>
            <w:tcW w:w="2405" w:type="dxa"/>
          </w:tcPr>
          <w:p w14:paraId="4C396FC9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Naam Combinatie</w:t>
            </w:r>
          </w:p>
        </w:tc>
        <w:tc>
          <w:tcPr>
            <w:tcW w:w="6531" w:type="dxa"/>
          </w:tcPr>
          <w:p w14:paraId="52824005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362DF" w:rsidRPr="00012D92" w14:paraId="5B74D501" w14:textId="77777777" w:rsidTr="003362DF">
        <w:trPr>
          <w:jc w:val="right"/>
        </w:trPr>
        <w:tc>
          <w:tcPr>
            <w:tcW w:w="2405" w:type="dxa"/>
          </w:tcPr>
          <w:p w14:paraId="25D22DE3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Rechtsvorm (indien van toepassing)</w:t>
            </w:r>
          </w:p>
        </w:tc>
        <w:tc>
          <w:tcPr>
            <w:tcW w:w="6531" w:type="dxa"/>
          </w:tcPr>
          <w:p w14:paraId="0B3716DD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362DF" w:rsidRPr="00012D92" w14:paraId="3C2445BA" w14:textId="77777777" w:rsidTr="003362DF">
        <w:trPr>
          <w:jc w:val="right"/>
        </w:trPr>
        <w:tc>
          <w:tcPr>
            <w:tcW w:w="2405" w:type="dxa"/>
          </w:tcPr>
          <w:p w14:paraId="2C1C7476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 xml:space="preserve">Naam onderneming 1 </w:t>
            </w:r>
          </w:p>
          <w:p w14:paraId="5AAC9853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(Penvoerder)</w:t>
            </w:r>
          </w:p>
        </w:tc>
        <w:tc>
          <w:tcPr>
            <w:tcW w:w="6531" w:type="dxa"/>
          </w:tcPr>
          <w:p w14:paraId="2A5C909B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362DF" w:rsidRPr="00012D92" w14:paraId="096BAE06" w14:textId="77777777" w:rsidTr="003362DF">
        <w:trPr>
          <w:jc w:val="right"/>
        </w:trPr>
        <w:tc>
          <w:tcPr>
            <w:tcW w:w="2405" w:type="dxa"/>
          </w:tcPr>
          <w:p w14:paraId="5693CBFB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Vestigingsplaats onderneming 1</w:t>
            </w:r>
          </w:p>
        </w:tc>
        <w:tc>
          <w:tcPr>
            <w:tcW w:w="6531" w:type="dxa"/>
          </w:tcPr>
          <w:p w14:paraId="7F054D19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362DF" w:rsidRPr="00012D92" w14:paraId="1621C509" w14:textId="77777777" w:rsidTr="003362DF">
        <w:trPr>
          <w:jc w:val="right"/>
        </w:trPr>
        <w:tc>
          <w:tcPr>
            <w:tcW w:w="2405" w:type="dxa"/>
          </w:tcPr>
          <w:p w14:paraId="02FFCC10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 xml:space="preserve">Naam onderneming 2 </w:t>
            </w:r>
          </w:p>
        </w:tc>
        <w:tc>
          <w:tcPr>
            <w:tcW w:w="6531" w:type="dxa"/>
          </w:tcPr>
          <w:p w14:paraId="2A4437EA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362DF" w:rsidRPr="00012D92" w14:paraId="78230475" w14:textId="77777777" w:rsidTr="003362DF">
        <w:trPr>
          <w:jc w:val="right"/>
        </w:trPr>
        <w:tc>
          <w:tcPr>
            <w:tcW w:w="2405" w:type="dxa"/>
          </w:tcPr>
          <w:p w14:paraId="28909727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Vestigingsplaats onderneming 2</w:t>
            </w:r>
          </w:p>
        </w:tc>
        <w:tc>
          <w:tcPr>
            <w:tcW w:w="6531" w:type="dxa"/>
          </w:tcPr>
          <w:p w14:paraId="4E038570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362DF" w:rsidRPr="00012D92" w14:paraId="72C14322" w14:textId="77777777" w:rsidTr="003362DF">
        <w:trPr>
          <w:jc w:val="right"/>
        </w:trPr>
        <w:tc>
          <w:tcPr>
            <w:tcW w:w="2405" w:type="dxa"/>
          </w:tcPr>
          <w:p w14:paraId="726EF67C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 xml:space="preserve">Naam onderneming 3 </w:t>
            </w:r>
          </w:p>
        </w:tc>
        <w:tc>
          <w:tcPr>
            <w:tcW w:w="6531" w:type="dxa"/>
          </w:tcPr>
          <w:p w14:paraId="25F2E829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3362DF" w:rsidRPr="00012D92" w14:paraId="11E1335C" w14:textId="77777777" w:rsidTr="003362DF">
        <w:trPr>
          <w:trHeight w:val="70"/>
          <w:jc w:val="right"/>
        </w:trPr>
        <w:tc>
          <w:tcPr>
            <w:tcW w:w="2405" w:type="dxa"/>
          </w:tcPr>
          <w:p w14:paraId="7B39722C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lastRenderedPageBreak/>
              <w:t>Vestigingsplaats onderneming 3</w:t>
            </w:r>
          </w:p>
        </w:tc>
        <w:tc>
          <w:tcPr>
            <w:tcW w:w="6531" w:type="dxa"/>
          </w:tcPr>
          <w:p w14:paraId="65DE07E1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</w:tbl>
    <w:p w14:paraId="077C0420" w14:textId="77777777" w:rsidR="003362DF" w:rsidRPr="00012D92" w:rsidRDefault="003362DF" w:rsidP="003362DF">
      <w:pPr>
        <w:ind w:left="1701"/>
        <w:rPr>
          <w:rFonts w:cs="Verdana"/>
          <w:color w:val="000000"/>
          <w:lang w:val="nl-NL"/>
        </w:rPr>
      </w:pPr>
    </w:p>
    <w:p w14:paraId="3BB6FFD7" w14:textId="77777777" w:rsidR="003362DF" w:rsidRPr="00012D92" w:rsidRDefault="003362DF" w:rsidP="003362DF">
      <w:pPr>
        <w:ind w:left="1701"/>
        <w:rPr>
          <w:rFonts w:cs="Verdana"/>
          <w:color w:val="000000" w:themeColor="text1"/>
          <w:lang w:val="nl-NL"/>
        </w:rPr>
      </w:pPr>
      <w:r w:rsidRPr="54460280">
        <w:rPr>
          <w:rFonts w:cs="Verdana"/>
          <w:color w:val="000000" w:themeColor="text1"/>
          <w:lang w:val="nl-NL"/>
        </w:rPr>
        <w:t>Vul de tabel aan indien nodig.</w:t>
      </w:r>
    </w:p>
    <w:p w14:paraId="7681A821" w14:textId="77777777" w:rsidR="003362DF" w:rsidRDefault="003362DF" w:rsidP="003362DF">
      <w:pPr>
        <w:ind w:left="1701"/>
        <w:rPr>
          <w:rFonts w:cs="Verdana"/>
          <w:color w:val="000000"/>
          <w:lang w:val="nl-NL"/>
        </w:rPr>
      </w:pPr>
    </w:p>
    <w:p w14:paraId="7BDCFF1A" w14:textId="77777777" w:rsidR="00CD59B7" w:rsidRPr="00012D92" w:rsidRDefault="00CD59B7" w:rsidP="003362DF">
      <w:pPr>
        <w:ind w:left="1701"/>
        <w:rPr>
          <w:rFonts w:cs="Verdana"/>
          <w:color w:val="000000"/>
          <w:lang w:val="nl-NL"/>
        </w:rPr>
      </w:pPr>
    </w:p>
    <w:p w14:paraId="671BEFB3" w14:textId="77777777" w:rsidR="003362DF" w:rsidRPr="00012D92" w:rsidRDefault="003362DF" w:rsidP="003362DF">
      <w:pPr>
        <w:suppressAutoHyphens/>
        <w:ind w:left="1701"/>
        <w:rPr>
          <w:rFonts w:cs="Verdana"/>
          <w:color w:val="000000" w:themeColor="text1"/>
          <w:lang w:val="nl-NL"/>
        </w:rPr>
      </w:pPr>
      <w:r w:rsidRPr="54460280">
        <w:rPr>
          <w:rFonts w:cs="Verdana"/>
          <w:b/>
          <w:bCs/>
          <w:color w:val="000000" w:themeColor="text1"/>
          <w:lang w:val="nl-NL"/>
        </w:rPr>
        <w:t>Gegevens van elk van de ondernemers (gegadigden) in het samenwerkingsverband:</w:t>
      </w:r>
    </w:p>
    <w:p w14:paraId="35C78DA7" w14:textId="77777777" w:rsidR="003362DF" w:rsidRPr="00012D92" w:rsidRDefault="003362DF" w:rsidP="003362DF">
      <w:pPr>
        <w:ind w:left="1701"/>
        <w:rPr>
          <w:rFonts w:cs="Verdana"/>
          <w:color w:val="000000"/>
          <w:lang w:val="nl-NL"/>
        </w:rPr>
      </w:pPr>
    </w:p>
    <w:p w14:paraId="43922186" w14:textId="77777777" w:rsidR="003362DF" w:rsidRPr="00012D92" w:rsidRDefault="003362DF" w:rsidP="003362DF">
      <w:pPr>
        <w:ind w:left="1701"/>
        <w:rPr>
          <w:rFonts w:cs="Verdana"/>
          <w:b/>
          <w:bCs/>
          <w:color w:val="000000" w:themeColor="text1"/>
          <w:lang w:val="nl-NL"/>
        </w:rPr>
      </w:pPr>
      <w:r w:rsidRPr="54460280">
        <w:rPr>
          <w:rFonts w:cs="Verdana"/>
          <w:b/>
          <w:bCs/>
          <w:color w:val="000000" w:themeColor="text1"/>
          <w:lang w:val="nl-NL"/>
        </w:rPr>
        <w:t xml:space="preserve">Onderneming </w:t>
      </w:r>
      <w:proofErr w:type="gramStart"/>
      <w:r w:rsidRPr="54460280">
        <w:rPr>
          <w:rFonts w:cs="Verdana"/>
          <w:b/>
          <w:bCs/>
          <w:color w:val="000000" w:themeColor="text1"/>
          <w:lang w:val="nl-NL"/>
        </w:rPr>
        <w:t>1 /</w:t>
      </w:r>
      <w:proofErr w:type="gramEnd"/>
      <w:r w:rsidRPr="54460280">
        <w:rPr>
          <w:rFonts w:cs="Verdana"/>
          <w:b/>
          <w:bCs/>
          <w:color w:val="000000" w:themeColor="text1"/>
          <w:lang w:val="nl-NL"/>
        </w:rPr>
        <w:t xml:space="preserve"> PENVOERDER</w:t>
      </w:r>
    </w:p>
    <w:p w14:paraId="581CF40F" w14:textId="77777777" w:rsidR="003362DF" w:rsidRPr="00012D92" w:rsidRDefault="003362DF" w:rsidP="003362DF">
      <w:pPr>
        <w:ind w:left="1701"/>
        <w:rPr>
          <w:rFonts w:cs="Verdana"/>
          <w:color w:val="000000"/>
          <w:lang w:val="nl-NL"/>
        </w:rPr>
      </w:pPr>
    </w:p>
    <w:tbl>
      <w:tblPr>
        <w:tblW w:w="893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6526"/>
      </w:tblGrid>
      <w:tr w:rsidR="003362DF" w:rsidRPr="00012D92" w14:paraId="7958744F" w14:textId="77777777" w:rsidTr="003362DF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D03E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Naam (volgens handelsregister)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D0D6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lang w:val="nl-NL"/>
              </w:rPr>
            </w:pPr>
          </w:p>
        </w:tc>
      </w:tr>
      <w:tr w:rsidR="003362DF" w:rsidRPr="00012D92" w14:paraId="6D5B89B6" w14:textId="77777777" w:rsidTr="003362DF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0158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Rechtsvorm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768B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lang w:val="nl-NL"/>
              </w:rPr>
            </w:pPr>
          </w:p>
        </w:tc>
      </w:tr>
      <w:tr w:rsidR="003362DF" w:rsidRPr="00012D92" w14:paraId="3E101221" w14:textId="77777777" w:rsidTr="003362DF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F570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Contactpersoon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C04D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lang w:val="nl-NL"/>
              </w:rPr>
            </w:pPr>
          </w:p>
        </w:tc>
      </w:tr>
      <w:tr w:rsidR="003362DF" w:rsidRPr="00012D92" w14:paraId="628E7ECF" w14:textId="77777777" w:rsidTr="003362DF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52C2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Kantooradres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9CFE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lang w:val="nl-NL"/>
              </w:rPr>
            </w:pPr>
          </w:p>
        </w:tc>
      </w:tr>
      <w:tr w:rsidR="003362DF" w:rsidRPr="00012D92" w14:paraId="3C6E631B" w14:textId="77777777" w:rsidTr="003362DF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B06E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Postadres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2EA6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lang w:val="nl-NL"/>
              </w:rPr>
            </w:pPr>
          </w:p>
        </w:tc>
      </w:tr>
      <w:tr w:rsidR="003362DF" w:rsidRPr="00012D92" w14:paraId="3892D11E" w14:textId="77777777" w:rsidTr="003362DF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E39D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Telefoonnummer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F1F3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lang w:val="nl-NL"/>
              </w:rPr>
            </w:pPr>
          </w:p>
        </w:tc>
      </w:tr>
      <w:tr w:rsidR="003362DF" w:rsidRPr="00012D92" w14:paraId="6824C142" w14:textId="77777777" w:rsidTr="003362DF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3D91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E-mailadres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E36E" w14:textId="77777777" w:rsidR="003362DF" w:rsidRPr="00012D92" w:rsidRDefault="003362DF" w:rsidP="003362DF">
            <w:pPr>
              <w:ind w:left="1701"/>
              <w:rPr>
                <w:rFonts w:cs="Verdana"/>
                <w:b/>
                <w:bCs/>
                <w:i/>
                <w:iCs/>
                <w:color w:val="000000"/>
                <w:lang w:val="nl-NL"/>
              </w:rPr>
            </w:pPr>
          </w:p>
        </w:tc>
      </w:tr>
      <w:tr w:rsidR="003362DF" w:rsidRPr="003362DF" w14:paraId="0BF42462" w14:textId="77777777" w:rsidTr="003362DF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FA0F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Ingeschreven in het Handelsregister van de Kamer van Koophandel te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FFAB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lang w:val="nl-NL"/>
              </w:rPr>
            </w:pPr>
          </w:p>
        </w:tc>
      </w:tr>
      <w:tr w:rsidR="003362DF" w:rsidRPr="00012D92" w14:paraId="75D7007A" w14:textId="77777777" w:rsidTr="003362DF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6E3D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KvK-nummer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DB34" w14:textId="77777777" w:rsidR="003362DF" w:rsidRPr="00012D92" w:rsidRDefault="003362DF" w:rsidP="003362DF">
            <w:pPr>
              <w:tabs>
                <w:tab w:val="right" w:pos="7027"/>
              </w:tabs>
              <w:ind w:left="1701"/>
              <w:rPr>
                <w:rFonts w:cs="Verdana"/>
                <w:color w:val="000000" w:themeColor="text1"/>
                <w:lang w:val="nl-NL"/>
              </w:rPr>
            </w:pPr>
            <w:r w:rsidRPr="00012D92">
              <w:rPr>
                <w:color w:val="000000"/>
                <w:lang w:val="nl-NL"/>
              </w:rPr>
              <w:tab/>
            </w:r>
            <w:r w:rsidRPr="00012D92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3362DF" w:rsidRPr="00012D92" w14:paraId="5CC0B7A5" w14:textId="77777777" w:rsidTr="003362DF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3711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Vestigingsnummer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5806" w14:textId="77777777" w:rsidR="003362DF" w:rsidRPr="00012D92" w:rsidRDefault="003362DF" w:rsidP="003362DF">
            <w:pPr>
              <w:tabs>
                <w:tab w:val="right" w:pos="7027"/>
              </w:tabs>
              <w:ind w:left="1701"/>
              <w:rPr>
                <w:color w:val="000000" w:themeColor="text1"/>
                <w:lang w:val="nl-NL"/>
              </w:rPr>
            </w:pPr>
            <w:r w:rsidRPr="00012D92">
              <w:rPr>
                <w:color w:val="000000"/>
                <w:lang w:val="nl-NL"/>
              </w:rPr>
              <w:tab/>
            </w:r>
            <w:r w:rsidRPr="00012D92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14:paraId="68520A22" w14:textId="77777777" w:rsidR="003362DF" w:rsidRPr="00012D92" w:rsidRDefault="003362DF" w:rsidP="003362DF">
      <w:pPr>
        <w:ind w:left="1701"/>
        <w:rPr>
          <w:rFonts w:cs="Verdana"/>
          <w:color w:val="000000"/>
          <w:lang w:val="nl-NL"/>
        </w:rPr>
      </w:pPr>
    </w:p>
    <w:p w14:paraId="2E5BA859" w14:textId="77777777" w:rsidR="003362DF" w:rsidRPr="00012D92" w:rsidRDefault="003362DF" w:rsidP="003362DF">
      <w:pPr>
        <w:ind w:left="1701"/>
        <w:rPr>
          <w:rFonts w:cs="Verdana"/>
          <w:b/>
          <w:bCs/>
          <w:color w:val="000000" w:themeColor="text1"/>
          <w:lang w:val="nl-NL"/>
        </w:rPr>
      </w:pPr>
      <w:r w:rsidRPr="54460280">
        <w:rPr>
          <w:rFonts w:cs="Verdana"/>
          <w:b/>
          <w:bCs/>
          <w:color w:val="000000" w:themeColor="text1"/>
          <w:lang w:val="nl-NL"/>
        </w:rPr>
        <w:t>Onderneming 2</w:t>
      </w:r>
    </w:p>
    <w:p w14:paraId="0D562AB0" w14:textId="77777777" w:rsidR="003362DF" w:rsidRPr="00012D92" w:rsidRDefault="003362DF" w:rsidP="003362DF">
      <w:pPr>
        <w:ind w:left="1701"/>
        <w:rPr>
          <w:rFonts w:cs="Verdana"/>
          <w:b/>
          <w:bCs/>
          <w:color w:val="000000"/>
          <w:lang w:val="nl-NL"/>
        </w:rPr>
      </w:pPr>
    </w:p>
    <w:tbl>
      <w:tblPr>
        <w:tblW w:w="893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6526"/>
      </w:tblGrid>
      <w:tr w:rsidR="003362DF" w:rsidRPr="00012D92" w14:paraId="7F5A4FF5" w14:textId="77777777" w:rsidTr="003362DF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58EF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Naam (volgens handelsregister)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AF1A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lang w:val="nl-NL"/>
              </w:rPr>
            </w:pPr>
          </w:p>
        </w:tc>
      </w:tr>
      <w:tr w:rsidR="003362DF" w:rsidRPr="00012D92" w14:paraId="3B2A089D" w14:textId="77777777" w:rsidTr="003362DF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7033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Rechtsvorm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3AA7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lang w:val="nl-NL"/>
              </w:rPr>
            </w:pPr>
          </w:p>
        </w:tc>
      </w:tr>
      <w:tr w:rsidR="003362DF" w:rsidRPr="00012D92" w14:paraId="6617C7BC" w14:textId="77777777" w:rsidTr="003362DF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30E5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Contactpersoon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B46E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lang w:val="nl-NL"/>
              </w:rPr>
            </w:pPr>
          </w:p>
        </w:tc>
      </w:tr>
      <w:tr w:rsidR="003362DF" w:rsidRPr="00012D92" w14:paraId="03354A53" w14:textId="77777777" w:rsidTr="003362DF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6717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Kantooradres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B77F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lang w:val="nl-NL"/>
              </w:rPr>
            </w:pPr>
          </w:p>
        </w:tc>
      </w:tr>
      <w:tr w:rsidR="003362DF" w:rsidRPr="00012D92" w14:paraId="3BAF70FF" w14:textId="77777777" w:rsidTr="003362DF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F4B2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Postadres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2064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lang w:val="nl-NL"/>
              </w:rPr>
            </w:pPr>
          </w:p>
        </w:tc>
      </w:tr>
      <w:tr w:rsidR="003362DF" w:rsidRPr="00012D92" w14:paraId="1ACB8474" w14:textId="77777777" w:rsidTr="003362DF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CA37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Telefoonnummer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892F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lang w:val="nl-NL"/>
              </w:rPr>
            </w:pPr>
          </w:p>
        </w:tc>
      </w:tr>
      <w:tr w:rsidR="003362DF" w:rsidRPr="00012D92" w14:paraId="0BB7B7CA" w14:textId="77777777" w:rsidTr="003362DF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0859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E-mailadres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E645" w14:textId="77777777" w:rsidR="003362DF" w:rsidRPr="00012D92" w:rsidRDefault="003362DF" w:rsidP="003362DF">
            <w:pPr>
              <w:ind w:left="1701"/>
              <w:rPr>
                <w:rFonts w:cs="Verdana"/>
                <w:b/>
                <w:bCs/>
                <w:i/>
                <w:iCs/>
                <w:color w:val="000000"/>
                <w:lang w:val="nl-NL"/>
              </w:rPr>
            </w:pPr>
          </w:p>
        </w:tc>
      </w:tr>
      <w:tr w:rsidR="003362DF" w:rsidRPr="003362DF" w14:paraId="1DCF72DF" w14:textId="77777777" w:rsidTr="003362DF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883E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Ingeschreven in het Handelsregister van de Kamer van Koophandel te: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6D6B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lang w:val="nl-NL"/>
              </w:rPr>
            </w:pPr>
          </w:p>
        </w:tc>
      </w:tr>
      <w:tr w:rsidR="003362DF" w:rsidRPr="00012D92" w14:paraId="7DB5DE3A" w14:textId="77777777" w:rsidTr="003362DF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960D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KvK-nummer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3DAC" w14:textId="77777777" w:rsidR="003362DF" w:rsidRPr="00012D92" w:rsidRDefault="003362DF" w:rsidP="003362DF">
            <w:pPr>
              <w:tabs>
                <w:tab w:val="right" w:pos="6980"/>
              </w:tabs>
              <w:ind w:left="1701"/>
              <w:rPr>
                <w:rFonts w:cs="Verdana"/>
                <w:color w:val="000000" w:themeColor="text1"/>
                <w:lang w:val="nl-NL"/>
              </w:rPr>
            </w:pPr>
            <w:r w:rsidRPr="00012D92">
              <w:rPr>
                <w:color w:val="000000"/>
                <w:lang w:val="nl-NL"/>
              </w:rPr>
              <w:tab/>
            </w:r>
            <w:r w:rsidRPr="00012D92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3362DF" w:rsidRPr="00012D92" w14:paraId="18271E73" w14:textId="77777777" w:rsidTr="003362DF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42E4" w14:textId="77777777" w:rsidR="003362DF" w:rsidRPr="00012D92" w:rsidRDefault="003362DF" w:rsidP="003362DF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Vestigingsnummer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0D5A" w14:textId="77777777" w:rsidR="003362DF" w:rsidRPr="00012D92" w:rsidRDefault="003362DF" w:rsidP="003362DF">
            <w:pPr>
              <w:tabs>
                <w:tab w:val="right" w:pos="6980"/>
              </w:tabs>
              <w:ind w:left="1701"/>
              <w:rPr>
                <w:color w:val="000000" w:themeColor="text1"/>
                <w:lang w:val="nl-NL"/>
              </w:rPr>
            </w:pPr>
            <w:r w:rsidRPr="00012D92">
              <w:rPr>
                <w:color w:val="000000"/>
                <w:lang w:val="nl-NL"/>
              </w:rPr>
              <w:tab/>
            </w:r>
            <w:r w:rsidRPr="00012D92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14:paraId="2FC7D2B5" w14:textId="77777777" w:rsidR="003362DF" w:rsidRPr="00012D92" w:rsidRDefault="003362DF" w:rsidP="003362DF">
      <w:pPr>
        <w:ind w:left="1701"/>
        <w:rPr>
          <w:rFonts w:cs="Verdana"/>
          <w:b/>
          <w:bCs/>
          <w:color w:val="000000" w:themeColor="text1"/>
          <w:lang w:val="nl-NL"/>
        </w:rPr>
      </w:pPr>
      <w:r>
        <w:br/>
      </w:r>
      <w:r w:rsidRPr="54460280">
        <w:rPr>
          <w:rFonts w:cs="Verdana"/>
          <w:b/>
          <w:bCs/>
          <w:color w:val="000000" w:themeColor="text1"/>
          <w:lang w:val="nl-NL"/>
        </w:rPr>
        <w:t>Onderneming 3</w:t>
      </w:r>
    </w:p>
    <w:p w14:paraId="1FEB34AF" w14:textId="77777777" w:rsidR="003362DF" w:rsidRPr="00012D92" w:rsidRDefault="003362DF" w:rsidP="003362DF">
      <w:pPr>
        <w:ind w:left="1701"/>
        <w:rPr>
          <w:rFonts w:cs="Verdana"/>
          <w:b/>
          <w:bCs/>
          <w:color w:val="000000"/>
          <w:lang w:val="nl-NL"/>
        </w:rPr>
      </w:pPr>
    </w:p>
    <w:tbl>
      <w:tblPr>
        <w:tblW w:w="892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6519"/>
      </w:tblGrid>
      <w:tr w:rsidR="003362DF" w:rsidRPr="00012D92" w14:paraId="0889F539" w14:textId="77777777" w:rsidTr="00CD59B7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E9A1" w14:textId="77777777" w:rsidR="003362DF" w:rsidRPr="00012D92" w:rsidRDefault="003362DF" w:rsidP="00CD59B7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Naam (volgens handelsregister)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86FA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lang w:val="nl-NL"/>
              </w:rPr>
            </w:pPr>
          </w:p>
        </w:tc>
      </w:tr>
      <w:tr w:rsidR="003362DF" w:rsidRPr="00012D92" w14:paraId="018EC35B" w14:textId="77777777" w:rsidTr="00CD59B7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3B5D" w14:textId="77777777" w:rsidR="003362DF" w:rsidRPr="00012D92" w:rsidRDefault="003362DF" w:rsidP="00CD59B7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Rechtsvorm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2657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lang w:val="nl-NL"/>
              </w:rPr>
            </w:pPr>
          </w:p>
        </w:tc>
      </w:tr>
      <w:tr w:rsidR="003362DF" w:rsidRPr="00012D92" w14:paraId="62598288" w14:textId="77777777" w:rsidTr="00CD59B7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3553" w14:textId="77777777" w:rsidR="003362DF" w:rsidRPr="00012D92" w:rsidRDefault="003362DF" w:rsidP="00CD59B7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Contactpersoon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A4FD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lang w:val="nl-NL"/>
              </w:rPr>
            </w:pPr>
          </w:p>
        </w:tc>
      </w:tr>
      <w:tr w:rsidR="003362DF" w:rsidRPr="00012D92" w14:paraId="197DA9EA" w14:textId="77777777" w:rsidTr="00CD59B7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88BB" w14:textId="77777777" w:rsidR="003362DF" w:rsidRPr="00012D92" w:rsidRDefault="003362DF" w:rsidP="00CD59B7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Kantooradres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21EF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lang w:val="nl-NL"/>
              </w:rPr>
            </w:pPr>
          </w:p>
        </w:tc>
      </w:tr>
      <w:tr w:rsidR="003362DF" w:rsidRPr="00012D92" w14:paraId="0CADB802" w14:textId="77777777" w:rsidTr="00CD59B7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328E" w14:textId="77777777" w:rsidR="003362DF" w:rsidRPr="00012D92" w:rsidRDefault="003362DF" w:rsidP="00CD59B7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Postadres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1C11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lang w:val="nl-NL"/>
              </w:rPr>
            </w:pPr>
          </w:p>
        </w:tc>
      </w:tr>
      <w:tr w:rsidR="003362DF" w:rsidRPr="00012D92" w14:paraId="1D9FE06A" w14:textId="77777777" w:rsidTr="00CD59B7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D3B4" w14:textId="77777777" w:rsidR="003362DF" w:rsidRPr="00012D92" w:rsidRDefault="003362DF" w:rsidP="00CD59B7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Telefoonnummer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9C52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lang w:val="nl-NL"/>
              </w:rPr>
            </w:pPr>
          </w:p>
        </w:tc>
      </w:tr>
      <w:tr w:rsidR="003362DF" w:rsidRPr="00012D92" w14:paraId="54FB3F2A" w14:textId="77777777" w:rsidTr="00CD59B7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0832" w14:textId="77777777" w:rsidR="003362DF" w:rsidRPr="00012D92" w:rsidRDefault="003362DF" w:rsidP="00CD59B7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E-mailadres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16CB" w14:textId="77777777" w:rsidR="003362DF" w:rsidRPr="00012D92" w:rsidRDefault="003362DF" w:rsidP="003362DF">
            <w:pPr>
              <w:ind w:left="1701"/>
              <w:rPr>
                <w:rFonts w:cs="Verdana"/>
                <w:b/>
                <w:bCs/>
                <w:i/>
                <w:iCs/>
                <w:color w:val="000000"/>
                <w:lang w:val="nl-NL"/>
              </w:rPr>
            </w:pPr>
          </w:p>
        </w:tc>
      </w:tr>
      <w:tr w:rsidR="003362DF" w:rsidRPr="003362DF" w14:paraId="45EE4191" w14:textId="77777777" w:rsidTr="00CD59B7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0ACB" w14:textId="77777777" w:rsidR="003362DF" w:rsidRPr="00012D92" w:rsidRDefault="003362DF" w:rsidP="00CD59B7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 xml:space="preserve">Ingeschreven in het Handelsregister van </w:t>
            </w:r>
            <w:r w:rsidRPr="54460280">
              <w:rPr>
                <w:rFonts w:cs="Verdana"/>
                <w:color w:val="000000" w:themeColor="text1"/>
                <w:lang w:val="nl-NL"/>
              </w:rPr>
              <w:lastRenderedPageBreak/>
              <w:t>de Kamer van Koophandel te: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F41A" w14:textId="77777777" w:rsidR="003362DF" w:rsidRPr="00012D92" w:rsidRDefault="003362DF" w:rsidP="003362DF">
            <w:pPr>
              <w:ind w:left="1701"/>
              <w:rPr>
                <w:rFonts w:cs="Verdana"/>
                <w:color w:val="000000"/>
                <w:lang w:val="nl-NL"/>
              </w:rPr>
            </w:pPr>
          </w:p>
        </w:tc>
      </w:tr>
      <w:tr w:rsidR="003362DF" w:rsidRPr="00012D92" w14:paraId="682404FE" w14:textId="77777777" w:rsidTr="00CD59B7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3363" w14:textId="77777777" w:rsidR="003362DF" w:rsidRPr="00012D92" w:rsidRDefault="003362DF" w:rsidP="00CD59B7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KvK-nummer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4EDB" w14:textId="77777777" w:rsidR="003362DF" w:rsidRPr="00012D92" w:rsidRDefault="003362DF" w:rsidP="003362DF">
            <w:pPr>
              <w:tabs>
                <w:tab w:val="right" w:pos="6980"/>
              </w:tabs>
              <w:ind w:left="1701"/>
              <w:rPr>
                <w:rFonts w:cs="Verdana"/>
                <w:color w:val="000000" w:themeColor="text1"/>
                <w:lang w:val="nl-NL"/>
              </w:rPr>
            </w:pPr>
            <w:r w:rsidRPr="00012D92">
              <w:rPr>
                <w:color w:val="000000"/>
                <w:lang w:val="nl-NL"/>
              </w:rPr>
              <w:tab/>
            </w:r>
            <w:r w:rsidRPr="00012D92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3362DF" w:rsidRPr="00012D92" w14:paraId="0D59FC54" w14:textId="77777777" w:rsidTr="00CD59B7">
        <w:trPr>
          <w:jc w:val="right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7185" w14:textId="77777777" w:rsidR="003362DF" w:rsidRPr="00012D92" w:rsidRDefault="003362DF" w:rsidP="00CD59B7">
            <w:pPr>
              <w:ind w:left="164"/>
              <w:rPr>
                <w:rFonts w:cs="Verdana"/>
                <w:color w:val="000000" w:themeColor="text1"/>
                <w:lang w:val="nl-NL"/>
              </w:rPr>
            </w:pPr>
            <w:r w:rsidRPr="54460280">
              <w:rPr>
                <w:rFonts w:cs="Verdana"/>
                <w:color w:val="000000" w:themeColor="text1"/>
                <w:lang w:val="nl-NL"/>
              </w:rPr>
              <w:t>Vestigingsnummer</w:t>
            </w:r>
          </w:p>
        </w:tc>
        <w:tc>
          <w:tcPr>
            <w:tcW w:w="6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CEB6" w14:textId="77777777" w:rsidR="003362DF" w:rsidRPr="00012D92" w:rsidRDefault="003362DF" w:rsidP="003362DF">
            <w:pPr>
              <w:tabs>
                <w:tab w:val="right" w:pos="6980"/>
              </w:tabs>
              <w:ind w:left="1701"/>
              <w:rPr>
                <w:color w:val="000000" w:themeColor="text1"/>
                <w:lang w:val="nl-NL"/>
              </w:rPr>
            </w:pPr>
            <w:r w:rsidRPr="00012D92">
              <w:rPr>
                <w:color w:val="000000"/>
                <w:lang w:val="nl-NL"/>
              </w:rPr>
              <w:tab/>
            </w:r>
            <w:r w:rsidRPr="00012D92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14:paraId="5031DEAF" w14:textId="77777777" w:rsidR="003362DF" w:rsidRPr="00012D92" w:rsidRDefault="003362DF" w:rsidP="003362DF">
      <w:pPr>
        <w:ind w:left="1701"/>
        <w:rPr>
          <w:rFonts w:cs="Verdana"/>
          <w:b/>
          <w:color w:val="000000"/>
          <w:lang w:val="nl-NL"/>
        </w:rPr>
      </w:pPr>
    </w:p>
    <w:p w14:paraId="2438B3F2" w14:textId="77777777" w:rsidR="003362DF" w:rsidRPr="00012D92" w:rsidRDefault="003362DF" w:rsidP="003362DF">
      <w:pPr>
        <w:ind w:left="1701"/>
        <w:rPr>
          <w:rFonts w:cs="Verdana"/>
          <w:color w:val="000000" w:themeColor="text1"/>
          <w:lang w:val="nl-NL"/>
        </w:rPr>
      </w:pPr>
      <w:r w:rsidRPr="54460280">
        <w:rPr>
          <w:rFonts w:cs="Verdana"/>
          <w:color w:val="000000" w:themeColor="text1"/>
          <w:lang w:val="nl-NL"/>
        </w:rPr>
        <w:t>Vul de tabel aan indien nodig.</w:t>
      </w:r>
    </w:p>
    <w:bookmarkEnd w:id="5"/>
    <w:p w14:paraId="4889D80D" w14:textId="77777777" w:rsidR="003F5EB0" w:rsidRPr="003362DF" w:rsidRDefault="003F5EB0" w:rsidP="003362DF">
      <w:pPr>
        <w:ind w:left="1701"/>
        <w:rPr>
          <w:lang w:val="nl-NL"/>
        </w:rPr>
      </w:pPr>
    </w:p>
    <w:sectPr w:rsidR="003F5EB0" w:rsidRPr="003362DF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340AD" w14:textId="77777777" w:rsidR="00D47CEF" w:rsidRDefault="00D47CEF" w:rsidP="0088501B">
      <w:r>
        <w:separator/>
      </w:r>
    </w:p>
  </w:endnote>
  <w:endnote w:type="continuationSeparator" w:id="0">
    <w:p w14:paraId="5319BDFC" w14:textId="77777777" w:rsidR="00D47CEF" w:rsidRDefault="00D47CE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BCCEB" w14:textId="77777777" w:rsidR="00D47CEF" w:rsidRDefault="00D47CEF" w:rsidP="0088501B">
      <w:r>
        <w:separator/>
      </w:r>
    </w:p>
  </w:footnote>
  <w:footnote w:type="continuationSeparator" w:id="0">
    <w:p w14:paraId="66C84A90" w14:textId="77777777" w:rsidR="00D47CEF" w:rsidRDefault="00D47CE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36BE" w14:textId="17A9F4E1" w:rsidR="00E456EE" w:rsidRPr="00CD59B7" w:rsidRDefault="00CD59B7" w:rsidP="00CD59B7">
    <w:pPr>
      <w:pStyle w:val="Koptekst"/>
      <w:tabs>
        <w:tab w:val="left" w:pos="1701"/>
      </w:tabs>
      <w:rPr>
        <w:lang w:val="nl-NL"/>
      </w:rPr>
    </w:pPr>
    <w:r>
      <w:rPr>
        <w:lang w:val="nl-NL"/>
      </w:rPr>
      <w:tab/>
    </w:r>
    <w:r w:rsidRPr="00CD59B7">
      <w:rPr>
        <w:lang w:val="nl-NL"/>
      </w:rPr>
      <w:t>Aanbestedingsleidraad | Zaaknummer: 31215855 | 18-08-2026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5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 w16cid:durableId="812989577">
    <w:abstractNumId w:val="9"/>
  </w:num>
  <w:num w:numId="2" w16cid:durableId="409736426">
    <w:abstractNumId w:val="11"/>
  </w:num>
  <w:num w:numId="3" w16cid:durableId="517281439">
    <w:abstractNumId w:val="29"/>
  </w:num>
  <w:num w:numId="4" w16cid:durableId="948468209">
    <w:abstractNumId w:val="10"/>
  </w:num>
  <w:num w:numId="5" w16cid:durableId="1801024715">
    <w:abstractNumId w:val="17"/>
  </w:num>
  <w:num w:numId="6" w16cid:durableId="1043288864">
    <w:abstractNumId w:val="20"/>
  </w:num>
  <w:num w:numId="7" w16cid:durableId="715198743">
    <w:abstractNumId w:val="2"/>
  </w:num>
  <w:num w:numId="8" w16cid:durableId="945962835">
    <w:abstractNumId w:val="1"/>
  </w:num>
  <w:num w:numId="9" w16cid:durableId="2057659971">
    <w:abstractNumId w:val="0"/>
  </w:num>
  <w:num w:numId="10" w16cid:durableId="503588919">
    <w:abstractNumId w:val="7"/>
  </w:num>
  <w:num w:numId="11" w16cid:durableId="2029330779">
    <w:abstractNumId w:val="5"/>
  </w:num>
  <w:num w:numId="12" w16cid:durableId="1325743760">
    <w:abstractNumId w:val="5"/>
  </w:num>
  <w:num w:numId="13" w16cid:durableId="1154641417">
    <w:abstractNumId w:val="30"/>
  </w:num>
  <w:num w:numId="14" w16cid:durableId="724790350">
    <w:abstractNumId w:val="3"/>
  </w:num>
  <w:num w:numId="15" w16cid:durableId="1663851254">
    <w:abstractNumId w:val="18"/>
  </w:num>
  <w:num w:numId="16" w16cid:durableId="1378161300">
    <w:abstractNumId w:val="24"/>
  </w:num>
  <w:num w:numId="17" w16cid:durableId="500705481">
    <w:abstractNumId w:val="8"/>
  </w:num>
  <w:num w:numId="18" w16cid:durableId="1406872842">
    <w:abstractNumId w:val="21"/>
  </w:num>
  <w:num w:numId="19" w16cid:durableId="1442408484">
    <w:abstractNumId w:val="31"/>
  </w:num>
  <w:num w:numId="20" w16cid:durableId="2039889083">
    <w:abstractNumId w:val="12"/>
  </w:num>
  <w:num w:numId="21" w16cid:durableId="204023638">
    <w:abstractNumId w:val="23"/>
  </w:num>
  <w:num w:numId="22" w16cid:durableId="1384015056">
    <w:abstractNumId w:val="26"/>
  </w:num>
  <w:num w:numId="23" w16cid:durableId="1579167219">
    <w:abstractNumId w:val="19"/>
  </w:num>
  <w:num w:numId="24" w16cid:durableId="1308512951">
    <w:abstractNumId w:val="28"/>
  </w:num>
  <w:num w:numId="25" w16cid:durableId="680158832">
    <w:abstractNumId w:val="27"/>
  </w:num>
  <w:num w:numId="26" w16cid:durableId="1713767529">
    <w:abstractNumId w:val="6"/>
  </w:num>
  <w:num w:numId="27" w16cid:durableId="1757246127">
    <w:abstractNumId w:val="16"/>
  </w:num>
  <w:num w:numId="28" w16cid:durableId="836576565">
    <w:abstractNumId w:val="22"/>
  </w:num>
  <w:num w:numId="29" w16cid:durableId="1425342983">
    <w:abstractNumId w:val="4"/>
  </w:num>
  <w:num w:numId="30" w16cid:durableId="57097989">
    <w:abstractNumId w:val="13"/>
  </w:num>
  <w:num w:numId="31" w16cid:durableId="167720641">
    <w:abstractNumId w:val="25"/>
  </w:num>
  <w:num w:numId="32" w16cid:durableId="364334115">
    <w:abstractNumId w:val="15"/>
  </w:num>
  <w:num w:numId="33" w16cid:durableId="2841960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2DF"/>
    <w:rsid w:val="00043163"/>
    <w:rsid w:val="00056D70"/>
    <w:rsid w:val="000B3F94"/>
    <w:rsid w:val="000E1F3B"/>
    <w:rsid w:val="0014624A"/>
    <w:rsid w:val="00173156"/>
    <w:rsid w:val="001D6F03"/>
    <w:rsid w:val="0023404B"/>
    <w:rsid w:val="002A6578"/>
    <w:rsid w:val="002B1092"/>
    <w:rsid w:val="002E0FD2"/>
    <w:rsid w:val="003362DF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B39D8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CD59B7"/>
    <w:rsid w:val="00D47CEF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1AE13"/>
  <w15:chartTrackingRefBased/>
  <w15:docId w15:val="{EDB96FA7-564D-41E3-95D7-0E44CCFC3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8"/>
        <w:szCs w:val="18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3362DF"/>
    <w:pPr>
      <w:spacing w:line="240" w:lineRule="atLeast"/>
    </w:pPr>
    <w:rPr>
      <w:rFonts w:ascii="Verdana" w:hAnsi="Verdana" w:cs="Lohit Hindi"/>
      <w:kern w:val="0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A2039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3362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3362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3362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3362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154273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0F3155" w:themeColor="accent1" w:themeShade="BF"/>
    </w:rPr>
    <w:tblPr>
      <w:tblStyleRowBandSize w:val="1"/>
      <w:tblStyleColBandSize w:val="1"/>
      <w:tblBorders>
        <w:top w:val="single" w:sz="8" w:space="0" w:color="154273" w:themeColor="accent1"/>
        <w:bottom w:val="single" w:sz="8" w:space="0" w:color="15427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4273" w:themeColor="accent1"/>
          <w:left w:val="nil"/>
          <w:bottom w:val="single" w:sz="8" w:space="0" w:color="15427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4273" w:themeColor="accent1"/>
          <w:left w:val="nil"/>
          <w:bottom w:val="single" w:sz="8" w:space="0" w:color="15427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CF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0CFF0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506985" w:themeColor="accent3" w:themeShade="BF"/>
    </w:rPr>
    <w:tblPr>
      <w:tblStyleRowBandSize w:val="1"/>
      <w:tblStyleColBandSize w:val="1"/>
      <w:tblBorders>
        <w:top w:val="single" w:sz="8" w:space="0" w:color="738EAB" w:themeColor="accent3"/>
        <w:bottom w:val="single" w:sz="8" w:space="0" w:color="738EA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EAB" w:themeColor="accent3"/>
          <w:left w:val="nil"/>
          <w:bottom w:val="single" w:sz="8" w:space="0" w:color="738EA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EAB" w:themeColor="accent3"/>
          <w:left w:val="nil"/>
          <w:bottom w:val="single" w:sz="8" w:space="0" w:color="738EA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2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2EA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0A2039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154273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154273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154273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154273" w:themeColor="accent1"/>
      </w:pBdr>
      <w:spacing w:before="200" w:after="280"/>
      <w:ind w:left="936" w:right="936"/>
    </w:pPr>
    <w:rPr>
      <w:b/>
      <w:bCs/>
      <w:i/>
      <w:iCs/>
      <w:color w:val="154273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154273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4F7196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3362D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62D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62D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62DF"/>
    <w:rPr>
      <w:rFonts w:eastAsiaTheme="majorEastAsia" w:cstheme="majorBidi"/>
      <w:color w:val="272727" w:themeColor="text1" w:themeTint="D8"/>
    </w:rPr>
  </w:style>
  <w:style w:type="character" w:customStyle="1" w:styleId="referentiegegevens">
    <w:name w:val="referentiegegevens"/>
    <w:basedOn w:val="Standaardalinea-lettertype"/>
    <w:rsid w:val="003362DF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3362DF"/>
    <w:pPr>
      <w:spacing w:before="25" w:after="25" w:line="130" w:lineRule="atLeast"/>
    </w:pPr>
    <w:rPr>
      <w:rFonts w:eastAsiaTheme="minorHAnsi"/>
      <w:noProof/>
      <w:sz w:val="13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362DF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rFonts w:eastAsiaTheme="minorHAnsi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362DF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rFonts w:eastAsiaTheme="minorHAnsi"/>
      <w:i/>
    </w:rPr>
  </w:style>
  <w:style w:type="paragraph" w:customStyle="1" w:styleId="BijlageGenummerdKop">
    <w:name w:val="BijlageGenummerdKop"/>
    <w:next w:val="broodtekst"/>
    <w:uiPriority w:val="12"/>
    <w:qFormat/>
    <w:rsid w:val="003362DF"/>
    <w:pPr>
      <w:pageBreakBefore/>
      <w:numPr>
        <w:numId w:val="32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kern w:val="0"/>
      <w:sz w:val="24"/>
      <w:lang w:eastAsia="nl-NL"/>
      <w14:ligatures w14:val="none"/>
    </w:rPr>
  </w:style>
  <w:style w:type="paragraph" w:customStyle="1" w:styleId="broodtekst">
    <w:name w:val="broodtekst"/>
    <w:basedOn w:val="Standaard"/>
    <w:link w:val="broodtekstChar2"/>
    <w:rsid w:val="003362D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Verborgentekst">
    <w:name w:val="Verborgen tekst"/>
    <w:rsid w:val="003362DF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3362DF"/>
    <w:rPr>
      <w:rFonts w:ascii="Verdana" w:eastAsia="Times New Roman" w:hAnsi="Verdana" w:cs="Lohit Hindi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154273"/>
      </a:accent1>
      <a:accent2>
        <a:srgbClr val="4F7196"/>
      </a:accent2>
      <a:accent3>
        <a:srgbClr val="738EAB"/>
      </a:accent3>
      <a:accent4>
        <a:srgbClr val="95A9C0"/>
      </a:accent4>
      <a:accent5>
        <a:srgbClr val="B8C6D5"/>
      </a:accent5>
      <a:accent6>
        <a:srgbClr val="DCE3EA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Lintblauw">
      <a:srgbClr val="154273"/>
    </a:custClr>
    <a:custClr name="Rijkshuisstijl Paars">
      <a:srgbClr val="42145F"/>
    </a:custClr>
    <a:custClr name="Rijkshuisstijl Violet">
      <a:srgbClr val="A90061"/>
    </a:custClr>
    <a:custClr name="Rijkshuisstijl Robijnrood">
      <a:srgbClr val="CA005D"/>
    </a:custClr>
    <a:custClr name="Rijkshuisstijl Roze">
      <a:srgbClr val="F092CD"/>
    </a:custClr>
    <a:custClr name="Rijkshuisstijl Rood">
      <a:srgbClr val="D52B1E"/>
    </a:custClr>
    <a:custClr name="Rijkshuisstijl Oranje">
      <a:srgbClr val="E17000"/>
    </a:custClr>
    <a:custClr name="Rijkshuisstijl Donkergeel">
      <a:srgbClr val="FFB612"/>
    </a:custClr>
    <a:custClr name="Rijkshuisstijl Donkerbruin">
      <a:srgbClr val="673327"/>
    </a:custClr>
    <a:custClr name="Rijkshuisstijl Bruin">
      <a:srgbClr val="94710A"/>
    </a:custClr>
    <a:custClr name="Rijkshuisstijl Donkergroen">
      <a:srgbClr val="275937"/>
    </a:custClr>
    <a:custClr name="Rijkshuisstijl Groen">
      <a:srgbClr val="39870C"/>
    </a:custClr>
    <a:custClr name="Rijkshuisstijl Mosgroen">
      <a:srgbClr val="777B00"/>
    </a:custClr>
    <a:custClr name="Rijkshuisstijl Mintgroen">
      <a:srgbClr val="76D2B6"/>
    </a:custClr>
    <a:custClr name="Rijkshuisstijl Donkerblauw">
      <a:srgbClr val="01689B"/>
    </a:custClr>
    <a:custClr name="Rijkshuisstijl Hemelblauw">
      <a:srgbClr val="007BC7"/>
    </a:custClr>
    <a:custClr name="Rijkshuisstijl Lichtblauw">
      <a:srgbClr val="8FCAE7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380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Brabander, Ronald de (RWS GPO)</dc:creator>
  <cp:keywords/>
  <dc:description/>
  <cp:lastModifiedBy>Brabander, Ronald de (RWS GPO)</cp:lastModifiedBy>
  <cp:revision>2</cp:revision>
  <dcterms:created xsi:type="dcterms:W3CDTF">2026-08-17T22:15:00Z</dcterms:created>
  <dcterms:modified xsi:type="dcterms:W3CDTF">2026-08-17T22:23:00Z</dcterms:modified>
</cp:coreProperties>
</file>