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3547A" w14:textId="3AAF4346" w:rsidR="007765D6" w:rsidRPr="003466F4" w:rsidRDefault="000C2C4C" w:rsidP="000C2C4C">
      <w:pPr>
        <w:pStyle w:val="Kop10"/>
        <w:numPr>
          <w:ilvl w:val="0"/>
          <w:numId w:val="0"/>
        </w:numPr>
        <w:spacing w:after="0" w:line="240" w:lineRule="auto"/>
        <w:rPr>
          <w:rFonts w:ascii="Arial" w:hAnsi="Arial"/>
          <w:b/>
          <w:snapToGrid w:val="0"/>
          <w:sz w:val="32"/>
        </w:rPr>
      </w:pPr>
      <w:r w:rsidRPr="003466F4">
        <w:rPr>
          <w:rFonts w:ascii="Arial" w:hAnsi="Arial"/>
          <w:b/>
          <w:snapToGrid w:val="0"/>
          <w:sz w:val="28"/>
        </w:rPr>
        <w:t>Bijlage</w:t>
      </w:r>
      <w:r w:rsidR="008564B1" w:rsidRPr="003466F4">
        <w:rPr>
          <w:rFonts w:ascii="Arial" w:hAnsi="Arial"/>
          <w:b/>
          <w:snapToGrid w:val="0"/>
          <w:sz w:val="28"/>
        </w:rPr>
        <w:t xml:space="preserve"> 1</w:t>
      </w:r>
      <w:r w:rsidRPr="003466F4">
        <w:rPr>
          <w:rFonts w:ascii="Arial" w:hAnsi="Arial"/>
          <w:b/>
          <w:snapToGrid w:val="0"/>
          <w:sz w:val="28"/>
        </w:rPr>
        <w:t xml:space="preserve"> – </w:t>
      </w:r>
      <w:r w:rsidR="006D2F54" w:rsidRPr="006D2F54">
        <w:rPr>
          <w:rFonts w:ascii="Arial" w:hAnsi="Arial"/>
          <w:b/>
          <w:snapToGrid w:val="0"/>
          <w:sz w:val="28"/>
        </w:rPr>
        <w:t xml:space="preserve">Vraag- en antwoordlijst marktconsultatie </w:t>
      </w:r>
      <w:r w:rsidR="008365BC">
        <w:rPr>
          <w:rFonts w:ascii="Arial" w:hAnsi="Arial"/>
          <w:b/>
          <w:snapToGrid w:val="0"/>
          <w:sz w:val="28"/>
        </w:rPr>
        <w:t>V</w:t>
      </w:r>
      <w:r w:rsidR="00823E16" w:rsidRPr="008365BC">
        <w:rPr>
          <w:rFonts w:ascii="Arial" w:hAnsi="Arial"/>
          <w:b/>
          <w:snapToGrid w:val="0"/>
          <w:sz w:val="28"/>
        </w:rPr>
        <w:t xml:space="preserve">ervanging </w:t>
      </w:r>
      <w:proofErr w:type="spellStart"/>
      <w:r w:rsidR="003E2B4A" w:rsidRPr="008365BC">
        <w:rPr>
          <w:rFonts w:ascii="Arial" w:hAnsi="Arial"/>
          <w:b/>
          <w:snapToGrid w:val="0"/>
          <w:sz w:val="28"/>
        </w:rPr>
        <w:t>Ivanti</w:t>
      </w:r>
      <w:proofErr w:type="spellEnd"/>
      <w:r w:rsidR="003E2B4A" w:rsidRPr="008365BC">
        <w:rPr>
          <w:rFonts w:ascii="Arial" w:hAnsi="Arial"/>
          <w:b/>
          <w:snapToGrid w:val="0"/>
          <w:sz w:val="28"/>
        </w:rPr>
        <w:t xml:space="preserve"> </w:t>
      </w:r>
      <w:proofErr w:type="spellStart"/>
      <w:r w:rsidR="003E2B4A" w:rsidRPr="008365BC">
        <w:rPr>
          <w:rFonts w:ascii="Arial" w:hAnsi="Arial"/>
          <w:b/>
          <w:snapToGrid w:val="0"/>
          <w:sz w:val="28"/>
        </w:rPr>
        <w:t>Workspace</w:t>
      </w:r>
      <w:proofErr w:type="spellEnd"/>
      <w:r w:rsidR="00537859">
        <w:rPr>
          <w:rFonts w:ascii="Arial" w:hAnsi="Arial"/>
          <w:b/>
          <w:snapToGrid w:val="0"/>
          <w:sz w:val="28"/>
        </w:rPr>
        <w:t xml:space="preserve"> Control</w:t>
      </w:r>
    </w:p>
    <w:p w14:paraId="3D29E569" w14:textId="2823C97C" w:rsidR="000C2C4C" w:rsidRPr="003466F4" w:rsidRDefault="000C2C4C" w:rsidP="000C2C4C">
      <w:pPr>
        <w:spacing w:line="240" w:lineRule="auto"/>
        <w:rPr>
          <w:rFonts w:ascii="Arial" w:hAnsi="Arial" w:cs="Arial"/>
          <w:sz w:val="24"/>
        </w:rPr>
      </w:pPr>
    </w:p>
    <w:p w14:paraId="0B52CF01" w14:textId="38767719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  <w:r w:rsidRPr="003466F4">
        <w:rPr>
          <w:rFonts w:ascii="Arial" w:hAnsi="Arial" w:cs="Arial"/>
          <w:sz w:val="20"/>
          <w:szCs w:val="20"/>
        </w:rPr>
        <w:t xml:space="preserve">In deze bijlage is de vragenlijst voor deze marktconsultatie weergegeven. Deze bijlage kunt u als bewerkbaar Word-document downloaden van </w:t>
      </w:r>
      <w:proofErr w:type="spellStart"/>
      <w:r w:rsidRPr="003466F4">
        <w:rPr>
          <w:rFonts w:ascii="Arial" w:hAnsi="Arial" w:cs="Arial"/>
          <w:sz w:val="20"/>
          <w:szCs w:val="20"/>
        </w:rPr>
        <w:t>TenderNed</w:t>
      </w:r>
      <w:proofErr w:type="spellEnd"/>
      <w:r w:rsidRPr="003466F4">
        <w:rPr>
          <w:rFonts w:ascii="Arial" w:hAnsi="Arial" w:cs="Arial"/>
          <w:sz w:val="20"/>
          <w:szCs w:val="20"/>
        </w:rPr>
        <w:t xml:space="preserve">. </w:t>
      </w:r>
      <w:r w:rsidR="002B3601">
        <w:rPr>
          <w:rFonts w:ascii="Arial" w:hAnsi="Arial" w:cs="Arial"/>
          <w:sz w:val="20"/>
          <w:szCs w:val="20"/>
        </w:rPr>
        <w:t>U wordt verzocht uw antwoord in de lege cel naast de vraag te plaatsen.</w:t>
      </w:r>
    </w:p>
    <w:p w14:paraId="02DC1563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4815"/>
        <w:gridCol w:w="5358"/>
      </w:tblGrid>
      <w:tr w:rsidR="000C2C4C" w:rsidRPr="003466F4" w14:paraId="6CD98438" w14:textId="77777777" w:rsidTr="00415C01">
        <w:tc>
          <w:tcPr>
            <w:tcW w:w="10173" w:type="dxa"/>
            <w:gridSpan w:val="2"/>
            <w:shd w:val="clear" w:color="auto" w:fill="31849B" w:themeFill="accent5" w:themeFillShade="BF"/>
          </w:tcPr>
          <w:p w14:paraId="502D1709" w14:textId="77777777" w:rsidR="000C2C4C" w:rsidRPr="003466F4" w:rsidRDefault="000C2C4C" w:rsidP="00BE0E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Algemene informatie</w:t>
            </w:r>
          </w:p>
        </w:tc>
      </w:tr>
      <w:tr w:rsidR="000C2C4C" w:rsidRPr="003466F4" w14:paraId="69A163C2" w14:textId="77777777" w:rsidTr="00415C01">
        <w:tc>
          <w:tcPr>
            <w:tcW w:w="4815" w:type="dxa"/>
          </w:tcPr>
          <w:p w14:paraId="6FB241EA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Naam onderneming</w:t>
            </w:r>
          </w:p>
        </w:tc>
        <w:tc>
          <w:tcPr>
            <w:tcW w:w="5358" w:type="dxa"/>
          </w:tcPr>
          <w:p w14:paraId="2497ABAA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1AF0F885" w14:textId="77777777" w:rsidTr="00415C01">
        <w:tc>
          <w:tcPr>
            <w:tcW w:w="4815" w:type="dxa"/>
          </w:tcPr>
          <w:p w14:paraId="6F7D02DC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5358" w:type="dxa"/>
          </w:tcPr>
          <w:p w14:paraId="29E395A7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70703ACE" w14:textId="77777777" w:rsidTr="00415C01">
        <w:tc>
          <w:tcPr>
            <w:tcW w:w="4815" w:type="dxa"/>
          </w:tcPr>
          <w:p w14:paraId="297AB96B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5358" w:type="dxa"/>
          </w:tcPr>
          <w:p w14:paraId="64281310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4D689B47" w14:textId="77777777" w:rsidTr="00415C01">
        <w:tc>
          <w:tcPr>
            <w:tcW w:w="4815" w:type="dxa"/>
          </w:tcPr>
          <w:p w14:paraId="1C8CE38E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5358" w:type="dxa"/>
          </w:tcPr>
          <w:p w14:paraId="640275A8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4A603F79" w14:textId="77777777" w:rsidTr="00415C01">
        <w:tc>
          <w:tcPr>
            <w:tcW w:w="4815" w:type="dxa"/>
          </w:tcPr>
          <w:p w14:paraId="4119C630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Telefoonnr. contactpersoon</w:t>
            </w:r>
          </w:p>
        </w:tc>
        <w:tc>
          <w:tcPr>
            <w:tcW w:w="5358" w:type="dxa"/>
          </w:tcPr>
          <w:p w14:paraId="14D4FFA6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6FD953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p w14:paraId="02F1333A" w14:textId="77777777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0173" w:type="dxa"/>
        <w:tblLook w:val="04A0" w:firstRow="1" w:lastRow="0" w:firstColumn="1" w:lastColumn="0" w:noHBand="0" w:noVBand="1"/>
      </w:tblPr>
      <w:tblGrid>
        <w:gridCol w:w="421"/>
        <w:gridCol w:w="4394"/>
        <w:gridCol w:w="5358"/>
      </w:tblGrid>
      <w:tr w:rsidR="000C2C4C" w:rsidRPr="003466F4" w14:paraId="0CCD16CA" w14:textId="77777777" w:rsidTr="00415C01">
        <w:tc>
          <w:tcPr>
            <w:tcW w:w="10173" w:type="dxa"/>
            <w:gridSpan w:val="3"/>
            <w:shd w:val="clear" w:color="auto" w:fill="31849B" w:themeFill="accent5" w:themeFillShade="BF"/>
          </w:tcPr>
          <w:p w14:paraId="7A46E506" w14:textId="4AD05F68" w:rsidR="000C2C4C" w:rsidRPr="003466F4" w:rsidRDefault="00C9669E" w:rsidP="00BE0E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Leverancier en</w:t>
            </w:r>
            <w:r w:rsidR="000C310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referenties</w:t>
            </w:r>
          </w:p>
        </w:tc>
      </w:tr>
      <w:tr w:rsidR="000C2C4C" w:rsidRPr="003466F4" w14:paraId="4AB2C1C3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32EFF450" w14:textId="77777777" w:rsidR="000C2C4C" w:rsidRPr="003466F4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A7C6BFE" w14:textId="5646F264" w:rsidR="000C2C4C" w:rsidRPr="003466F4" w:rsidRDefault="00FC7E05" w:rsidP="00BE0E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5CD7">
              <w:rPr>
                <w:rFonts w:ascii="Arial" w:hAnsi="Arial" w:cs="Arial"/>
                <w:sz w:val="20"/>
                <w:szCs w:val="20"/>
              </w:rPr>
              <w:t xml:space="preserve">Kunt u uw organisatie kort introduceren </w:t>
            </w:r>
            <w:r w:rsidR="00700D7D" w:rsidRPr="00265CD7">
              <w:rPr>
                <w:rFonts w:ascii="Arial" w:hAnsi="Arial" w:cs="Arial"/>
                <w:sz w:val="20"/>
                <w:szCs w:val="20"/>
              </w:rPr>
              <w:t>(</w:t>
            </w:r>
            <w:r w:rsidR="000C2C4C" w:rsidRPr="00265CD7">
              <w:rPr>
                <w:rFonts w:ascii="Arial" w:hAnsi="Arial" w:cs="Arial"/>
                <w:sz w:val="20"/>
                <w:szCs w:val="20"/>
              </w:rPr>
              <w:t>in max</w:t>
            </w:r>
            <w:r w:rsidR="005403FD" w:rsidRPr="00265CD7">
              <w:rPr>
                <w:rFonts w:ascii="Arial" w:hAnsi="Arial" w:cs="Arial"/>
                <w:sz w:val="20"/>
                <w:szCs w:val="20"/>
              </w:rPr>
              <w:t>imaal</w:t>
            </w:r>
            <w:r w:rsidR="000C2C4C" w:rsidRPr="00265C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0D7D" w:rsidRPr="00265CD7">
              <w:rPr>
                <w:rFonts w:ascii="Arial" w:hAnsi="Arial" w:cs="Arial"/>
                <w:sz w:val="20"/>
                <w:szCs w:val="20"/>
              </w:rPr>
              <w:t xml:space="preserve">een </w:t>
            </w:r>
            <w:r w:rsidR="005403FD" w:rsidRPr="00265CD7">
              <w:rPr>
                <w:rFonts w:ascii="Arial" w:hAnsi="Arial" w:cs="Arial"/>
                <w:sz w:val="20"/>
                <w:szCs w:val="20"/>
              </w:rPr>
              <w:t>half A4</w:t>
            </w:r>
            <w:r w:rsidR="00700D7D" w:rsidRPr="00265CD7">
              <w:rPr>
                <w:rFonts w:ascii="Arial" w:hAnsi="Arial" w:cs="Arial"/>
                <w:sz w:val="20"/>
                <w:szCs w:val="20"/>
              </w:rPr>
              <w:t>tje) en toelichten</w:t>
            </w:r>
            <w:r w:rsidR="00451503" w:rsidRPr="00265CD7">
              <w:rPr>
                <w:rFonts w:ascii="Arial" w:hAnsi="Arial" w:cs="Arial"/>
                <w:sz w:val="20"/>
                <w:szCs w:val="20"/>
              </w:rPr>
              <w:t xml:space="preserve"> wat uw oplossing voor </w:t>
            </w:r>
            <w:r w:rsidR="00166381" w:rsidRPr="00265CD7">
              <w:rPr>
                <w:rFonts w:ascii="Arial" w:hAnsi="Arial" w:cs="Arial"/>
                <w:sz w:val="20"/>
                <w:szCs w:val="20"/>
              </w:rPr>
              <w:t>het beheer van een AVD</w:t>
            </w:r>
            <w:r w:rsidR="00125B75" w:rsidRPr="00265CD7">
              <w:rPr>
                <w:rFonts w:ascii="Arial" w:hAnsi="Arial" w:cs="Arial"/>
                <w:sz w:val="20"/>
                <w:szCs w:val="20"/>
              </w:rPr>
              <w:t>-werkplekomgeving</w:t>
            </w:r>
            <w:r w:rsidR="00B07D11" w:rsidRPr="00265CD7">
              <w:rPr>
                <w:rFonts w:ascii="Arial" w:hAnsi="Arial" w:cs="Arial"/>
                <w:sz w:val="20"/>
                <w:szCs w:val="20"/>
              </w:rPr>
              <w:t xml:space="preserve"> onderscheidend maakt?</w:t>
            </w:r>
            <w:r w:rsidR="000C2C4C"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47BB53" w14:textId="77777777" w:rsidR="000C2C4C" w:rsidRPr="003466F4" w:rsidRDefault="000C2C4C" w:rsidP="00BE0E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8" w:type="dxa"/>
          </w:tcPr>
          <w:p w14:paraId="24EA4701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C4C" w:rsidRPr="003466F4" w14:paraId="29641FA9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46C02BDC" w14:textId="77777777" w:rsidR="000C2C4C" w:rsidRPr="003466F4" w:rsidRDefault="000C2C4C" w:rsidP="000C2C4C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55F5E7A" w14:textId="597E754D" w:rsidR="000C2C4C" w:rsidRPr="003466F4" w:rsidRDefault="00E7257B" w:rsidP="00BE0E3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65CD7">
              <w:rPr>
                <w:rFonts w:ascii="Arial" w:hAnsi="Arial" w:cs="Arial"/>
                <w:sz w:val="20"/>
                <w:szCs w:val="20"/>
              </w:rPr>
              <w:t xml:space="preserve">Hoeveel </w:t>
            </w:r>
            <w:r w:rsidR="00C3185B">
              <w:rPr>
                <w:rFonts w:ascii="Arial" w:hAnsi="Arial" w:cs="Arial"/>
                <w:sz w:val="20"/>
                <w:szCs w:val="20"/>
              </w:rPr>
              <w:t>klanten</w:t>
            </w:r>
            <w:r w:rsidRPr="00265CD7">
              <w:rPr>
                <w:rFonts w:ascii="Arial" w:hAnsi="Arial" w:cs="Arial"/>
                <w:sz w:val="20"/>
                <w:szCs w:val="20"/>
              </w:rPr>
              <w:t xml:space="preserve"> gebruiken uw oplossing momenteel en </w:t>
            </w:r>
            <w:r w:rsidR="00C3185B">
              <w:rPr>
                <w:rFonts w:ascii="Arial" w:hAnsi="Arial" w:cs="Arial"/>
                <w:sz w:val="20"/>
                <w:szCs w:val="20"/>
              </w:rPr>
              <w:t>hoeveel daarvan zijn gemeenten? W</w:t>
            </w:r>
            <w:r w:rsidRPr="00265CD7">
              <w:rPr>
                <w:rFonts w:ascii="Arial" w:hAnsi="Arial" w:cs="Arial"/>
                <w:sz w:val="20"/>
                <w:szCs w:val="20"/>
              </w:rPr>
              <w:t xml:space="preserve">at is </w:t>
            </w:r>
            <w:r w:rsidR="00C3185B">
              <w:rPr>
                <w:rFonts w:ascii="Arial" w:hAnsi="Arial" w:cs="Arial"/>
                <w:sz w:val="20"/>
                <w:szCs w:val="20"/>
              </w:rPr>
              <w:t>de gemiddelde</w:t>
            </w:r>
            <w:r w:rsidRPr="00265CD7">
              <w:rPr>
                <w:rFonts w:ascii="Arial" w:hAnsi="Arial" w:cs="Arial"/>
                <w:sz w:val="20"/>
                <w:szCs w:val="20"/>
              </w:rPr>
              <w:t xml:space="preserve"> opdrachtomvang? Kunt u enkele relevante referenties noemen?</w:t>
            </w:r>
          </w:p>
        </w:tc>
        <w:tc>
          <w:tcPr>
            <w:tcW w:w="5358" w:type="dxa"/>
          </w:tcPr>
          <w:p w14:paraId="46B85A11" w14:textId="77777777" w:rsidR="000C2C4C" w:rsidRPr="003466F4" w:rsidRDefault="000C2C4C" w:rsidP="00BE0E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0264" w:rsidRPr="003466F4" w14:paraId="2089A62B" w14:textId="77777777" w:rsidTr="00415C01">
        <w:tc>
          <w:tcPr>
            <w:tcW w:w="10173" w:type="dxa"/>
            <w:gridSpan w:val="3"/>
            <w:shd w:val="clear" w:color="auto" w:fill="31849B" w:themeFill="accent5" w:themeFillShade="BF"/>
          </w:tcPr>
          <w:p w14:paraId="4AC5C7AA" w14:textId="52F224DB" w:rsidR="003D0264" w:rsidRPr="003466F4" w:rsidRDefault="004253F2" w:rsidP="006A54FB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Functionaliteit en gebruik</w:t>
            </w:r>
          </w:p>
        </w:tc>
      </w:tr>
      <w:tr w:rsidR="006A54FB" w:rsidRPr="003466F4" w14:paraId="50196986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447BFE81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3DF6617" w14:textId="1C6BD747" w:rsidR="006A54FB" w:rsidRPr="003466F4" w:rsidRDefault="00590225" w:rsidP="006A54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Ondersteunt uw oplossing het volledige proces</w:t>
            </w:r>
            <w:r w:rsidR="00AA1B5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van </w:t>
            </w:r>
            <w:r w:rsidR="0017528C">
              <w:rPr>
                <w:rFonts w:ascii="Arial" w:hAnsi="Arial" w:cs="Arial"/>
                <w:color w:val="000000" w:themeColor="text1"/>
                <w:sz w:val="20"/>
                <w:szCs w:val="20"/>
              </w:rPr>
              <w:t>het aan gebruikers beschikbaar ste</w:t>
            </w:r>
            <w:r w:rsidR="0021045F">
              <w:rPr>
                <w:rFonts w:ascii="Arial" w:hAnsi="Arial" w:cs="Arial"/>
                <w:color w:val="000000" w:themeColor="text1"/>
                <w:sz w:val="20"/>
                <w:szCs w:val="20"/>
              </w:rPr>
              <w:t>llen van een AVD-</w:t>
            </w:r>
            <w:r w:rsidR="00CE0A49">
              <w:rPr>
                <w:rFonts w:ascii="Arial" w:hAnsi="Arial" w:cs="Arial"/>
                <w:color w:val="000000" w:themeColor="text1"/>
                <w:sz w:val="20"/>
                <w:szCs w:val="20"/>
              </w:rPr>
              <w:t>host</w:t>
            </w:r>
            <w:r w:rsidR="002104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tot en met het beheer</w:t>
            </w:r>
            <w:r w:rsidR="00C84A3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van deze AVD-omgeving?</w:t>
            </w:r>
          </w:p>
        </w:tc>
        <w:tc>
          <w:tcPr>
            <w:tcW w:w="5358" w:type="dxa"/>
          </w:tcPr>
          <w:p w14:paraId="0C5C6849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50B7" w:rsidRPr="003466F4" w14:paraId="05217EC4" w14:textId="77777777" w:rsidTr="008359EC">
        <w:tc>
          <w:tcPr>
            <w:tcW w:w="421" w:type="dxa"/>
            <w:shd w:val="clear" w:color="auto" w:fill="31849B" w:themeFill="accent5" w:themeFillShade="BF"/>
          </w:tcPr>
          <w:p w14:paraId="2EDFACE1" w14:textId="77777777" w:rsidR="001E50B7" w:rsidRPr="003466F4" w:rsidRDefault="001E50B7" w:rsidP="001E50B7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5F804E2" w14:textId="77777777" w:rsidR="001E50B7" w:rsidRPr="003466F4" w:rsidRDefault="001E50B7" w:rsidP="008359EC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Ondersteunt uw oplossing het dynamisch beschikbaar stellen van applicaties in een AVD-omgeving en op laptops? Licht dit toe.</w:t>
            </w:r>
          </w:p>
        </w:tc>
        <w:tc>
          <w:tcPr>
            <w:tcW w:w="5358" w:type="dxa"/>
          </w:tcPr>
          <w:p w14:paraId="26E04771" w14:textId="77777777" w:rsidR="001E50B7" w:rsidRPr="003466F4" w:rsidRDefault="001E50B7" w:rsidP="008359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4C2D4FB4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79F20B93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5B2F4B2" w14:textId="7F84E139" w:rsidR="006A54FB" w:rsidRPr="003466F4" w:rsidRDefault="00AD3FCA" w:rsidP="006A54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Hoe ondersteunt</w:t>
            </w:r>
            <w:r w:rsidR="006144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uw oplossing functionaliteiten zoals</w:t>
            </w:r>
            <w:r w:rsidR="00824D0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contextafhankelijk applicatiegedrag, drive- en </w:t>
            </w:r>
            <w:proofErr w:type="spellStart"/>
            <w:r w:rsidR="00824D0B">
              <w:rPr>
                <w:rFonts w:ascii="Arial" w:hAnsi="Arial" w:cs="Arial"/>
                <w:color w:val="000000" w:themeColor="text1"/>
                <w:sz w:val="20"/>
                <w:szCs w:val="20"/>
              </w:rPr>
              <w:t>printermapping</w:t>
            </w:r>
            <w:proofErr w:type="spellEnd"/>
            <w:r w:rsidR="00FC3C42">
              <w:rPr>
                <w:rFonts w:ascii="Arial" w:hAnsi="Arial" w:cs="Arial"/>
                <w:color w:val="000000" w:themeColor="text1"/>
                <w:sz w:val="20"/>
                <w:szCs w:val="20"/>
              </w:rPr>
              <w:t>, startmenu aanpassingen en security gerelateerde instellingen (App</w:t>
            </w:r>
            <w:r w:rsidR="000F31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F316F">
              <w:rPr>
                <w:rFonts w:ascii="Arial" w:hAnsi="Arial" w:cs="Arial"/>
                <w:color w:val="000000" w:themeColor="text1"/>
                <w:sz w:val="20"/>
                <w:szCs w:val="20"/>
              </w:rPr>
              <w:t>Guard</w:t>
            </w:r>
            <w:proofErr w:type="spellEnd"/>
            <w:r w:rsidR="000F316F">
              <w:rPr>
                <w:rFonts w:ascii="Arial" w:hAnsi="Arial" w:cs="Arial"/>
                <w:color w:val="000000" w:themeColor="text1"/>
                <w:sz w:val="20"/>
                <w:szCs w:val="20"/>
              </w:rPr>
              <w:t>)?</w:t>
            </w:r>
          </w:p>
        </w:tc>
        <w:tc>
          <w:tcPr>
            <w:tcW w:w="5358" w:type="dxa"/>
          </w:tcPr>
          <w:p w14:paraId="4D6238E4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914" w:rsidRPr="003466F4" w14:paraId="26743909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2C1CF996" w14:textId="77777777" w:rsidR="00F95914" w:rsidRPr="003466F4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E9FB27A" w14:textId="27FEBAC4" w:rsidR="00F95914" w:rsidRPr="003466F4" w:rsidRDefault="00AB7188" w:rsidP="006A54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Ondersteunt uw oplossing</w:t>
            </w:r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ook nieuwe werkplekconcepten zoals </w:t>
            </w:r>
            <w:proofErr w:type="spellStart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>cloud</w:t>
            </w:r>
            <w:proofErr w:type="spellEnd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>only</w:t>
            </w:r>
            <w:proofErr w:type="spellEnd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>devices</w:t>
            </w:r>
            <w:proofErr w:type="spellEnd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B3F5D">
              <w:rPr>
                <w:rFonts w:ascii="Arial" w:hAnsi="Arial" w:cs="Arial"/>
                <w:color w:val="000000" w:themeColor="text1"/>
                <w:sz w:val="20"/>
                <w:szCs w:val="20"/>
              </w:rPr>
              <w:t>Intune</w:t>
            </w:r>
            <w:proofErr w:type="spellEnd"/>
            <w:r w:rsidR="00216F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16FCA">
              <w:rPr>
                <w:rFonts w:ascii="Arial" w:hAnsi="Arial" w:cs="Arial"/>
                <w:color w:val="000000" w:themeColor="text1"/>
                <w:sz w:val="20"/>
                <w:szCs w:val="20"/>
              </w:rPr>
              <w:t>joined</w:t>
            </w:r>
            <w:proofErr w:type="spellEnd"/>
            <w:r w:rsidR="00216F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16FCA">
              <w:rPr>
                <w:rFonts w:ascii="Arial" w:hAnsi="Arial" w:cs="Arial"/>
                <w:color w:val="000000" w:themeColor="text1"/>
                <w:sz w:val="20"/>
                <w:szCs w:val="20"/>
              </w:rPr>
              <w:t>endpoints</w:t>
            </w:r>
            <w:proofErr w:type="spellEnd"/>
            <w:r w:rsidR="00216FC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hybride omgevingen zonder traditionele Active Directory</w:t>
            </w:r>
            <w:r w:rsidR="0000344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afhankelijkheden. </w:t>
            </w:r>
            <w:r w:rsidR="00AD5634">
              <w:rPr>
                <w:rFonts w:ascii="Arial" w:hAnsi="Arial" w:cs="Arial"/>
                <w:color w:val="000000" w:themeColor="text1"/>
                <w:sz w:val="20"/>
                <w:szCs w:val="20"/>
              </w:rPr>
              <w:t>Licht dit toe.</w:t>
            </w:r>
          </w:p>
        </w:tc>
        <w:tc>
          <w:tcPr>
            <w:tcW w:w="5358" w:type="dxa"/>
          </w:tcPr>
          <w:p w14:paraId="7F8EDAFE" w14:textId="77777777" w:rsidR="00F95914" w:rsidRPr="003466F4" w:rsidRDefault="00F9591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914" w:rsidRPr="003466F4" w14:paraId="4068B5B8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3B71FBD0" w14:textId="77777777" w:rsidR="00F95914" w:rsidRPr="003466F4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ED64171" w14:textId="1CF69BD8" w:rsidR="00F95914" w:rsidRPr="003466F4" w:rsidRDefault="0030717C" w:rsidP="006A54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Hoe is de beveiliging van het OS geregeld, zodat gebruikers geen </w:t>
            </w:r>
            <w:r w:rsidR="00B40C76">
              <w:rPr>
                <w:rFonts w:ascii="Arial" w:hAnsi="Arial" w:cs="Arial"/>
                <w:color w:val="000000" w:themeColor="text1"/>
                <w:sz w:val="20"/>
                <w:szCs w:val="20"/>
              </w:rPr>
              <w:t>ongeautoriseerde aanpassingen kunnen doorvoeren?</w:t>
            </w:r>
          </w:p>
        </w:tc>
        <w:tc>
          <w:tcPr>
            <w:tcW w:w="5358" w:type="dxa"/>
          </w:tcPr>
          <w:p w14:paraId="1C994E97" w14:textId="77777777" w:rsidR="00F95914" w:rsidRPr="003466F4" w:rsidRDefault="00F9591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217" w:rsidRPr="003466F4" w14:paraId="7F451DB4" w14:textId="77777777" w:rsidTr="00AB5977">
        <w:tc>
          <w:tcPr>
            <w:tcW w:w="10173" w:type="dxa"/>
            <w:gridSpan w:val="3"/>
            <w:shd w:val="clear" w:color="auto" w:fill="31849B" w:themeFill="accent5" w:themeFillShade="BF"/>
          </w:tcPr>
          <w:p w14:paraId="69BFD46C" w14:textId="5BA612EA" w:rsidR="00267217" w:rsidRPr="003466F4" w:rsidRDefault="00267217" w:rsidP="00AB597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Techniek </w:t>
            </w:r>
            <w:r w:rsidR="00ED4E3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en koppelingen</w:t>
            </w:r>
          </w:p>
        </w:tc>
      </w:tr>
      <w:tr w:rsidR="00F95914" w:rsidRPr="003466F4" w14:paraId="2EEF712E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0C103CE6" w14:textId="77777777" w:rsidR="00F95914" w:rsidRPr="003466F4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5FCE9FE" w14:textId="465CB971" w:rsidR="00F95914" w:rsidRPr="003466F4" w:rsidRDefault="00030185" w:rsidP="00143ECE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74B">
              <w:rPr>
                <w:rFonts w:ascii="Arial" w:hAnsi="Arial" w:cs="Arial"/>
                <w:sz w:val="20"/>
                <w:szCs w:val="20"/>
              </w:rPr>
              <w:t xml:space="preserve">Betreft het een SaaS-oplossing, Common </w:t>
            </w:r>
            <w:proofErr w:type="spellStart"/>
            <w:r w:rsidRPr="00DD774B">
              <w:rPr>
                <w:rFonts w:ascii="Arial" w:hAnsi="Arial" w:cs="Arial"/>
                <w:sz w:val="20"/>
                <w:szCs w:val="20"/>
              </w:rPr>
              <w:t>Ground</w:t>
            </w:r>
            <w:proofErr w:type="spellEnd"/>
            <w:r w:rsidRPr="00DD774B">
              <w:rPr>
                <w:rFonts w:ascii="Arial" w:hAnsi="Arial" w:cs="Arial"/>
                <w:sz w:val="20"/>
                <w:szCs w:val="20"/>
              </w:rPr>
              <w:t>-oplossing, on-</w:t>
            </w:r>
            <w:proofErr w:type="spellStart"/>
            <w:r w:rsidRPr="00DD774B">
              <w:rPr>
                <w:rFonts w:ascii="Arial" w:hAnsi="Arial" w:cs="Arial"/>
                <w:sz w:val="20"/>
                <w:szCs w:val="20"/>
              </w:rPr>
              <w:t>premise</w:t>
            </w:r>
            <w:proofErr w:type="spellEnd"/>
            <w:r w:rsidRPr="00DD774B">
              <w:rPr>
                <w:rFonts w:ascii="Arial" w:hAnsi="Arial" w:cs="Arial"/>
                <w:sz w:val="20"/>
                <w:szCs w:val="20"/>
              </w:rPr>
              <w:t xml:space="preserve"> oplossing of een andere variant? Licht dit toe.</w:t>
            </w:r>
          </w:p>
        </w:tc>
        <w:tc>
          <w:tcPr>
            <w:tcW w:w="5358" w:type="dxa"/>
          </w:tcPr>
          <w:p w14:paraId="32A99615" w14:textId="77777777" w:rsidR="00F95914" w:rsidRPr="003466F4" w:rsidRDefault="00F9591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ECE" w:rsidRPr="003466F4" w14:paraId="346CCEE8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6B24FF36" w14:textId="77777777" w:rsidR="00143ECE" w:rsidRPr="003466F4" w:rsidRDefault="00143ECE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43F9FB9" w14:textId="77777777" w:rsidR="00143ECE" w:rsidRDefault="00B36C57" w:rsidP="00143ECE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C3132">
              <w:rPr>
                <w:rFonts w:ascii="Arial" w:hAnsi="Arial" w:cs="Arial"/>
                <w:sz w:val="20"/>
                <w:szCs w:val="20"/>
              </w:rPr>
              <w:t xml:space="preserve">Welke koppelingen met andere gemeentelijke systemen zijn standaard mogelijk, bijvoorbeeld met </w:t>
            </w:r>
            <w:proofErr w:type="spellStart"/>
            <w:r w:rsidR="00361EBA">
              <w:rPr>
                <w:rFonts w:ascii="Arial" w:hAnsi="Arial" w:cs="Arial"/>
                <w:sz w:val="20"/>
                <w:szCs w:val="20"/>
              </w:rPr>
              <w:t>Ivanti</w:t>
            </w:r>
            <w:proofErr w:type="spellEnd"/>
            <w:r w:rsidR="00361EBA">
              <w:rPr>
                <w:rFonts w:ascii="Arial" w:hAnsi="Arial" w:cs="Arial"/>
                <w:sz w:val="20"/>
                <w:szCs w:val="20"/>
              </w:rPr>
              <w:t xml:space="preserve"> Automation</w:t>
            </w:r>
            <w:r w:rsidR="004844ED">
              <w:rPr>
                <w:rFonts w:ascii="Arial" w:hAnsi="Arial" w:cs="Arial"/>
                <w:sz w:val="20"/>
                <w:szCs w:val="20"/>
              </w:rPr>
              <w:t>?</w:t>
            </w:r>
            <w:r w:rsidRPr="00B36C5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055F9D14" w14:textId="6AF57470" w:rsidR="00506BE3" w:rsidRPr="003466F4" w:rsidRDefault="00506BE3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8" w:type="dxa"/>
          </w:tcPr>
          <w:p w14:paraId="4019AF74" w14:textId="77777777" w:rsidR="00143ECE" w:rsidRPr="003466F4" w:rsidRDefault="00143ECE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F6E" w:rsidRPr="003466F4" w14:paraId="27312385" w14:textId="77777777" w:rsidTr="00AB5977">
        <w:tc>
          <w:tcPr>
            <w:tcW w:w="10173" w:type="dxa"/>
            <w:gridSpan w:val="3"/>
            <w:shd w:val="clear" w:color="auto" w:fill="31849B" w:themeFill="accent5" w:themeFillShade="BF"/>
          </w:tcPr>
          <w:p w14:paraId="75DC8041" w14:textId="42BCC561" w:rsidR="00223F6E" w:rsidRPr="003466F4" w:rsidRDefault="0089097A" w:rsidP="00AB597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Kosten en vervolg</w:t>
            </w:r>
          </w:p>
        </w:tc>
      </w:tr>
      <w:tr w:rsidR="006A54FB" w:rsidRPr="003466F4" w14:paraId="041A2AA9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7CBA9442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CD6A99B" w14:textId="3A75E55A" w:rsidR="006A54FB" w:rsidRPr="003466F4" w:rsidRDefault="00F050A1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C0E91">
              <w:rPr>
                <w:rFonts w:ascii="Arial" w:hAnsi="Arial" w:cs="Arial"/>
                <w:sz w:val="20"/>
                <w:szCs w:val="20"/>
              </w:rPr>
              <w:t>Hoe ziet uw prijsmodel eruit? Maak daarbij onderscheid tussen implementatie, licenties, beheer/support, opleidingen, koppelingen en optionele modules.</w:t>
            </w:r>
            <w:r w:rsidR="00541825">
              <w:rPr>
                <w:rFonts w:ascii="Arial" w:hAnsi="Arial" w:cs="Arial"/>
                <w:sz w:val="20"/>
                <w:szCs w:val="20"/>
              </w:rPr>
              <w:t xml:space="preserve"> Betreft het hier </w:t>
            </w:r>
            <w:r w:rsidR="00F35802">
              <w:rPr>
                <w:rFonts w:ascii="Arial" w:hAnsi="Arial" w:cs="Arial"/>
                <w:sz w:val="20"/>
                <w:szCs w:val="20"/>
              </w:rPr>
              <w:t>(</w:t>
            </w:r>
            <w:r w:rsidR="00541825">
              <w:rPr>
                <w:rFonts w:ascii="Arial" w:hAnsi="Arial" w:cs="Arial"/>
                <w:sz w:val="20"/>
                <w:szCs w:val="20"/>
              </w:rPr>
              <w:t>concurrent</w:t>
            </w:r>
            <w:r w:rsidR="00F35802">
              <w:rPr>
                <w:rFonts w:ascii="Arial" w:hAnsi="Arial" w:cs="Arial"/>
                <w:sz w:val="20"/>
                <w:szCs w:val="20"/>
              </w:rPr>
              <w:t>) user</w:t>
            </w:r>
            <w:r w:rsidR="00541825">
              <w:rPr>
                <w:rFonts w:ascii="Arial" w:hAnsi="Arial" w:cs="Arial"/>
                <w:sz w:val="20"/>
                <w:szCs w:val="20"/>
              </w:rPr>
              <w:t xml:space="preserve"> licenties of licenties per de</w:t>
            </w:r>
            <w:r w:rsidR="00F35802">
              <w:rPr>
                <w:rFonts w:ascii="Arial" w:hAnsi="Arial" w:cs="Arial"/>
                <w:sz w:val="20"/>
                <w:szCs w:val="20"/>
              </w:rPr>
              <w:t>vice?</w:t>
            </w:r>
          </w:p>
        </w:tc>
        <w:tc>
          <w:tcPr>
            <w:tcW w:w="5358" w:type="dxa"/>
          </w:tcPr>
          <w:p w14:paraId="72355C13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1D42" w:rsidRPr="003466F4" w14:paraId="18E9D018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1AF29702" w14:textId="77777777" w:rsidR="00AC1D42" w:rsidRPr="003466F4" w:rsidRDefault="00AC1D42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797F9C5" w14:textId="0428BCE4" w:rsidR="00AC1D42" w:rsidRPr="003466F4" w:rsidRDefault="007C20AB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C3132">
              <w:rPr>
                <w:rFonts w:ascii="Arial" w:hAnsi="Arial" w:cs="Arial"/>
                <w:sz w:val="20"/>
                <w:szCs w:val="20"/>
              </w:rPr>
              <w:t xml:space="preserve">Met welke indicatieve jaarlijkse en totale kosten over een periode van vier jaar moet de </w:t>
            </w:r>
            <w:proofErr w:type="gramStart"/>
            <w:r w:rsidRPr="008C3132">
              <w:rPr>
                <w:rFonts w:ascii="Arial" w:hAnsi="Arial" w:cs="Arial"/>
                <w:sz w:val="20"/>
                <w:szCs w:val="20"/>
              </w:rPr>
              <w:t>gemeente rekening</w:t>
            </w:r>
            <w:proofErr w:type="gramEnd"/>
            <w:r w:rsidRPr="008C3132">
              <w:rPr>
                <w:rFonts w:ascii="Arial" w:hAnsi="Arial" w:cs="Arial"/>
                <w:sz w:val="20"/>
                <w:szCs w:val="20"/>
              </w:rPr>
              <w:t xml:space="preserve"> houden?</w:t>
            </w:r>
          </w:p>
        </w:tc>
        <w:tc>
          <w:tcPr>
            <w:tcW w:w="5358" w:type="dxa"/>
          </w:tcPr>
          <w:p w14:paraId="4C55F6CC" w14:textId="77777777" w:rsidR="00AC1D42" w:rsidRPr="003466F4" w:rsidRDefault="00AC1D42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36A1" w:rsidRPr="003466F4" w14:paraId="07ED9559" w14:textId="77777777" w:rsidTr="00AB5977">
        <w:tc>
          <w:tcPr>
            <w:tcW w:w="10173" w:type="dxa"/>
            <w:gridSpan w:val="3"/>
            <w:shd w:val="clear" w:color="auto" w:fill="31849B" w:themeFill="accent5" w:themeFillShade="BF"/>
          </w:tcPr>
          <w:p w14:paraId="71B355C0" w14:textId="42DC3635" w:rsidR="009336A1" w:rsidRPr="003466F4" w:rsidRDefault="00FF74CE" w:rsidP="00AB5977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MVOI</w:t>
            </w:r>
          </w:p>
        </w:tc>
      </w:tr>
      <w:tr w:rsidR="006A54FB" w:rsidRPr="003466F4" w14:paraId="7D90A012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3830F280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8D3F3FD" w14:textId="2BADEB98" w:rsidR="006A54FB" w:rsidRPr="003466F4" w:rsidRDefault="00ED5C6F" w:rsidP="006A54FB">
            <w:pPr>
              <w:spacing w:line="276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B5E46">
              <w:rPr>
                <w:rFonts w:ascii="Arial" w:hAnsi="Arial" w:cs="Arial"/>
                <w:sz w:val="20"/>
                <w:szCs w:val="20"/>
              </w:rPr>
              <w:t xml:space="preserve">MVOI kent de volgende thema’s: Circulariteit, Milieu, Klimaat, Ketenverantwoordelijkheid, </w:t>
            </w:r>
            <w:proofErr w:type="spellStart"/>
            <w:r w:rsidRPr="004B5E46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4B5E46">
              <w:rPr>
                <w:rFonts w:ascii="Arial" w:hAnsi="Arial" w:cs="Arial"/>
                <w:sz w:val="20"/>
                <w:szCs w:val="20"/>
              </w:rPr>
              <w:t xml:space="preserve"> return en Diversiteit en inclusie. Is het volgens u gebruikelijk in uw markt om deze onderdelen te verwerken in de opdracht? Zo ja, welke mogelijkheden zie u hiervoor in deze opdracht? Zo nee, waarom leent deze opdracht zich niet voor deze onderwerpen?</w:t>
            </w:r>
          </w:p>
        </w:tc>
        <w:tc>
          <w:tcPr>
            <w:tcW w:w="5358" w:type="dxa"/>
          </w:tcPr>
          <w:p w14:paraId="06441970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007B5F09" w14:textId="77777777" w:rsidTr="00415C01">
        <w:tc>
          <w:tcPr>
            <w:tcW w:w="10173" w:type="dxa"/>
            <w:gridSpan w:val="3"/>
            <w:shd w:val="clear" w:color="auto" w:fill="31849B" w:themeFill="accent5" w:themeFillShade="BF"/>
          </w:tcPr>
          <w:p w14:paraId="6EA30ECA" w14:textId="2D78B429" w:rsidR="006A54FB" w:rsidRPr="003466F4" w:rsidRDefault="006A54FB" w:rsidP="006A54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aanbesteding</w:t>
            </w:r>
          </w:p>
        </w:tc>
      </w:tr>
      <w:tr w:rsidR="006A54FB" w:rsidRPr="003466F4" w14:paraId="1A5DCDBE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7D267DEB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8B99290" w14:textId="41D966A7" w:rsidR="006A54FB" w:rsidRPr="003466F4" w:rsidRDefault="006A54FB" w:rsidP="00143EC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Met welke kwalitatieve </w:t>
            </w:r>
            <w:r w:rsidR="00143ECE" w:rsidRPr="003466F4">
              <w:rPr>
                <w:rFonts w:ascii="Arial" w:hAnsi="Arial" w:cs="Arial"/>
                <w:sz w:val="20"/>
                <w:szCs w:val="20"/>
              </w:rPr>
              <w:t>gunning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criteria kan </w:t>
            </w:r>
            <w:r w:rsidR="003231C3">
              <w:rPr>
                <w:rFonts w:ascii="Arial" w:hAnsi="Arial" w:cs="Arial"/>
                <w:sz w:val="20"/>
                <w:szCs w:val="20"/>
              </w:rPr>
              <w:t>Gemeente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volgens u de juiste partij voor de gevraagde producten en dienstverlening selecteren?</w:t>
            </w:r>
          </w:p>
        </w:tc>
        <w:tc>
          <w:tcPr>
            <w:tcW w:w="5358" w:type="dxa"/>
          </w:tcPr>
          <w:p w14:paraId="12387143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431F4085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443433F9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1BA9D71" w14:textId="637E15C7" w:rsidR="006A54FB" w:rsidRPr="003466F4" w:rsidRDefault="006A54FB" w:rsidP="006A54F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Op welke wijze kan </w:t>
            </w:r>
            <w:r w:rsidR="003231C3">
              <w:rPr>
                <w:rFonts w:ascii="Arial" w:hAnsi="Arial" w:cs="Arial"/>
                <w:sz w:val="20"/>
                <w:szCs w:val="20"/>
              </w:rPr>
              <w:t>Gemeente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de prijs voor de gevraagde producten en dienstverlening volgens u het beste uitvragen?</w:t>
            </w:r>
          </w:p>
        </w:tc>
        <w:tc>
          <w:tcPr>
            <w:tcW w:w="5358" w:type="dxa"/>
          </w:tcPr>
          <w:p w14:paraId="0F36C48E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6B1D2FBC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20FB0C5B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A15B0F6" w14:textId="3176B689" w:rsidR="006A54FB" w:rsidRPr="003466F4" w:rsidRDefault="006A54FB" w:rsidP="006A54F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 xml:space="preserve">Welke mogelijke tips heeft u voor </w:t>
            </w:r>
            <w:r w:rsidR="003231C3">
              <w:rPr>
                <w:rFonts w:ascii="Arial" w:hAnsi="Arial" w:cs="Arial"/>
                <w:sz w:val="20"/>
                <w:szCs w:val="20"/>
              </w:rPr>
              <w:t>Gemeente Barneveld</w:t>
            </w:r>
            <w:r w:rsidRPr="003466F4">
              <w:rPr>
                <w:rFonts w:ascii="Arial" w:hAnsi="Arial" w:cs="Arial"/>
                <w:sz w:val="20"/>
                <w:szCs w:val="20"/>
              </w:rPr>
              <w:t xml:space="preserve"> naar aanleiding van uw ervaringen met aanbestedingen en het opstellen van aanbestedingsstukken?</w:t>
            </w:r>
          </w:p>
        </w:tc>
        <w:tc>
          <w:tcPr>
            <w:tcW w:w="5358" w:type="dxa"/>
          </w:tcPr>
          <w:p w14:paraId="0D32A629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730F" w:rsidRPr="003466F4" w14:paraId="412206B1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68DACDCE" w14:textId="77777777" w:rsidR="0084730F" w:rsidRPr="003466F4" w:rsidRDefault="0084730F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D1635CC" w14:textId="45FEBDFB" w:rsidR="0084730F" w:rsidRPr="003466F4" w:rsidRDefault="00F91BD7" w:rsidP="006A54F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F91BD7">
              <w:rPr>
                <w:rFonts w:ascii="Arial" w:hAnsi="Arial" w:cs="Arial"/>
                <w:sz w:val="20"/>
                <w:szCs w:val="20"/>
              </w:rPr>
              <w:t xml:space="preserve">Kunt u aangeven of de door u aangeboden oplossing uitsluitend door uw organisatie zelf geleverd kan worden, of dat het ook mogelijk is om deze oplossing via een derde partij te betrekken? </w:t>
            </w:r>
            <w:proofErr w:type="gramStart"/>
            <w:r w:rsidRPr="00F91BD7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Pr="00F91BD7">
              <w:rPr>
                <w:rFonts w:ascii="Arial" w:hAnsi="Arial" w:cs="Arial"/>
                <w:sz w:val="20"/>
                <w:szCs w:val="20"/>
              </w:rPr>
              <w:t xml:space="preserve"> dit laatste het geval is, ontvangen wij graag een toelichting op de voorwaarden.</w:t>
            </w:r>
          </w:p>
        </w:tc>
        <w:tc>
          <w:tcPr>
            <w:tcW w:w="5358" w:type="dxa"/>
          </w:tcPr>
          <w:p w14:paraId="481AA468" w14:textId="77777777" w:rsidR="0084730F" w:rsidRPr="003466F4" w:rsidRDefault="0084730F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5BC06E45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59BD2C04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94E84DF" w14:textId="5E9FC3A3" w:rsidR="006A54FB" w:rsidRPr="003466F4" w:rsidRDefault="00A36444" w:rsidP="00535D9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9825C0">
              <w:rPr>
                <w:rFonts w:ascii="Arial" w:hAnsi="Arial" w:cs="Arial"/>
                <w:sz w:val="20"/>
                <w:szCs w:val="20"/>
              </w:rPr>
              <w:t>Bent u geïnteresseerd in deelname aan een aanbesteding? Zo nee, wat zouden redenen kunnen zijn om niet in te schrijven?</w:t>
            </w:r>
          </w:p>
        </w:tc>
        <w:tc>
          <w:tcPr>
            <w:tcW w:w="5358" w:type="dxa"/>
          </w:tcPr>
          <w:p w14:paraId="644C3CAC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00C50054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2DFA0000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ADEBC9D" w14:textId="79706B23" w:rsidR="006A54FB" w:rsidRPr="003466F4" w:rsidRDefault="00C73601" w:rsidP="00AC1D4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42EA7">
              <w:rPr>
                <w:rFonts w:ascii="Arial" w:hAnsi="Arial" w:cs="Arial"/>
                <w:sz w:val="20"/>
                <w:szCs w:val="20"/>
              </w:rPr>
              <w:t>Welke aandachtspunten of tips wilt u Gemeente Barneveld meegeven voor een eventuele aanbesteding?</w:t>
            </w:r>
          </w:p>
        </w:tc>
        <w:tc>
          <w:tcPr>
            <w:tcW w:w="5358" w:type="dxa"/>
          </w:tcPr>
          <w:p w14:paraId="7DF6D136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7BD3" w:rsidRPr="003466F4" w14:paraId="2C18083F" w14:textId="77777777" w:rsidTr="00AB5977">
        <w:tc>
          <w:tcPr>
            <w:tcW w:w="421" w:type="dxa"/>
            <w:shd w:val="clear" w:color="auto" w:fill="31849B" w:themeFill="accent5" w:themeFillShade="BF"/>
          </w:tcPr>
          <w:p w14:paraId="6591F9D4" w14:textId="77777777" w:rsidR="004F7BD3" w:rsidRPr="003466F4" w:rsidRDefault="004F7BD3" w:rsidP="004F7BD3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C2A33C7" w14:textId="77777777" w:rsidR="004F7BD3" w:rsidRPr="003466F4" w:rsidRDefault="004F7BD3" w:rsidP="00AB59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Heeft u nog andere ideeën en suggesties die u met ons wilt delen?</w:t>
            </w:r>
          </w:p>
        </w:tc>
        <w:tc>
          <w:tcPr>
            <w:tcW w:w="5358" w:type="dxa"/>
          </w:tcPr>
          <w:p w14:paraId="6A111323" w14:textId="77777777" w:rsidR="004F7BD3" w:rsidRPr="003466F4" w:rsidRDefault="004F7BD3" w:rsidP="00AB59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30B0CE65" w14:textId="77777777" w:rsidTr="00415C01">
        <w:tc>
          <w:tcPr>
            <w:tcW w:w="10173" w:type="dxa"/>
            <w:gridSpan w:val="3"/>
            <w:shd w:val="clear" w:color="auto" w:fill="31849B" w:themeFill="accent5" w:themeFillShade="BF"/>
          </w:tcPr>
          <w:p w14:paraId="3F440CEE" w14:textId="27175BCD" w:rsidR="006A54FB" w:rsidRPr="003466F4" w:rsidRDefault="006A54FB" w:rsidP="006A54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66F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overeenkomst</w:t>
            </w:r>
          </w:p>
        </w:tc>
      </w:tr>
      <w:tr w:rsidR="00F95914" w:rsidRPr="003466F4" w14:paraId="05E2D835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20A1E1FD" w14:textId="77777777" w:rsidR="00F95914" w:rsidRPr="003466F4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676D44" w14:textId="6094AE83" w:rsidR="00F95914" w:rsidRPr="003466F4" w:rsidRDefault="00F95914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Welke contractduur acht u passend en waarom?</w:t>
            </w:r>
          </w:p>
        </w:tc>
        <w:tc>
          <w:tcPr>
            <w:tcW w:w="5358" w:type="dxa"/>
          </w:tcPr>
          <w:p w14:paraId="03D7B90D" w14:textId="77777777" w:rsidR="00F95914" w:rsidRPr="003466F4" w:rsidRDefault="00F9591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5914" w:rsidRPr="003466F4" w14:paraId="73792192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6A8D0A5F" w14:textId="77777777" w:rsidR="00F95914" w:rsidRPr="003466F4" w:rsidRDefault="00F95914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FD3C34A" w14:textId="4983AE58" w:rsidR="00F95914" w:rsidRPr="003466F4" w:rsidRDefault="00E90CEA" w:rsidP="006A54FB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466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Welke </w:t>
            </w:r>
            <w:r w:rsidR="00924613" w:rsidRPr="003466F4">
              <w:rPr>
                <w:rFonts w:ascii="Arial" w:hAnsi="Arial" w:cs="Arial"/>
                <w:color w:val="000000" w:themeColor="text1"/>
                <w:sz w:val="20"/>
                <w:szCs w:val="20"/>
              </w:rPr>
              <w:t>niveaus</w:t>
            </w:r>
            <w:r w:rsidRPr="003466F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van dienstverlening levert u? Wat zijn uw responstijden en garanties</w:t>
            </w:r>
            <w:r w:rsidR="00DB3891" w:rsidRPr="003466F4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5358" w:type="dxa"/>
          </w:tcPr>
          <w:p w14:paraId="39F7D37C" w14:textId="77777777" w:rsidR="00F95914" w:rsidRPr="003466F4" w:rsidRDefault="00F95914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42F1575F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09EABA8F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91E8E28" w14:textId="77777777" w:rsidR="006A54FB" w:rsidRPr="003466F4" w:rsidRDefault="006A54FB" w:rsidP="006A54F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466F4">
              <w:rPr>
                <w:rFonts w:ascii="Arial" w:hAnsi="Arial" w:cs="Arial"/>
                <w:sz w:val="20"/>
                <w:szCs w:val="20"/>
              </w:rPr>
              <w:t>Wat zijn effectieve indicatoren (</w:t>
            </w:r>
            <w:proofErr w:type="spellStart"/>
            <w:r w:rsidRPr="003466F4">
              <w:rPr>
                <w:rFonts w:ascii="Arial" w:hAnsi="Arial" w:cs="Arial"/>
                <w:sz w:val="20"/>
                <w:szCs w:val="20"/>
              </w:rPr>
              <w:t>KPI’s</w:t>
            </w:r>
            <w:proofErr w:type="spellEnd"/>
            <w:r w:rsidRPr="003466F4">
              <w:rPr>
                <w:rFonts w:ascii="Arial" w:hAnsi="Arial" w:cs="Arial"/>
                <w:sz w:val="20"/>
                <w:szCs w:val="20"/>
              </w:rPr>
              <w:t>) voor</w:t>
            </w:r>
          </w:p>
          <w:p w14:paraId="0D03A677" w14:textId="444065AE" w:rsidR="006A54FB" w:rsidRPr="003466F4" w:rsidRDefault="006A54FB" w:rsidP="006A54F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66F4">
              <w:rPr>
                <w:rFonts w:ascii="Arial" w:hAnsi="Arial" w:cs="Arial"/>
                <w:sz w:val="20"/>
                <w:szCs w:val="20"/>
              </w:rPr>
              <w:t>het</w:t>
            </w:r>
            <w:proofErr w:type="gramEnd"/>
            <w:r w:rsidRPr="003466F4">
              <w:rPr>
                <w:rFonts w:ascii="Arial" w:hAnsi="Arial" w:cs="Arial"/>
                <w:sz w:val="20"/>
                <w:szCs w:val="20"/>
              </w:rPr>
              <w:t xml:space="preserve"> beoordelen van de dienstverlening tijdens de looptijd van de overeenkomst?</w:t>
            </w:r>
          </w:p>
        </w:tc>
        <w:tc>
          <w:tcPr>
            <w:tcW w:w="5358" w:type="dxa"/>
          </w:tcPr>
          <w:p w14:paraId="6015E4A4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5B8B3492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2B64584C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818475E" w14:textId="77777777" w:rsidR="006A54FB" w:rsidRDefault="003231C3" w:rsidP="00B1661C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Barneveld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 xml:space="preserve"> houdt zich </w:t>
            </w:r>
            <w:r w:rsidR="00B1661C" w:rsidRPr="003466F4">
              <w:rPr>
                <w:rFonts w:ascii="Arial" w:hAnsi="Arial" w:cs="Arial"/>
                <w:sz w:val="20"/>
                <w:szCs w:val="20"/>
              </w:rPr>
              <w:t xml:space="preserve">doorgaans 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>aan indexatiecijfers van het CBS.</w:t>
            </w:r>
            <w:r w:rsidR="00B1661C"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6B92">
              <w:rPr>
                <w:rFonts w:ascii="Arial" w:hAnsi="Arial" w:cs="Arial"/>
                <w:sz w:val="20"/>
                <w:szCs w:val="20"/>
              </w:rPr>
              <w:t>W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>elke indexatie</w:t>
            </w:r>
            <w:r w:rsidR="00B1661C" w:rsidRPr="003466F4">
              <w:rPr>
                <w:rFonts w:ascii="Arial" w:hAnsi="Arial" w:cs="Arial"/>
                <w:sz w:val="20"/>
                <w:szCs w:val="20"/>
              </w:rPr>
              <w:t xml:space="preserve"> acht u 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>het meest geschikt</w:t>
            </w:r>
            <w:r w:rsidR="00B1661C" w:rsidRPr="003466F4">
              <w:rPr>
                <w:rFonts w:ascii="Arial" w:hAnsi="Arial" w:cs="Arial"/>
                <w:sz w:val="20"/>
                <w:szCs w:val="20"/>
              </w:rPr>
              <w:t xml:space="preserve"> voor deze opdracht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39C17B4" w14:textId="7991BBAB" w:rsidR="009F0903" w:rsidRPr="003466F4" w:rsidRDefault="009F0903" w:rsidP="00B1661C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8" w:type="dxa"/>
          </w:tcPr>
          <w:p w14:paraId="564621CA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4FB" w:rsidRPr="003466F4" w14:paraId="3B12B328" w14:textId="77777777" w:rsidTr="00415C01">
        <w:tc>
          <w:tcPr>
            <w:tcW w:w="421" w:type="dxa"/>
            <w:shd w:val="clear" w:color="auto" w:fill="31849B" w:themeFill="accent5" w:themeFillShade="BF"/>
          </w:tcPr>
          <w:p w14:paraId="066CBE5A" w14:textId="77777777" w:rsidR="006A54FB" w:rsidRPr="003466F4" w:rsidRDefault="006A54FB" w:rsidP="006A54FB">
            <w:pPr>
              <w:pStyle w:val="Lijstalinea"/>
              <w:numPr>
                <w:ilvl w:val="0"/>
                <w:numId w:val="39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4CF3919" w14:textId="72E678D5" w:rsidR="006A54FB" w:rsidRPr="003466F4" w:rsidRDefault="003231C3" w:rsidP="006A54FB">
            <w:pPr>
              <w:spacing w:after="160"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Gemeente Barneveld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 xml:space="preserve"> hanteert de </w:t>
            </w:r>
            <w:r w:rsidR="005D66C3">
              <w:rPr>
                <w:rFonts w:ascii="Arial" w:hAnsi="Arial" w:cs="Arial"/>
                <w:sz w:val="20"/>
                <w:szCs w:val="20"/>
              </w:rPr>
              <w:t>GIBIT 2025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66C3">
              <w:rPr>
                <w:rFonts w:ascii="Arial" w:hAnsi="Arial" w:cs="Arial"/>
                <w:sz w:val="20"/>
                <w:szCs w:val="20"/>
              </w:rPr>
              <w:t>inkoop</w:t>
            </w:r>
            <w:r w:rsidR="006A54FB" w:rsidRPr="003466F4">
              <w:rPr>
                <w:rFonts w:ascii="Arial" w:hAnsi="Arial" w:cs="Arial"/>
                <w:sz w:val="20"/>
                <w:szCs w:val="20"/>
              </w:rPr>
              <w:t>voorwaarden. Zijn er voor u mogelijke belemmeringen bij het gebruik van deze voorwaarden? Zo ja, door welke bepalingen en waarom?</w:t>
            </w:r>
          </w:p>
        </w:tc>
        <w:tc>
          <w:tcPr>
            <w:tcW w:w="5358" w:type="dxa"/>
          </w:tcPr>
          <w:p w14:paraId="6CCE229C" w14:textId="77777777" w:rsidR="006A54FB" w:rsidRPr="003466F4" w:rsidRDefault="006A54FB" w:rsidP="006A54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340940" w14:textId="224A4BA4" w:rsidR="000C2C4C" w:rsidRPr="003466F4" w:rsidRDefault="000C2C4C" w:rsidP="000C2C4C">
      <w:pPr>
        <w:rPr>
          <w:rFonts w:ascii="Arial" w:hAnsi="Arial" w:cs="Arial"/>
          <w:sz w:val="20"/>
          <w:szCs w:val="20"/>
        </w:rPr>
      </w:pPr>
    </w:p>
    <w:p w14:paraId="4D4F8713" w14:textId="01D4927C" w:rsidR="000C2C4C" w:rsidRPr="003466F4" w:rsidRDefault="000C2C4C" w:rsidP="000C2C4C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0C2C4C" w:rsidRPr="003466F4" w:rsidSect="00415C0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18" w:right="1701" w:bottom="1418" w:left="851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2B040" w14:textId="77777777" w:rsidR="003E0499" w:rsidRDefault="003E0499">
      <w:pPr>
        <w:spacing w:line="240" w:lineRule="auto"/>
      </w:pPr>
      <w:r>
        <w:separator/>
      </w:r>
    </w:p>
  </w:endnote>
  <w:endnote w:type="continuationSeparator" w:id="0">
    <w:p w14:paraId="6FE4E9F4" w14:textId="77777777" w:rsidR="003E0499" w:rsidRDefault="003E04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06A2" w14:textId="77777777" w:rsidR="00BC58CE" w:rsidRDefault="00BC58CE">
    <w:pPr>
      <w:pStyle w:val="Voettekst"/>
    </w:pPr>
  </w:p>
  <w:p w14:paraId="670C3583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A9EC8ED" w14:textId="77777777">
      <w:trPr>
        <w:trHeight w:hRule="exact" w:val="240"/>
      </w:trPr>
      <w:tc>
        <w:tcPr>
          <w:tcW w:w="7752" w:type="dxa"/>
        </w:tcPr>
        <w:p w14:paraId="5A6DD96D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433B0795" w14:textId="77777777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F353AF">
              <w:t>44</w:t>
            </w:r>
          </w:fldSimple>
        </w:p>
      </w:tc>
    </w:tr>
  </w:tbl>
  <w:p w14:paraId="488F1838" w14:textId="77777777" w:rsidR="00BC58CE" w:rsidRDefault="00BC58C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BC58CE" w14:paraId="47284AC3" w14:textId="77777777">
      <w:trPr>
        <w:trHeight w:hRule="exact" w:val="240"/>
      </w:trPr>
      <w:tc>
        <w:tcPr>
          <w:tcW w:w="7752" w:type="dxa"/>
        </w:tcPr>
        <w:p w14:paraId="34A0FA4E" w14:textId="77777777" w:rsidR="00BC58CE" w:rsidRDefault="00BC58CE" w:rsidP="00CF7A54">
          <w:r>
            <w:t>VERTROUWELIJK</w:t>
          </w:r>
        </w:p>
      </w:tc>
      <w:tc>
        <w:tcPr>
          <w:tcW w:w="2148" w:type="dxa"/>
        </w:tcPr>
        <w:p w14:paraId="1EAF53A3" w14:textId="77777777" w:rsidR="00BC58CE" w:rsidRPr="00B74DD5" w:rsidRDefault="00BC58CE" w:rsidP="00CF7A54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 w:rsidR="00F353AF">
              <w:t>44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BC58CE" w14:paraId="63774B12" w14:textId="77777777" w:rsidTr="00CF7A54">
      <w:trPr>
        <w:trHeight w:hRule="exact" w:val="240"/>
      </w:trPr>
      <w:tc>
        <w:tcPr>
          <w:tcW w:w="6260" w:type="dxa"/>
        </w:tcPr>
        <w:p w14:paraId="0CB8795E" w14:textId="37ABAF72" w:rsidR="00BC58CE" w:rsidRPr="00C12E90" w:rsidRDefault="005706F8" w:rsidP="00CF7A54">
          <w:pPr>
            <w:rPr>
              <w:rStyle w:val="Huisstijl-Rubricering"/>
            </w:rPr>
          </w:pPr>
          <w:r>
            <w:rPr>
              <w:rStyle w:val="Huisstijl-Rubricering"/>
            </w:rPr>
            <w:t xml:space="preserve"> </w:t>
          </w:r>
        </w:p>
      </w:tc>
      <w:tc>
        <w:tcPr>
          <w:tcW w:w="1392" w:type="dxa"/>
        </w:tcPr>
        <w:p w14:paraId="1C14C286" w14:textId="205CF8C0" w:rsidR="00BC58CE" w:rsidRPr="006B1455" w:rsidRDefault="00BC58CE" w:rsidP="00CF7A5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661C">
            <w:t>8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1661C">
              <w:t>11</w:t>
            </w:r>
          </w:fldSimple>
        </w:p>
      </w:tc>
    </w:tr>
  </w:tbl>
  <w:p w14:paraId="7287DAD0" w14:textId="77777777" w:rsidR="00BC58CE" w:rsidRPr="00BC3B53" w:rsidRDefault="00BC58CE" w:rsidP="00CF7A54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96D84" w14:paraId="30F70C85" w14:textId="77777777" w:rsidTr="00632295">
      <w:trPr>
        <w:trHeight w:hRule="exact" w:val="240"/>
      </w:trPr>
      <w:tc>
        <w:tcPr>
          <w:tcW w:w="6260" w:type="dxa"/>
        </w:tcPr>
        <w:p w14:paraId="5C840717" w14:textId="77777777" w:rsidR="00F96D84" w:rsidRPr="00C12E90" w:rsidRDefault="00F96D84" w:rsidP="00F96D84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010D638" w14:textId="1E0767A6" w:rsidR="00F96D84" w:rsidRPr="006B1455" w:rsidRDefault="00F96D84" w:rsidP="00F96D84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661C">
            <w:t>1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1661C">
              <w:t>11</w:t>
            </w:r>
          </w:fldSimple>
        </w:p>
      </w:tc>
    </w:tr>
  </w:tbl>
  <w:p w14:paraId="62A20E82" w14:textId="77777777" w:rsidR="00BC58CE" w:rsidRPr="00F96D84" w:rsidRDefault="00BC58CE" w:rsidP="00F96D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400A" w14:textId="77777777" w:rsidR="003E0499" w:rsidRDefault="003E0499">
      <w:pPr>
        <w:spacing w:line="240" w:lineRule="auto"/>
      </w:pPr>
      <w:r>
        <w:separator/>
      </w:r>
    </w:p>
  </w:footnote>
  <w:footnote w:type="continuationSeparator" w:id="0">
    <w:p w14:paraId="2B8ED32E" w14:textId="77777777" w:rsidR="003E0499" w:rsidRDefault="003E04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DE6D9" w14:textId="77777777" w:rsidR="00BC58CE" w:rsidRDefault="00BC58CE">
    <w:pPr>
      <w:pStyle w:val="Koptekst"/>
    </w:pPr>
  </w:p>
  <w:p w14:paraId="401DEE8C" w14:textId="77777777" w:rsidR="00BC58CE" w:rsidRDefault="00BC58CE"/>
  <w:p w14:paraId="57553C63" w14:textId="77777777" w:rsidR="00BC58CE" w:rsidRDefault="00BC5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C58CE" w:rsidRPr="00275984" w14:paraId="2CCCB285" w14:textId="77777777" w:rsidTr="00CF7A54">
      <w:trPr>
        <w:trHeight w:val="400"/>
      </w:trPr>
      <w:tc>
        <w:tcPr>
          <w:tcW w:w="7520" w:type="dxa"/>
        </w:tcPr>
        <w:p w14:paraId="53F6594D" w14:textId="09A123D3" w:rsidR="00BC58CE" w:rsidRPr="002E14E1" w:rsidRDefault="005325A1" w:rsidP="005325A1">
          <w:pPr>
            <w:adjustRightInd w:val="0"/>
            <w:spacing w:line="0" w:lineRule="atLeast"/>
            <w:rPr>
              <w:sz w:val="13"/>
            </w:rPr>
          </w:pPr>
          <w:r>
            <w:rPr>
              <w:rStyle w:val="Huisstijl-Koptekst"/>
            </w:rPr>
            <w:t>Marktconsultatie &lt;onderwerp</w:t>
          </w:r>
          <w:proofErr w:type="gramStart"/>
          <w:r>
            <w:rPr>
              <w:rStyle w:val="Huisstijl-Koptekst"/>
            </w:rPr>
            <w:t>&gt;  |</w:t>
          </w:r>
          <w:proofErr w:type="gramEnd"/>
          <w:r>
            <w:rPr>
              <w:rStyle w:val="Huisstijl-Koptekst"/>
            </w:rPr>
            <w:t xml:space="preserve">  &lt;</w:t>
          </w:r>
          <w:r w:rsidR="00047CA0">
            <w:rPr>
              <w:rStyle w:val="Huisstijl-Koptekst"/>
            </w:rPr>
            <w:t>datum</w:t>
          </w:r>
          <w:r>
            <w:rPr>
              <w:rStyle w:val="Huisstijl-Koptekst"/>
            </w:rPr>
            <w:t>&gt;</w:t>
          </w:r>
        </w:p>
      </w:tc>
    </w:tr>
  </w:tbl>
  <w:p w14:paraId="43E96019" w14:textId="77777777" w:rsidR="00BC58CE" w:rsidRDefault="00BC58CE" w:rsidP="00F810DC">
    <w:pPr>
      <w:pStyle w:val="Koptekst"/>
      <w:spacing w:line="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5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B725581"/>
    <w:multiLevelType w:val="hybridMultilevel"/>
    <w:tmpl w:val="DE8E704E"/>
    <w:lvl w:ilvl="0" w:tplc="C55E38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354CEB"/>
    <w:multiLevelType w:val="hybridMultilevel"/>
    <w:tmpl w:val="48D810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46D3D86"/>
    <w:multiLevelType w:val="hybridMultilevel"/>
    <w:tmpl w:val="4DAAC2F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8793B"/>
    <w:multiLevelType w:val="hybridMultilevel"/>
    <w:tmpl w:val="53BEF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A34D4"/>
    <w:multiLevelType w:val="hybridMultilevel"/>
    <w:tmpl w:val="E788EFF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8366B"/>
    <w:multiLevelType w:val="hybridMultilevel"/>
    <w:tmpl w:val="E0163A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B0747"/>
    <w:multiLevelType w:val="hybridMultilevel"/>
    <w:tmpl w:val="79F6463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2660D3"/>
    <w:multiLevelType w:val="hybridMultilevel"/>
    <w:tmpl w:val="AEDE0E2C"/>
    <w:lvl w:ilvl="0" w:tplc="E4009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048CB"/>
    <w:multiLevelType w:val="hybridMultilevel"/>
    <w:tmpl w:val="9EC09544"/>
    <w:lvl w:ilvl="0" w:tplc="B98005D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4C45365"/>
    <w:multiLevelType w:val="hybridMultilevel"/>
    <w:tmpl w:val="B7CA32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C232D"/>
    <w:multiLevelType w:val="hybridMultilevel"/>
    <w:tmpl w:val="F22C23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91D3A"/>
    <w:multiLevelType w:val="hybridMultilevel"/>
    <w:tmpl w:val="DCBA76BE"/>
    <w:lvl w:ilvl="0" w:tplc="18721F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A607D"/>
    <w:multiLevelType w:val="hybridMultilevel"/>
    <w:tmpl w:val="BB1242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1F068F"/>
    <w:multiLevelType w:val="multilevel"/>
    <w:tmpl w:val="F580E850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Verdana" w:eastAsia="MS Mincho" w:hAnsi="Verdana" w:cs="Times New Roman"/>
        <w:b w:val="0"/>
        <w:i w:val="0"/>
        <w:sz w:val="16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 w15:restartNumberingAfterBreak="0">
    <w:nsid w:val="56C45F72"/>
    <w:multiLevelType w:val="hybridMultilevel"/>
    <w:tmpl w:val="AF3E5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5" w15:restartNumberingAfterBreak="0">
    <w:nsid w:val="5CB67CC9"/>
    <w:multiLevelType w:val="hybridMultilevel"/>
    <w:tmpl w:val="F708B008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ECD2273"/>
    <w:multiLevelType w:val="hybridMultilevel"/>
    <w:tmpl w:val="B8DEA13A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56E771A"/>
    <w:multiLevelType w:val="hybridMultilevel"/>
    <w:tmpl w:val="DB609002"/>
    <w:lvl w:ilvl="0" w:tplc="E256B01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604E34"/>
    <w:multiLevelType w:val="hybridMultilevel"/>
    <w:tmpl w:val="E42AA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1346D"/>
    <w:multiLevelType w:val="hybridMultilevel"/>
    <w:tmpl w:val="7326E7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E6B04"/>
    <w:multiLevelType w:val="hybridMultilevel"/>
    <w:tmpl w:val="73E234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A6B76"/>
    <w:multiLevelType w:val="hybridMultilevel"/>
    <w:tmpl w:val="AD5AF30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57306B3"/>
    <w:multiLevelType w:val="hybridMultilevel"/>
    <w:tmpl w:val="7B6408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17D13"/>
    <w:multiLevelType w:val="hybridMultilevel"/>
    <w:tmpl w:val="25D255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453798">
    <w:abstractNumId w:val="2"/>
  </w:num>
  <w:num w:numId="2" w16cid:durableId="2104717547">
    <w:abstractNumId w:val="28"/>
  </w:num>
  <w:num w:numId="3" w16cid:durableId="834342594">
    <w:abstractNumId w:val="15"/>
  </w:num>
  <w:num w:numId="4" w16cid:durableId="1881361501">
    <w:abstractNumId w:val="24"/>
  </w:num>
  <w:num w:numId="5" w16cid:durableId="664432495">
    <w:abstractNumId w:val="0"/>
  </w:num>
  <w:num w:numId="6" w16cid:durableId="1078864217">
    <w:abstractNumId w:val="21"/>
  </w:num>
  <w:num w:numId="7" w16cid:durableId="1817838203">
    <w:abstractNumId w:val="5"/>
  </w:num>
  <w:num w:numId="8" w16cid:durableId="1576087485">
    <w:abstractNumId w:val="26"/>
  </w:num>
  <w:num w:numId="9" w16cid:durableId="1814249401">
    <w:abstractNumId w:val="29"/>
  </w:num>
  <w:num w:numId="10" w16cid:durableId="1834880582">
    <w:abstractNumId w:val="22"/>
  </w:num>
  <w:num w:numId="11" w16cid:durableId="173543625">
    <w:abstractNumId w:val="18"/>
  </w:num>
  <w:num w:numId="12" w16cid:durableId="106780337">
    <w:abstractNumId w:val="33"/>
  </w:num>
  <w:num w:numId="13" w16cid:durableId="2014989398">
    <w:abstractNumId w:val="17"/>
  </w:num>
  <w:num w:numId="14" w16cid:durableId="785151459">
    <w:abstractNumId w:val="16"/>
  </w:num>
  <w:num w:numId="15" w16cid:durableId="17111486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1087982">
    <w:abstractNumId w:val="7"/>
  </w:num>
  <w:num w:numId="17" w16cid:durableId="618267260">
    <w:abstractNumId w:val="10"/>
  </w:num>
  <w:num w:numId="18" w16cid:durableId="730543090">
    <w:abstractNumId w:val="13"/>
  </w:num>
  <w:num w:numId="19" w16cid:durableId="1543438460">
    <w:abstractNumId w:val="19"/>
  </w:num>
  <w:num w:numId="20" w16cid:durableId="1882476831">
    <w:abstractNumId w:val="4"/>
  </w:num>
  <w:num w:numId="21" w16cid:durableId="783812601">
    <w:abstractNumId w:val="32"/>
  </w:num>
  <w:num w:numId="22" w16cid:durableId="1102528515">
    <w:abstractNumId w:val="2"/>
  </w:num>
  <w:num w:numId="23" w16cid:durableId="1810512498">
    <w:abstractNumId w:val="25"/>
  </w:num>
  <w:num w:numId="24" w16cid:durableId="1331450773">
    <w:abstractNumId w:val="1"/>
  </w:num>
  <w:num w:numId="25" w16cid:durableId="2038507893">
    <w:abstractNumId w:val="3"/>
  </w:num>
  <w:num w:numId="26" w16cid:durableId="217017483">
    <w:abstractNumId w:val="5"/>
  </w:num>
  <w:num w:numId="27" w16cid:durableId="1303922758">
    <w:abstractNumId w:val="23"/>
  </w:num>
  <w:num w:numId="28" w16cid:durableId="1026491889">
    <w:abstractNumId w:val="24"/>
  </w:num>
  <w:num w:numId="29" w16cid:durableId="1592161027">
    <w:abstractNumId w:val="37"/>
  </w:num>
  <w:num w:numId="30" w16cid:durableId="1353453530">
    <w:abstractNumId w:val="36"/>
  </w:num>
  <w:num w:numId="31" w16cid:durableId="1647590287">
    <w:abstractNumId w:val="11"/>
  </w:num>
  <w:num w:numId="32" w16cid:durableId="354574125">
    <w:abstractNumId w:val="2"/>
  </w:num>
  <w:num w:numId="33" w16cid:durableId="1120414192">
    <w:abstractNumId w:val="9"/>
  </w:num>
  <w:num w:numId="34" w16cid:durableId="1427381493">
    <w:abstractNumId w:val="34"/>
  </w:num>
  <w:num w:numId="35" w16cid:durableId="613444026">
    <w:abstractNumId w:val="6"/>
  </w:num>
  <w:num w:numId="36" w16cid:durableId="837186226">
    <w:abstractNumId w:val="12"/>
  </w:num>
  <w:num w:numId="37" w16cid:durableId="638537340">
    <w:abstractNumId w:val="35"/>
  </w:num>
  <w:num w:numId="38" w16cid:durableId="582110298">
    <w:abstractNumId w:val="8"/>
  </w:num>
  <w:num w:numId="39" w16cid:durableId="1454061351">
    <w:abstractNumId w:val="30"/>
  </w:num>
  <w:num w:numId="40" w16cid:durableId="1824472074">
    <w:abstractNumId w:val="27"/>
  </w:num>
  <w:num w:numId="41" w16cid:durableId="1231693246">
    <w:abstractNumId w:val="14"/>
  </w:num>
  <w:num w:numId="42" w16cid:durableId="1618223214">
    <w:abstractNumId w:val="20"/>
  </w:num>
  <w:num w:numId="43" w16cid:durableId="704675774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ED"/>
    <w:rsid w:val="00001382"/>
    <w:rsid w:val="0000344B"/>
    <w:rsid w:val="00003638"/>
    <w:rsid w:val="00005FCC"/>
    <w:rsid w:val="00006729"/>
    <w:rsid w:val="0000742A"/>
    <w:rsid w:val="00010497"/>
    <w:rsid w:val="000123BD"/>
    <w:rsid w:val="000127A4"/>
    <w:rsid w:val="000139B9"/>
    <w:rsid w:val="00025D32"/>
    <w:rsid w:val="00026322"/>
    <w:rsid w:val="00026BCF"/>
    <w:rsid w:val="00030185"/>
    <w:rsid w:val="00030D94"/>
    <w:rsid w:val="00032E86"/>
    <w:rsid w:val="0003702A"/>
    <w:rsid w:val="00042845"/>
    <w:rsid w:val="000445AB"/>
    <w:rsid w:val="00045492"/>
    <w:rsid w:val="00047CA0"/>
    <w:rsid w:val="0005058C"/>
    <w:rsid w:val="00051471"/>
    <w:rsid w:val="00054AB4"/>
    <w:rsid w:val="00055100"/>
    <w:rsid w:val="0005586A"/>
    <w:rsid w:val="0006136C"/>
    <w:rsid w:val="00075475"/>
    <w:rsid w:val="000774D4"/>
    <w:rsid w:val="00094815"/>
    <w:rsid w:val="000A0E77"/>
    <w:rsid w:val="000A10A2"/>
    <w:rsid w:val="000B687D"/>
    <w:rsid w:val="000C016E"/>
    <w:rsid w:val="000C255B"/>
    <w:rsid w:val="000C2C4C"/>
    <w:rsid w:val="000C310F"/>
    <w:rsid w:val="000C5CE7"/>
    <w:rsid w:val="000D351D"/>
    <w:rsid w:val="000E351F"/>
    <w:rsid w:val="000E4917"/>
    <w:rsid w:val="000F2AAA"/>
    <w:rsid w:val="000F316F"/>
    <w:rsid w:val="000F35B6"/>
    <w:rsid w:val="000F37A5"/>
    <w:rsid w:val="000F3BA3"/>
    <w:rsid w:val="001005F0"/>
    <w:rsid w:val="001055F4"/>
    <w:rsid w:val="00107082"/>
    <w:rsid w:val="001071B7"/>
    <w:rsid w:val="001073F6"/>
    <w:rsid w:val="00110F7E"/>
    <w:rsid w:val="00111250"/>
    <w:rsid w:val="00117CD7"/>
    <w:rsid w:val="00121268"/>
    <w:rsid w:val="00123BC8"/>
    <w:rsid w:val="00123E0A"/>
    <w:rsid w:val="0012493F"/>
    <w:rsid w:val="00125B75"/>
    <w:rsid w:val="0012606D"/>
    <w:rsid w:val="00127035"/>
    <w:rsid w:val="001314DB"/>
    <w:rsid w:val="00141737"/>
    <w:rsid w:val="00143ECE"/>
    <w:rsid w:val="00147086"/>
    <w:rsid w:val="00153A7D"/>
    <w:rsid w:val="00156902"/>
    <w:rsid w:val="00156B71"/>
    <w:rsid w:val="0016340F"/>
    <w:rsid w:val="00164DAD"/>
    <w:rsid w:val="00166381"/>
    <w:rsid w:val="0016711A"/>
    <w:rsid w:val="00170526"/>
    <w:rsid w:val="0017234E"/>
    <w:rsid w:val="0017528C"/>
    <w:rsid w:val="00175F76"/>
    <w:rsid w:val="00180987"/>
    <w:rsid w:val="00190913"/>
    <w:rsid w:val="00190B49"/>
    <w:rsid w:val="0019208A"/>
    <w:rsid w:val="00194DEC"/>
    <w:rsid w:val="001A1550"/>
    <w:rsid w:val="001A3146"/>
    <w:rsid w:val="001B11D5"/>
    <w:rsid w:val="001B3575"/>
    <w:rsid w:val="001C71D5"/>
    <w:rsid w:val="001D2E69"/>
    <w:rsid w:val="001D5403"/>
    <w:rsid w:val="001D5899"/>
    <w:rsid w:val="001E20B2"/>
    <w:rsid w:val="001E418B"/>
    <w:rsid w:val="001E50B7"/>
    <w:rsid w:val="001E755E"/>
    <w:rsid w:val="001F3754"/>
    <w:rsid w:val="001F4F38"/>
    <w:rsid w:val="001F6394"/>
    <w:rsid w:val="001F7453"/>
    <w:rsid w:val="00206D5B"/>
    <w:rsid w:val="00210444"/>
    <w:rsid w:val="0021045F"/>
    <w:rsid w:val="00213840"/>
    <w:rsid w:val="002144B2"/>
    <w:rsid w:val="00214C04"/>
    <w:rsid w:val="002169A2"/>
    <w:rsid w:val="00216FCA"/>
    <w:rsid w:val="0021770E"/>
    <w:rsid w:val="00221CA8"/>
    <w:rsid w:val="00223F6E"/>
    <w:rsid w:val="00224103"/>
    <w:rsid w:val="0022419E"/>
    <w:rsid w:val="002342A2"/>
    <w:rsid w:val="00237F37"/>
    <w:rsid w:val="002423D2"/>
    <w:rsid w:val="002426F9"/>
    <w:rsid w:val="0024276D"/>
    <w:rsid w:val="00242EA7"/>
    <w:rsid w:val="00251F88"/>
    <w:rsid w:val="002520AB"/>
    <w:rsid w:val="00252817"/>
    <w:rsid w:val="00252ACF"/>
    <w:rsid w:val="0025523A"/>
    <w:rsid w:val="00256745"/>
    <w:rsid w:val="002574C6"/>
    <w:rsid w:val="00257751"/>
    <w:rsid w:val="0026223E"/>
    <w:rsid w:val="00265CD7"/>
    <w:rsid w:val="00267217"/>
    <w:rsid w:val="00270A3A"/>
    <w:rsid w:val="002719E3"/>
    <w:rsid w:val="00272A71"/>
    <w:rsid w:val="002762B0"/>
    <w:rsid w:val="002801FE"/>
    <w:rsid w:val="00280B85"/>
    <w:rsid w:val="002819E0"/>
    <w:rsid w:val="002846F8"/>
    <w:rsid w:val="002864F1"/>
    <w:rsid w:val="00286D81"/>
    <w:rsid w:val="002876F8"/>
    <w:rsid w:val="002931A8"/>
    <w:rsid w:val="002A2434"/>
    <w:rsid w:val="002B1328"/>
    <w:rsid w:val="002B3601"/>
    <w:rsid w:val="002D14D0"/>
    <w:rsid w:val="002E4E9F"/>
    <w:rsid w:val="002F2C42"/>
    <w:rsid w:val="002F582D"/>
    <w:rsid w:val="002F76F9"/>
    <w:rsid w:val="002F7FCB"/>
    <w:rsid w:val="003001C5"/>
    <w:rsid w:val="00304DC9"/>
    <w:rsid w:val="0030717C"/>
    <w:rsid w:val="00307337"/>
    <w:rsid w:val="003076AD"/>
    <w:rsid w:val="00312FB5"/>
    <w:rsid w:val="003231C3"/>
    <w:rsid w:val="003324C7"/>
    <w:rsid w:val="00340535"/>
    <w:rsid w:val="00340695"/>
    <w:rsid w:val="0034115F"/>
    <w:rsid w:val="0034331C"/>
    <w:rsid w:val="003466F4"/>
    <w:rsid w:val="0035290C"/>
    <w:rsid w:val="00353EFD"/>
    <w:rsid w:val="0035470F"/>
    <w:rsid w:val="00361EBA"/>
    <w:rsid w:val="00362CFD"/>
    <w:rsid w:val="00374C73"/>
    <w:rsid w:val="003828B9"/>
    <w:rsid w:val="0038611E"/>
    <w:rsid w:val="00387ACC"/>
    <w:rsid w:val="00393987"/>
    <w:rsid w:val="003A077E"/>
    <w:rsid w:val="003A320A"/>
    <w:rsid w:val="003A6CBF"/>
    <w:rsid w:val="003B1B0E"/>
    <w:rsid w:val="003B6E9B"/>
    <w:rsid w:val="003C7BAF"/>
    <w:rsid w:val="003D0264"/>
    <w:rsid w:val="003D298E"/>
    <w:rsid w:val="003E0499"/>
    <w:rsid w:val="003E136F"/>
    <w:rsid w:val="003E2B4A"/>
    <w:rsid w:val="003E44CF"/>
    <w:rsid w:val="003E4643"/>
    <w:rsid w:val="003E4985"/>
    <w:rsid w:val="003F6273"/>
    <w:rsid w:val="003F672F"/>
    <w:rsid w:val="004017D2"/>
    <w:rsid w:val="00401918"/>
    <w:rsid w:val="004049D3"/>
    <w:rsid w:val="00406C30"/>
    <w:rsid w:val="00415C01"/>
    <w:rsid w:val="00416B92"/>
    <w:rsid w:val="00420B3E"/>
    <w:rsid w:val="004217F1"/>
    <w:rsid w:val="0042226F"/>
    <w:rsid w:val="004253F2"/>
    <w:rsid w:val="00425CFC"/>
    <w:rsid w:val="00426326"/>
    <w:rsid w:val="00430CE4"/>
    <w:rsid w:val="004431CD"/>
    <w:rsid w:val="004440AB"/>
    <w:rsid w:val="0045142C"/>
    <w:rsid w:val="00451503"/>
    <w:rsid w:val="0045376C"/>
    <w:rsid w:val="004558E2"/>
    <w:rsid w:val="00460DD0"/>
    <w:rsid w:val="004610C0"/>
    <w:rsid w:val="00461EA3"/>
    <w:rsid w:val="004650C1"/>
    <w:rsid w:val="00467264"/>
    <w:rsid w:val="00470FC8"/>
    <w:rsid w:val="004757B1"/>
    <w:rsid w:val="00476067"/>
    <w:rsid w:val="0047637C"/>
    <w:rsid w:val="00476B19"/>
    <w:rsid w:val="00477597"/>
    <w:rsid w:val="004807DA"/>
    <w:rsid w:val="004844ED"/>
    <w:rsid w:val="00484F72"/>
    <w:rsid w:val="0048579E"/>
    <w:rsid w:val="00486D55"/>
    <w:rsid w:val="0048752D"/>
    <w:rsid w:val="00487637"/>
    <w:rsid w:val="00487656"/>
    <w:rsid w:val="004932D6"/>
    <w:rsid w:val="00494E58"/>
    <w:rsid w:val="004B15C9"/>
    <w:rsid w:val="004B6BA4"/>
    <w:rsid w:val="004B74ED"/>
    <w:rsid w:val="004C3727"/>
    <w:rsid w:val="004C5DCA"/>
    <w:rsid w:val="004C68D5"/>
    <w:rsid w:val="004D191A"/>
    <w:rsid w:val="004D73B6"/>
    <w:rsid w:val="004E1088"/>
    <w:rsid w:val="004E13CC"/>
    <w:rsid w:val="004E421D"/>
    <w:rsid w:val="004F0B0A"/>
    <w:rsid w:val="004F1830"/>
    <w:rsid w:val="004F3411"/>
    <w:rsid w:val="004F716E"/>
    <w:rsid w:val="004F7BD3"/>
    <w:rsid w:val="00500C97"/>
    <w:rsid w:val="00504E8B"/>
    <w:rsid w:val="00506737"/>
    <w:rsid w:val="005069EB"/>
    <w:rsid w:val="00506BE3"/>
    <w:rsid w:val="00510748"/>
    <w:rsid w:val="0051207D"/>
    <w:rsid w:val="0053170A"/>
    <w:rsid w:val="005325A1"/>
    <w:rsid w:val="00535A68"/>
    <w:rsid w:val="00535D9B"/>
    <w:rsid w:val="00537859"/>
    <w:rsid w:val="00537AE4"/>
    <w:rsid w:val="00537C7E"/>
    <w:rsid w:val="005403FD"/>
    <w:rsid w:val="00541825"/>
    <w:rsid w:val="0055094F"/>
    <w:rsid w:val="00550C81"/>
    <w:rsid w:val="005515EE"/>
    <w:rsid w:val="005563D0"/>
    <w:rsid w:val="00556D38"/>
    <w:rsid w:val="00557545"/>
    <w:rsid w:val="00561F08"/>
    <w:rsid w:val="00562427"/>
    <w:rsid w:val="00565D42"/>
    <w:rsid w:val="005669EF"/>
    <w:rsid w:val="005706F8"/>
    <w:rsid w:val="00571B44"/>
    <w:rsid w:val="005801CE"/>
    <w:rsid w:val="0058210F"/>
    <w:rsid w:val="00582A32"/>
    <w:rsid w:val="00590225"/>
    <w:rsid w:val="00593CA0"/>
    <w:rsid w:val="0059480C"/>
    <w:rsid w:val="00596732"/>
    <w:rsid w:val="00597477"/>
    <w:rsid w:val="005A0EE5"/>
    <w:rsid w:val="005A680C"/>
    <w:rsid w:val="005A769C"/>
    <w:rsid w:val="005B4C96"/>
    <w:rsid w:val="005C0773"/>
    <w:rsid w:val="005C56B1"/>
    <w:rsid w:val="005C5710"/>
    <w:rsid w:val="005C5F1C"/>
    <w:rsid w:val="005D31DF"/>
    <w:rsid w:val="005D66C3"/>
    <w:rsid w:val="005D73CF"/>
    <w:rsid w:val="005E5D0A"/>
    <w:rsid w:val="005E72E8"/>
    <w:rsid w:val="005F4B71"/>
    <w:rsid w:val="005F73DF"/>
    <w:rsid w:val="005F751E"/>
    <w:rsid w:val="00600D07"/>
    <w:rsid w:val="0060770B"/>
    <w:rsid w:val="0061286C"/>
    <w:rsid w:val="00614413"/>
    <w:rsid w:val="00622229"/>
    <w:rsid w:val="006259E8"/>
    <w:rsid w:val="00634418"/>
    <w:rsid w:val="006362EA"/>
    <w:rsid w:val="006440B0"/>
    <w:rsid w:val="00644BCD"/>
    <w:rsid w:val="00644D95"/>
    <w:rsid w:val="006462DE"/>
    <w:rsid w:val="00647610"/>
    <w:rsid w:val="00647D22"/>
    <w:rsid w:val="0065088B"/>
    <w:rsid w:val="00653FAB"/>
    <w:rsid w:val="00656DBE"/>
    <w:rsid w:val="006577E8"/>
    <w:rsid w:val="0066076D"/>
    <w:rsid w:val="00663A05"/>
    <w:rsid w:val="00680222"/>
    <w:rsid w:val="00680FA3"/>
    <w:rsid w:val="00683F7A"/>
    <w:rsid w:val="00685CA3"/>
    <w:rsid w:val="00693C50"/>
    <w:rsid w:val="00695A61"/>
    <w:rsid w:val="0069660B"/>
    <w:rsid w:val="006A09CD"/>
    <w:rsid w:val="006A4191"/>
    <w:rsid w:val="006A54FB"/>
    <w:rsid w:val="006A693A"/>
    <w:rsid w:val="006B0FC2"/>
    <w:rsid w:val="006C17A1"/>
    <w:rsid w:val="006C2987"/>
    <w:rsid w:val="006C29D8"/>
    <w:rsid w:val="006C421C"/>
    <w:rsid w:val="006D2F54"/>
    <w:rsid w:val="006D34D8"/>
    <w:rsid w:val="006D7496"/>
    <w:rsid w:val="006E7ED1"/>
    <w:rsid w:val="006F14E6"/>
    <w:rsid w:val="006F5F06"/>
    <w:rsid w:val="00700D7D"/>
    <w:rsid w:val="00701D47"/>
    <w:rsid w:val="007108D6"/>
    <w:rsid w:val="00711ABE"/>
    <w:rsid w:val="007127A3"/>
    <w:rsid w:val="007151E3"/>
    <w:rsid w:val="007161F2"/>
    <w:rsid w:val="007163A2"/>
    <w:rsid w:val="00726809"/>
    <w:rsid w:val="0073150F"/>
    <w:rsid w:val="00746EF8"/>
    <w:rsid w:val="00751F6C"/>
    <w:rsid w:val="00756C17"/>
    <w:rsid w:val="0076001C"/>
    <w:rsid w:val="00764E1C"/>
    <w:rsid w:val="00774ABD"/>
    <w:rsid w:val="007763EE"/>
    <w:rsid w:val="007765D6"/>
    <w:rsid w:val="00777E4B"/>
    <w:rsid w:val="007853C8"/>
    <w:rsid w:val="007A1CC7"/>
    <w:rsid w:val="007A5588"/>
    <w:rsid w:val="007B0A06"/>
    <w:rsid w:val="007B4C15"/>
    <w:rsid w:val="007B4C59"/>
    <w:rsid w:val="007C20AB"/>
    <w:rsid w:val="007C44DC"/>
    <w:rsid w:val="007C7427"/>
    <w:rsid w:val="007D02F0"/>
    <w:rsid w:val="007D2375"/>
    <w:rsid w:val="007D4BCD"/>
    <w:rsid w:val="007E4360"/>
    <w:rsid w:val="007E44C4"/>
    <w:rsid w:val="007E5775"/>
    <w:rsid w:val="007E668F"/>
    <w:rsid w:val="007E6EC2"/>
    <w:rsid w:val="007E7D2B"/>
    <w:rsid w:val="007F0A08"/>
    <w:rsid w:val="007F2C3D"/>
    <w:rsid w:val="007F483E"/>
    <w:rsid w:val="007F58B2"/>
    <w:rsid w:val="007F6F69"/>
    <w:rsid w:val="00800910"/>
    <w:rsid w:val="00801B9B"/>
    <w:rsid w:val="00801BE2"/>
    <w:rsid w:val="00806C95"/>
    <w:rsid w:val="00811524"/>
    <w:rsid w:val="00815AFF"/>
    <w:rsid w:val="00820068"/>
    <w:rsid w:val="00823E16"/>
    <w:rsid w:val="00824D0B"/>
    <w:rsid w:val="0083061F"/>
    <w:rsid w:val="00830C93"/>
    <w:rsid w:val="00831F51"/>
    <w:rsid w:val="008327C0"/>
    <w:rsid w:val="008365BC"/>
    <w:rsid w:val="0084150E"/>
    <w:rsid w:val="00845250"/>
    <w:rsid w:val="00846C3A"/>
    <w:rsid w:val="0084730F"/>
    <w:rsid w:val="00850F31"/>
    <w:rsid w:val="008564B1"/>
    <w:rsid w:val="0086095B"/>
    <w:rsid w:val="008656AE"/>
    <w:rsid w:val="00867596"/>
    <w:rsid w:val="00867725"/>
    <w:rsid w:val="00871C34"/>
    <w:rsid w:val="00871D7D"/>
    <w:rsid w:val="008751C4"/>
    <w:rsid w:val="00886BF2"/>
    <w:rsid w:val="0089097A"/>
    <w:rsid w:val="00892B6F"/>
    <w:rsid w:val="00892C1B"/>
    <w:rsid w:val="00893F0B"/>
    <w:rsid w:val="00894503"/>
    <w:rsid w:val="008A225D"/>
    <w:rsid w:val="008A5724"/>
    <w:rsid w:val="008B00D5"/>
    <w:rsid w:val="008B169C"/>
    <w:rsid w:val="008B1EEC"/>
    <w:rsid w:val="008B581E"/>
    <w:rsid w:val="008B7729"/>
    <w:rsid w:val="008C26E3"/>
    <w:rsid w:val="008E1DDE"/>
    <w:rsid w:val="008E2BF0"/>
    <w:rsid w:val="008E46DD"/>
    <w:rsid w:val="008E6331"/>
    <w:rsid w:val="008E639E"/>
    <w:rsid w:val="008F06F2"/>
    <w:rsid w:val="008F453C"/>
    <w:rsid w:val="008F4D9B"/>
    <w:rsid w:val="008F7F34"/>
    <w:rsid w:val="0090013C"/>
    <w:rsid w:val="009053A0"/>
    <w:rsid w:val="00906456"/>
    <w:rsid w:val="00907863"/>
    <w:rsid w:val="009121B5"/>
    <w:rsid w:val="0091498B"/>
    <w:rsid w:val="00917215"/>
    <w:rsid w:val="00922A79"/>
    <w:rsid w:val="00922A7F"/>
    <w:rsid w:val="00924613"/>
    <w:rsid w:val="00925A97"/>
    <w:rsid w:val="00926E74"/>
    <w:rsid w:val="00927D28"/>
    <w:rsid w:val="009336A1"/>
    <w:rsid w:val="0093468D"/>
    <w:rsid w:val="0095156F"/>
    <w:rsid w:val="00955181"/>
    <w:rsid w:val="00960459"/>
    <w:rsid w:val="00971D4B"/>
    <w:rsid w:val="009753DE"/>
    <w:rsid w:val="009758BD"/>
    <w:rsid w:val="009825C0"/>
    <w:rsid w:val="00985166"/>
    <w:rsid w:val="0099303A"/>
    <w:rsid w:val="009A12EA"/>
    <w:rsid w:val="009A16B6"/>
    <w:rsid w:val="009A55C5"/>
    <w:rsid w:val="009B1059"/>
    <w:rsid w:val="009B3ABB"/>
    <w:rsid w:val="009C1C9C"/>
    <w:rsid w:val="009C28C3"/>
    <w:rsid w:val="009C5461"/>
    <w:rsid w:val="009C5FBE"/>
    <w:rsid w:val="009C73AD"/>
    <w:rsid w:val="009C776D"/>
    <w:rsid w:val="009C7B7C"/>
    <w:rsid w:val="009D0C3A"/>
    <w:rsid w:val="009D4A4C"/>
    <w:rsid w:val="009E32D0"/>
    <w:rsid w:val="009E3A61"/>
    <w:rsid w:val="009E448F"/>
    <w:rsid w:val="009E4CBF"/>
    <w:rsid w:val="009F0903"/>
    <w:rsid w:val="009F4720"/>
    <w:rsid w:val="00A06501"/>
    <w:rsid w:val="00A06635"/>
    <w:rsid w:val="00A12D77"/>
    <w:rsid w:val="00A20A54"/>
    <w:rsid w:val="00A23B6B"/>
    <w:rsid w:val="00A270E6"/>
    <w:rsid w:val="00A310BF"/>
    <w:rsid w:val="00A32B20"/>
    <w:rsid w:val="00A32F0B"/>
    <w:rsid w:val="00A36444"/>
    <w:rsid w:val="00A505B5"/>
    <w:rsid w:val="00A50D11"/>
    <w:rsid w:val="00A5583A"/>
    <w:rsid w:val="00A57B01"/>
    <w:rsid w:val="00A64EE6"/>
    <w:rsid w:val="00A65932"/>
    <w:rsid w:val="00A6747D"/>
    <w:rsid w:val="00A717A9"/>
    <w:rsid w:val="00A73405"/>
    <w:rsid w:val="00A7480F"/>
    <w:rsid w:val="00A74CF5"/>
    <w:rsid w:val="00A83599"/>
    <w:rsid w:val="00A92E83"/>
    <w:rsid w:val="00A92FB1"/>
    <w:rsid w:val="00A952ED"/>
    <w:rsid w:val="00A97FE7"/>
    <w:rsid w:val="00AA18FF"/>
    <w:rsid w:val="00AA1B58"/>
    <w:rsid w:val="00AA314E"/>
    <w:rsid w:val="00AA3C30"/>
    <w:rsid w:val="00AB5956"/>
    <w:rsid w:val="00AB662A"/>
    <w:rsid w:val="00AB7188"/>
    <w:rsid w:val="00AB7A00"/>
    <w:rsid w:val="00AC1D42"/>
    <w:rsid w:val="00AC3CF8"/>
    <w:rsid w:val="00AC4F18"/>
    <w:rsid w:val="00AD3FCA"/>
    <w:rsid w:val="00AD5020"/>
    <w:rsid w:val="00AD5634"/>
    <w:rsid w:val="00AE38CC"/>
    <w:rsid w:val="00AE5AF0"/>
    <w:rsid w:val="00AE6C9C"/>
    <w:rsid w:val="00AF0D24"/>
    <w:rsid w:val="00AF11B9"/>
    <w:rsid w:val="00AF1D76"/>
    <w:rsid w:val="00AF3AF8"/>
    <w:rsid w:val="00B02302"/>
    <w:rsid w:val="00B033CD"/>
    <w:rsid w:val="00B03CCC"/>
    <w:rsid w:val="00B049EA"/>
    <w:rsid w:val="00B07D11"/>
    <w:rsid w:val="00B12805"/>
    <w:rsid w:val="00B14837"/>
    <w:rsid w:val="00B1622D"/>
    <w:rsid w:val="00B1661C"/>
    <w:rsid w:val="00B22DFA"/>
    <w:rsid w:val="00B25EA5"/>
    <w:rsid w:val="00B32188"/>
    <w:rsid w:val="00B35770"/>
    <w:rsid w:val="00B36C57"/>
    <w:rsid w:val="00B40C76"/>
    <w:rsid w:val="00B40C97"/>
    <w:rsid w:val="00B44474"/>
    <w:rsid w:val="00B502D9"/>
    <w:rsid w:val="00B53F69"/>
    <w:rsid w:val="00B61AC2"/>
    <w:rsid w:val="00B640C9"/>
    <w:rsid w:val="00B766CE"/>
    <w:rsid w:val="00B76D0E"/>
    <w:rsid w:val="00B86649"/>
    <w:rsid w:val="00B950FC"/>
    <w:rsid w:val="00BA344B"/>
    <w:rsid w:val="00BB3306"/>
    <w:rsid w:val="00BB3F5D"/>
    <w:rsid w:val="00BC08E5"/>
    <w:rsid w:val="00BC2C5B"/>
    <w:rsid w:val="00BC3F7D"/>
    <w:rsid w:val="00BC58CE"/>
    <w:rsid w:val="00BD3552"/>
    <w:rsid w:val="00BE28E4"/>
    <w:rsid w:val="00BE3357"/>
    <w:rsid w:val="00BE5553"/>
    <w:rsid w:val="00BF2CED"/>
    <w:rsid w:val="00BF36A5"/>
    <w:rsid w:val="00BF55A6"/>
    <w:rsid w:val="00BF6EA0"/>
    <w:rsid w:val="00BF71FA"/>
    <w:rsid w:val="00C147E3"/>
    <w:rsid w:val="00C153DA"/>
    <w:rsid w:val="00C15594"/>
    <w:rsid w:val="00C2189C"/>
    <w:rsid w:val="00C3185B"/>
    <w:rsid w:val="00C32947"/>
    <w:rsid w:val="00C33420"/>
    <w:rsid w:val="00C35822"/>
    <w:rsid w:val="00C35F35"/>
    <w:rsid w:val="00C37C25"/>
    <w:rsid w:val="00C415CE"/>
    <w:rsid w:val="00C41A1A"/>
    <w:rsid w:val="00C4305F"/>
    <w:rsid w:val="00C44865"/>
    <w:rsid w:val="00C55BCE"/>
    <w:rsid w:val="00C5785C"/>
    <w:rsid w:val="00C57BF8"/>
    <w:rsid w:val="00C57C61"/>
    <w:rsid w:val="00C61A90"/>
    <w:rsid w:val="00C61D79"/>
    <w:rsid w:val="00C61DBB"/>
    <w:rsid w:val="00C66E18"/>
    <w:rsid w:val="00C718E9"/>
    <w:rsid w:val="00C72C73"/>
    <w:rsid w:val="00C73601"/>
    <w:rsid w:val="00C80636"/>
    <w:rsid w:val="00C84A33"/>
    <w:rsid w:val="00C9669E"/>
    <w:rsid w:val="00CA74CE"/>
    <w:rsid w:val="00CB09E8"/>
    <w:rsid w:val="00CB1AAF"/>
    <w:rsid w:val="00CB2779"/>
    <w:rsid w:val="00CB5DF8"/>
    <w:rsid w:val="00CC504A"/>
    <w:rsid w:val="00CC5667"/>
    <w:rsid w:val="00CC5990"/>
    <w:rsid w:val="00CC6017"/>
    <w:rsid w:val="00CD05D7"/>
    <w:rsid w:val="00CD663C"/>
    <w:rsid w:val="00CD6B72"/>
    <w:rsid w:val="00CD7677"/>
    <w:rsid w:val="00CE0A49"/>
    <w:rsid w:val="00CE74D0"/>
    <w:rsid w:val="00CF0BB2"/>
    <w:rsid w:val="00CF20B9"/>
    <w:rsid w:val="00CF3DE5"/>
    <w:rsid w:val="00CF51C5"/>
    <w:rsid w:val="00CF56D8"/>
    <w:rsid w:val="00CF78CE"/>
    <w:rsid w:val="00CF7A54"/>
    <w:rsid w:val="00D10AC1"/>
    <w:rsid w:val="00D13975"/>
    <w:rsid w:val="00D16B01"/>
    <w:rsid w:val="00D17151"/>
    <w:rsid w:val="00D21590"/>
    <w:rsid w:val="00D22252"/>
    <w:rsid w:val="00D320D4"/>
    <w:rsid w:val="00D33F62"/>
    <w:rsid w:val="00D34AF3"/>
    <w:rsid w:val="00D36D76"/>
    <w:rsid w:val="00D44500"/>
    <w:rsid w:val="00D46F29"/>
    <w:rsid w:val="00D5490D"/>
    <w:rsid w:val="00D552F8"/>
    <w:rsid w:val="00D60541"/>
    <w:rsid w:val="00D60D93"/>
    <w:rsid w:val="00D65A00"/>
    <w:rsid w:val="00D6741F"/>
    <w:rsid w:val="00D72927"/>
    <w:rsid w:val="00D77111"/>
    <w:rsid w:val="00D77C76"/>
    <w:rsid w:val="00D77F0C"/>
    <w:rsid w:val="00D81372"/>
    <w:rsid w:val="00D83F20"/>
    <w:rsid w:val="00D846C0"/>
    <w:rsid w:val="00D87792"/>
    <w:rsid w:val="00D87B93"/>
    <w:rsid w:val="00D87F5E"/>
    <w:rsid w:val="00D9254D"/>
    <w:rsid w:val="00D96CF5"/>
    <w:rsid w:val="00D97765"/>
    <w:rsid w:val="00DA0CDB"/>
    <w:rsid w:val="00DA318F"/>
    <w:rsid w:val="00DA678F"/>
    <w:rsid w:val="00DB1D24"/>
    <w:rsid w:val="00DB26FE"/>
    <w:rsid w:val="00DB3891"/>
    <w:rsid w:val="00DB4EBE"/>
    <w:rsid w:val="00DC0508"/>
    <w:rsid w:val="00DC1910"/>
    <w:rsid w:val="00DD0662"/>
    <w:rsid w:val="00DD1CE2"/>
    <w:rsid w:val="00DE61E2"/>
    <w:rsid w:val="00DF336A"/>
    <w:rsid w:val="00E04537"/>
    <w:rsid w:val="00E07A6E"/>
    <w:rsid w:val="00E07B39"/>
    <w:rsid w:val="00E130AC"/>
    <w:rsid w:val="00E1768C"/>
    <w:rsid w:val="00E23402"/>
    <w:rsid w:val="00E240B2"/>
    <w:rsid w:val="00E25AA4"/>
    <w:rsid w:val="00E25EAC"/>
    <w:rsid w:val="00E31DEB"/>
    <w:rsid w:val="00E32FC2"/>
    <w:rsid w:val="00E3473E"/>
    <w:rsid w:val="00E3529C"/>
    <w:rsid w:val="00E434C0"/>
    <w:rsid w:val="00E457AF"/>
    <w:rsid w:val="00E52524"/>
    <w:rsid w:val="00E53902"/>
    <w:rsid w:val="00E53FB2"/>
    <w:rsid w:val="00E56468"/>
    <w:rsid w:val="00E57024"/>
    <w:rsid w:val="00E640A9"/>
    <w:rsid w:val="00E70411"/>
    <w:rsid w:val="00E704A2"/>
    <w:rsid w:val="00E706D0"/>
    <w:rsid w:val="00E7257B"/>
    <w:rsid w:val="00E81F57"/>
    <w:rsid w:val="00E85599"/>
    <w:rsid w:val="00E85C6E"/>
    <w:rsid w:val="00E90CEA"/>
    <w:rsid w:val="00E90E75"/>
    <w:rsid w:val="00E910F7"/>
    <w:rsid w:val="00E91A87"/>
    <w:rsid w:val="00E91AA8"/>
    <w:rsid w:val="00E955AF"/>
    <w:rsid w:val="00EA3FF1"/>
    <w:rsid w:val="00EA4E3B"/>
    <w:rsid w:val="00EA5D9B"/>
    <w:rsid w:val="00EA62B2"/>
    <w:rsid w:val="00EB2179"/>
    <w:rsid w:val="00EB256B"/>
    <w:rsid w:val="00EB5A1D"/>
    <w:rsid w:val="00EB775E"/>
    <w:rsid w:val="00EC2D45"/>
    <w:rsid w:val="00ED0504"/>
    <w:rsid w:val="00ED1F09"/>
    <w:rsid w:val="00ED4E37"/>
    <w:rsid w:val="00ED520B"/>
    <w:rsid w:val="00ED5C6F"/>
    <w:rsid w:val="00EE010E"/>
    <w:rsid w:val="00EE0C60"/>
    <w:rsid w:val="00EE24DA"/>
    <w:rsid w:val="00EE3CB3"/>
    <w:rsid w:val="00EF0023"/>
    <w:rsid w:val="00EF0EE4"/>
    <w:rsid w:val="00EF4834"/>
    <w:rsid w:val="00EF7588"/>
    <w:rsid w:val="00F00C92"/>
    <w:rsid w:val="00F0386C"/>
    <w:rsid w:val="00F050A1"/>
    <w:rsid w:val="00F0622D"/>
    <w:rsid w:val="00F07E80"/>
    <w:rsid w:val="00F1337F"/>
    <w:rsid w:val="00F13F3F"/>
    <w:rsid w:val="00F148AC"/>
    <w:rsid w:val="00F15233"/>
    <w:rsid w:val="00F1544C"/>
    <w:rsid w:val="00F15B39"/>
    <w:rsid w:val="00F21A6C"/>
    <w:rsid w:val="00F246A3"/>
    <w:rsid w:val="00F250DC"/>
    <w:rsid w:val="00F31DE4"/>
    <w:rsid w:val="00F34BAD"/>
    <w:rsid w:val="00F353AF"/>
    <w:rsid w:val="00F35802"/>
    <w:rsid w:val="00F41474"/>
    <w:rsid w:val="00F41AC7"/>
    <w:rsid w:val="00F47874"/>
    <w:rsid w:val="00F51509"/>
    <w:rsid w:val="00F52638"/>
    <w:rsid w:val="00F604B3"/>
    <w:rsid w:val="00F611B3"/>
    <w:rsid w:val="00F63E23"/>
    <w:rsid w:val="00F65846"/>
    <w:rsid w:val="00F6618D"/>
    <w:rsid w:val="00F66A28"/>
    <w:rsid w:val="00F6748E"/>
    <w:rsid w:val="00F71150"/>
    <w:rsid w:val="00F71A74"/>
    <w:rsid w:val="00F74B18"/>
    <w:rsid w:val="00F76337"/>
    <w:rsid w:val="00F7639C"/>
    <w:rsid w:val="00F76BB6"/>
    <w:rsid w:val="00F8079A"/>
    <w:rsid w:val="00F810DC"/>
    <w:rsid w:val="00F83E97"/>
    <w:rsid w:val="00F91BD7"/>
    <w:rsid w:val="00F91F6B"/>
    <w:rsid w:val="00F925F3"/>
    <w:rsid w:val="00F932A6"/>
    <w:rsid w:val="00F94E25"/>
    <w:rsid w:val="00F94E87"/>
    <w:rsid w:val="00F954A3"/>
    <w:rsid w:val="00F9567E"/>
    <w:rsid w:val="00F95914"/>
    <w:rsid w:val="00F95A4E"/>
    <w:rsid w:val="00F96D84"/>
    <w:rsid w:val="00FA5BAF"/>
    <w:rsid w:val="00FB0D11"/>
    <w:rsid w:val="00FB2660"/>
    <w:rsid w:val="00FB2FE2"/>
    <w:rsid w:val="00FB7FD9"/>
    <w:rsid w:val="00FC03D1"/>
    <w:rsid w:val="00FC0B7C"/>
    <w:rsid w:val="00FC11C9"/>
    <w:rsid w:val="00FC17AE"/>
    <w:rsid w:val="00FC2782"/>
    <w:rsid w:val="00FC3C42"/>
    <w:rsid w:val="00FC44F1"/>
    <w:rsid w:val="00FC5792"/>
    <w:rsid w:val="00FC6DD0"/>
    <w:rsid w:val="00FC6E1A"/>
    <w:rsid w:val="00FC6E91"/>
    <w:rsid w:val="00FC7E05"/>
    <w:rsid w:val="00FD64C5"/>
    <w:rsid w:val="00FD77A9"/>
    <w:rsid w:val="00FE0B39"/>
    <w:rsid w:val="00FF0015"/>
    <w:rsid w:val="00FF0E80"/>
    <w:rsid w:val="00FF1ACC"/>
    <w:rsid w:val="00FF4023"/>
    <w:rsid w:val="00FF418F"/>
    <w:rsid w:val="00FF58DF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0C258"/>
  <w15:docId w15:val="{749CE35B-5655-4459-9C74-4623F477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21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0">
    <w:name w:val="heading 1"/>
    <w:basedOn w:val="Standaard"/>
    <w:next w:val="Standaard"/>
    <w:link w:val="Kop1Char"/>
    <w:qFormat/>
    <w:rsid w:val="00BF2CED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link w:val="Kop2Char"/>
    <w:qFormat/>
    <w:rsid w:val="00BF2CE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aliases w:val="BD,3scr"/>
    <w:basedOn w:val="Kop10"/>
    <w:next w:val="Standaard"/>
    <w:link w:val="Kop3Char"/>
    <w:qFormat/>
    <w:rsid w:val="00BF2CE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link w:val="Kop4Char"/>
    <w:qFormat/>
    <w:rsid w:val="00BF2CE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BF2CED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BF2CED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BF2CED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BF2CED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0"/>
    <w:uiPriority w:val="9"/>
    <w:rsid w:val="00BF2CE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0"/>
    <w:uiPriority w:val="9"/>
    <w:rsid w:val="00BF2CED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BD Char,3scr Char"/>
    <w:basedOn w:val="Standaardalinea-lettertype"/>
    <w:link w:val="Kop30"/>
    <w:uiPriority w:val="9"/>
    <w:rsid w:val="00BF2CED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F2CED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F2CED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BF2CED"/>
    <w:rPr>
      <w:rFonts w:ascii="Arial" w:eastAsia="Times New Roman" w:hAnsi="Arial" w:cs="Arial"/>
      <w:lang w:eastAsia="nl-NL"/>
    </w:rPr>
  </w:style>
  <w:style w:type="paragraph" w:customStyle="1" w:styleId="Kop-Inhoudsopgave">
    <w:name w:val="Kop-Inhoudsopgave"/>
    <w:basedOn w:val="Kopzondernummering"/>
    <w:next w:val="Standaard"/>
    <w:rsid w:val="00BF2CED"/>
  </w:style>
  <w:style w:type="paragraph" w:customStyle="1" w:styleId="Kopzondernummering">
    <w:name w:val="Kop zonder nummering"/>
    <w:basedOn w:val="Standaard"/>
    <w:rsid w:val="00BF2CE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BF2CED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BF2CED"/>
    <w:pPr>
      <w:tabs>
        <w:tab w:val="num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next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BF2CE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BF2CED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BF2CED"/>
    <w:pPr>
      <w:tabs>
        <w:tab w:val="num" w:pos="227"/>
      </w:tabs>
      <w:ind w:left="227" w:hanging="227"/>
    </w:pPr>
    <w:rPr>
      <w:rFonts w:eastAsiaTheme="minorHAnsi" w:cstheme="minorBidi"/>
      <w:lang w:eastAsia="en-US"/>
    </w:rPr>
  </w:style>
  <w:style w:type="character" w:customStyle="1" w:styleId="Huisstijl-Koptekst">
    <w:name w:val="Huisstijl-Koptekst"/>
    <w:basedOn w:val="Standaardalinea-lettertype"/>
    <w:rsid w:val="00BF2CED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BF2C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BF2C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opsomteken2">
    <w:name w:val="List Bullet 2"/>
    <w:basedOn w:val="Standaard"/>
    <w:rsid w:val="00BF2CE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BF2CE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BF2CE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BF2CE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rsid w:val="00BF2CE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BF2CED"/>
  </w:style>
  <w:style w:type="paragraph" w:styleId="Inhopg3">
    <w:name w:val="toc 3"/>
    <w:basedOn w:val="Standaard"/>
    <w:next w:val="Standaard"/>
    <w:uiPriority w:val="39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BF2CE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BF2CED"/>
    <w:rPr>
      <w:i/>
    </w:rPr>
  </w:style>
  <w:style w:type="table" w:styleId="Tabelraster">
    <w:name w:val="Table Grid"/>
    <w:basedOn w:val="Standaardtabel"/>
    <w:rsid w:val="00BF2C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pPr>
      <w:spacing w:after="0" w:line="240" w:lineRule="auto"/>
    </w:pPr>
    <w:rPr>
      <w:rFonts w:ascii="Verdana" w:eastAsia="Times New Roman" w:hAnsi="Verdana" w:cs="Times New Roman"/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BF2CED"/>
    <w:rPr>
      <w:b w:val="0"/>
    </w:rPr>
  </w:style>
  <w:style w:type="paragraph" w:styleId="Inhopg4">
    <w:name w:val="toc 4"/>
    <w:basedOn w:val="Standaard"/>
    <w:next w:val="Standaard"/>
    <w:uiPriority w:val="39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BF2CED"/>
    <w:rPr>
      <w:vertAlign w:val="baseline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semiHidden/>
    <w:rsid w:val="00BF2CED"/>
    <w:rPr>
      <w:vertAlign w:val="superscript"/>
    </w:rPr>
  </w:style>
  <w:style w:type="paragraph" w:styleId="Ballontekst">
    <w:name w:val="Balloon Text"/>
    <w:basedOn w:val="Standaard"/>
    <w:link w:val="BallontekstChar"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F2CED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uiPriority w:val="1"/>
    <w:qFormat/>
    <w:rsid w:val="00BF2CED"/>
    <w:pPr>
      <w:spacing w:after="0" w:line="240" w:lineRule="auto"/>
    </w:pPr>
    <w:rPr>
      <w:rFonts w:ascii="Verdana" w:eastAsiaTheme="minorEastAsia" w:hAnsi="Verdana"/>
      <w:lang w:eastAsia="nl-NL"/>
    </w:rPr>
  </w:style>
  <w:style w:type="paragraph" w:customStyle="1" w:styleId="broodtekst">
    <w:name w:val="broodtekst"/>
    <w:basedOn w:val="Standaard"/>
    <w:link w:val="broodtekstChar"/>
    <w:qFormat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MS Mincho"/>
      <w:szCs w:val="18"/>
    </w:rPr>
  </w:style>
  <w:style w:type="character" w:customStyle="1" w:styleId="broodtekstChar">
    <w:name w:val="broodtekst Char"/>
    <w:link w:val="broodtekst"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F2CED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F2CED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F2CED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F2CED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F2CED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F2CED"/>
    <w:rPr>
      <w:rFonts w:eastAsia="MS Mincho"/>
      <w:bCs/>
      <w:i/>
      <w:szCs w:val="20"/>
    </w:rPr>
  </w:style>
  <w:style w:type="paragraph" w:customStyle="1" w:styleId="opsomming-cijfersjustitie">
    <w:name w:val="opsomming-cijfers_justitie"/>
    <w:basedOn w:val="broodtekst"/>
    <w:rsid w:val="00BF2CED"/>
    <w:pPr>
      <w:numPr>
        <w:numId w:val="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character" w:styleId="Paginanummer">
    <w:name w:val="page number"/>
    <w:basedOn w:val="Standaardalinea-lettertype"/>
    <w:rsid w:val="00BF2CED"/>
  </w:style>
  <w:style w:type="paragraph" w:customStyle="1" w:styleId="witregel2">
    <w:name w:val="witregel2"/>
    <w:basedOn w:val="broodtekst"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F2CED"/>
    <w:rPr>
      <w:b/>
    </w:rPr>
  </w:style>
  <w:style w:type="character" w:customStyle="1" w:styleId="broodtekst-boldChar">
    <w:name w:val="broodtekst-bold Char"/>
    <w:link w:val="broodtekst-bold"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in-table">
    <w:name w:val="in-table"/>
    <w:basedOn w:val="broodtekst"/>
    <w:rsid w:val="00BF2CED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F2CED"/>
    <w:pPr>
      <w:numPr>
        <w:ilvl w:val="3"/>
        <w:numId w:val="5"/>
      </w:numPr>
      <w:spacing w:after="660" w:line="300" w:lineRule="atLeast"/>
      <w:ind w:hanging="1224"/>
    </w:pPr>
    <w:rPr>
      <w:sz w:val="24"/>
    </w:rPr>
  </w:style>
  <w:style w:type="paragraph" w:customStyle="1" w:styleId="kop2">
    <w:name w:val="kop2"/>
    <w:basedOn w:val="broodtekst"/>
    <w:next w:val="broodtekst"/>
    <w:rsid w:val="00BF2CED"/>
    <w:pPr>
      <w:numPr>
        <w:ilvl w:val="1"/>
        <w:numId w:val="5"/>
      </w:numPr>
      <w:spacing w:before="240"/>
      <w:ind w:hanging="1224"/>
    </w:pPr>
    <w:rPr>
      <w:b/>
    </w:rPr>
  </w:style>
  <w:style w:type="paragraph" w:customStyle="1" w:styleId="kop3">
    <w:name w:val="kop3"/>
    <w:basedOn w:val="broodtekst"/>
    <w:next w:val="broodtekst"/>
    <w:rsid w:val="00BF2CED"/>
    <w:pPr>
      <w:numPr>
        <w:ilvl w:val="2"/>
        <w:numId w:val="5"/>
      </w:num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rsid w:val="00BF2CED"/>
    <w:pPr>
      <w:tabs>
        <w:tab w:val="num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rsid w:val="00BF2CED"/>
    <w:pPr>
      <w:numPr>
        <w:numId w:val="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rsid w:val="00BF2CED"/>
    <w:rPr>
      <w:b/>
    </w:rPr>
  </w:style>
  <w:style w:type="paragraph" w:customStyle="1" w:styleId="rubricering">
    <w:name w:val="rubricering"/>
    <w:basedOn w:val="broodtekst"/>
    <w:rsid w:val="00BF2CED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F2CED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F2CED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F2CED"/>
    <w:rPr>
      <w:b/>
      <w:sz w:val="14"/>
    </w:rPr>
  </w:style>
  <w:style w:type="paragraph" w:customStyle="1" w:styleId="tabeltekst">
    <w:name w:val="tabeltekst"/>
    <w:basedOn w:val="broodtekst"/>
    <w:rsid w:val="00BF2CED"/>
    <w:rPr>
      <w:sz w:val="14"/>
    </w:rPr>
  </w:style>
  <w:style w:type="paragraph" w:customStyle="1" w:styleId="titel-ad">
    <w:name w:val="titel-ad"/>
    <w:basedOn w:val="broodtekst"/>
    <w:next w:val="table-before"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F2CED"/>
    <w:rPr>
      <w:i/>
    </w:rPr>
  </w:style>
  <w:style w:type="paragraph" w:customStyle="1" w:styleId="bijlage">
    <w:name w:val="bijlage"/>
    <w:basedOn w:val="broodtekst"/>
    <w:next w:val="broodtekst"/>
    <w:rsid w:val="00BF2CED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F2CED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F2CED"/>
    <w:rPr>
      <w:b/>
      <w:i/>
    </w:rPr>
  </w:style>
  <w:style w:type="paragraph" w:customStyle="1" w:styleId="opsomming-lettersjustitie">
    <w:name w:val="opsomming-letters_justitie"/>
    <w:basedOn w:val="broodtekst"/>
    <w:rsid w:val="00BF2CED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F2CED"/>
    <w:rPr>
      <w:i/>
    </w:rPr>
  </w:style>
  <w:style w:type="paragraph" w:styleId="Index1">
    <w:name w:val="index 1"/>
    <w:basedOn w:val="Standaard"/>
    <w:next w:val="Standaard"/>
    <w:autoRedefine/>
    <w:rsid w:val="00BF2CED"/>
    <w:rPr>
      <w:rFonts w:eastAsia="MS Mincho"/>
    </w:rPr>
  </w:style>
  <w:style w:type="paragraph" w:styleId="Indexkop">
    <w:name w:val="index heading"/>
    <w:basedOn w:val="Standaard"/>
    <w:next w:val="Index1"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rsid w:val="00BF2CE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rsid w:val="00BF2CED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paragraph" w:customStyle="1" w:styleId="Onderdeel">
    <w:name w:val="Onderdeel"/>
    <w:basedOn w:val="Standaard"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character" w:styleId="Verwijzingopmerking">
    <w:name w:val="annotation reference"/>
    <w:uiPriority w:val="99"/>
    <w:rsid w:val="00BF2C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F2CED"/>
    <w:rPr>
      <w:rFonts w:eastAsia="MS Minch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F2CED"/>
    <w:rPr>
      <w:rFonts w:ascii="Verdana" w:eastAsia="MS Mincho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F2C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F2CED"/>
    <w:pPr>
      <w:spacing w:after="0" w:line="240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,Normal List Paragraph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BF2CE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Normal List Paragraph Char"/>
    <w:basedOn w:val="Standaardalinea-lettertype"/>
    <w:link w:val="Lijstalinea"/>
    <w:uiPriority w:val="34"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paragraph" w:customStyle="1" w:styleId="DPAlinea1">
    <w:name w:val="DP_Alinea1"/>
    <w:basedOn w:val="Kop10"/>
    <w:next w:val="Standaard"/>
    <w:qFormat/>
    <w:rsid w:val="00600D07"/>
    <w:pPr>
      <w:pageBreakBefore w:val="0"/>
      <w:widowControl/>
      <w:tabs>
        <w:tab w:val="clear" w:pos="0"/>
        <w:tab w:val="left" w:pos="851"/>
      </w:tabs>
      <w:spacing w:after="0"/>
      <w:ind w:hanging="851"/>
      <w:contextualSpacing w:val="0"/>
    </w:pPr>
    <w:rPr>
      <w:kern w:val="0"/>
      <w:sz w:val="18"/>
      <w:szCs w:val="32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457AF"/>
    <w:pPr>
      <w:widowControl w:val="0"/>
      <w:adjustRightInd w:val="0"/>
      <w:spacing w:line="240" w:lineRule="auto"/>
      <w:textAlignment w:val="baseline"/>
    </w:pPr>
    <w:rPr>
      <w:rFonts w:cs="Arial"/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E457AF"/>
    <w:rPr>
      <w:rFonts w:ascii="Verdana" w:eastAsia="Times New Roman" w:hAnsi="Verdana" w:cs="Arial"/>
      <w:bCs/>
      <w:noProof/>
      <w:sz w:val="18"/>
      <w:szCs w:val="18"/>
      <w:lang w:eastAsia="nl-NL"/>
    </w:rPr>
  </w:style>
  <w:style w:type="paragraph" w:customStyle="1" w:styleId="Default">
    <w:name w:val="Default"/>
    <w:rsid w:val="00FF40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rsid w:val="00C37C25"/>
    <w:pPr>
      <w:spacing w:line="24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s10">
    <w:name w:val="s10"/>
    <w:basedOn w:val="Standaard"/>
    <w:rsid w:val="00F5263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customStyle="1" w:styleId="s4">
    <w:name w:val="s4"/>
    <w:basedOn w:val="Standaardalinea-lettertype"/>
    <w:rsid w:val="00F52638"/>
  </w:style>
  <w:style w:type="character" w:customStyle="1" w:styleId="st1">
    <w:name w:val="st1"/>
    <w:basedOn w:val="Standaardalinea-lettertype"/>
    <w:rsid w:val="004E1088"/>
  </w:style>
  <w:style w:type="paragraph" w:customStyle="1" w:styleId="Opmaakprofiel25">
    <w:name w:val="Opmaakprofiel25"/>
    <w:basedOn w:val="Kop10"/>
    <w:autoRedefine/>
    <w:rsid w:val="00D846C0"/>
    <w:pPr>
      <w:keepNext/>
      <w:pageBreakBefore w:val="0"/>
      <w:numPr>
        <w:numId w:val="24"/>
      </w:numPr>
      <w:adjustRightInd w:val="0"/>
      <w:spacing w:after="0" w:line="360" w:lineRule="atLeast"/>
      <w:contextualSpacing w:val="0"/>
      <w:jc w:val="both"/>
      <w:textAlignment w:val="baseline"/>
    </w:pPr>
    <w:rPr>
      <w:rFonts w:ascii="Utopia" w:hAnsi="Utopia" w:cs="Times New Roman"/>
      <w:b/>
      <w:bCs w:val="0"/>
      <w:kern w:val="0"/>
      <w:szCs w:val="20"/>
    </w:rPr>
  </w:style>
  <w:style w:type="paragraph" w:customStyle="1" w:styleId="tekstkop3">
    <w:name w:val="tekst kop 3"/>
    <w:basedOn w:val="Standaard"/>
    <w:autoRedefine/>
    <w:rsid w:val="00D846C0"/>
    <w:pPr>
      <w:widowControl w:val="0"/>
      <w:adjustRightInd w:val="0"/>
      <w:spacing w:line="240" w:lineRule="auto"/>
      <w:textAlignment w:val="baseline"/>
    </w:pPr>
    <w:rPr>
      <w:rFonts w:cs="Arial"/>
      <w:noProof/>
      <w:szCs w:val="18"/>
    </w:rPr>
  </w:style>
  <w:style w:type="character" w:customStyle="1" w:styleId="e24kjd">
    <w:name w:val="e24kjd"/>
    <w:basedOn w:val="Standaardalinea-lettertype"/>
    <w:rsid w:val="00AE5AF0"/>
  </w:style>
  <w:style w:type="paragraph" w:customStyle="1" w:styleId="standaardparagraaf">
    <w:name w:val="standaard paragraaf"/>
    <w:basedOn w:val="Standaard"/>
    <w:link w:val="standaardparagraafCharChar"/>
    <w:autoRedefine/>
    <w:rsid w:val="005F751E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paragraafCharChar">
    <w:name w:val="standaard paragraaf Char Char"/>
    <w:link w:val="standaardparagraaf"/>
    <w:rsid w:val="005F751E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StijlLatijnsHoofdtekstCalibriRegelafstandMinimaal14pt">
    <w:name w:val="Stijl (Latijns) +Hoofdtekst (Calibri) Regelafstand:  Minimaal 14 pt"/>
    <w:basedOn w:val="Standaard"/>
    <w:rsid w:val="000C2C4C"/>
    <w:pPr>
      <w:spacing w:line="280" w:lineRule="atLeast"/>
    </w:pPr>
    <w:rPr>
      <w:rFonts w:asciiTheme="minorHAnsi" w:hAnsiTheme="minorHAnsi"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AC63E1CF-8240-4E1B-AF1A-F4A1093BAD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72576-9C84-4A4F-81EE-C12C83BF9FDF}"/>
</file>

<file path=customXml/itemProps3.xml><?xml version="1.0" encoding="utf-8"?>
<ds:datastoreItem xmlns:ds="http://schemas.openxmlformats.org/officeDocument/2006/customXml" ds:itemID="{FDFA30FE-B681-45E4-9392-0621DB33872D}"/>
</file>

<file path=customXml/itemProps4.xml><?xml version="1.0" encoding="utf-8"?>
<ds:datastoreItem xmlns:ds="http://schemas.openxmlformats.org/officeDocument/2006/customXml" ds:itemID="{F978334A-3A2F-4A13-A347-4988BE62E6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601</Words>
  <Characters>3649</Characters>
  <Application>Microsoft Office Word</Application>
  <DocSecurity>4</DocSecurity>
  <Lines>173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Vliet, van, Mahena</dc:creator>
  <cp:lastModifiedBy>Veen, Ron van der</cp:lastModifiedBy>
  <cp:revision>2</cp:revision>
  <cp:lastPrinted>2020-09-24T10:22:00Z</cp:lastPrinted>
  <dcterms:created xsi:type="dcterms:W3CDTF">2026-07-06T11:12:00Z</dcterms:created>
  <dcterms:modified xsi:type="dcterms:W3CDTF">2026-07-06T11:12:00Z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