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3547A" w14:textId="0280E5CC" w:rsidR="007765D6" w:rsidRPr="003466F4" w:rsidRDefault="000C2C4C" w:rsidP="000C2C4C">
      <w:pPr>
        <w:pStyle w:val="Kop10"/>
        <w:numPr>
          <w:ilvl w:val="0"/>
          <w:numId w:val="0"/>
        </w:numPr>
        <w:spacing w:after="0" w:line="240" w:lineRule="auto"/>
        <w:rPr>
          <w:rFonts w:ascii="Arial" w:hAnsi="Arial"/>
          <w:b/>
          <w:snapToGrid w:val="0"/>
          <w:sz w:val="32"/>
        </w:rPr>
      </w:pPr>
      <w:r w:rsidRPr="001A1A19">
        <w:rPr>
          <w:rFonts w:ascii="Arial" w:hAnsi="Arial"/>
          <w:b/>
          <w:snapToGrid w:val="0"/>
          <w:sz w:val="28"/>
        </w:rPr>
        <w:t>Bijlage</w:t>
      </w:r>
      <w:r w:rsidR="008564B1" w:rsidRPr="001A1A19">
        <w:rPr>
          <w:rFonts w:ascii="Arial" w:hAnsi="Arial"/>
          <w:b/>
          <w:snapToGrid w:val="0"/>
          <w:sz w:val="28"/>
        </w:rPr>
        <w:t xml:space="preserve"> 1</w:t>
      </w:r>
      <w:r w:rsidRPr="001A1A19">
        <w:rPr>
          <w:rFonts w:ascii="Arial" w:hAnsi="Arial"/>
          <w:b/>
          <w:snapToGrid w:val="0"/>
          <w:sz w:val="28"/>
        </w:rPr>
        <w:t xml:space="preserve"> – </w:t>
      </w:r>
      <w:r w:rsidR="006D2F54" w:rsidRPr="001A1A19">
        <w:rPr>
          <w:rFonts w:ascii="Arial" w:hAnsi="Arial"/>
          <w:b/>
          <w:snapToGrid w:val="0"/>
          <w:sz w:val="28"/>
        </w:rPr>
        <w:t xml:space="preserve">Vraag- en antwoordlijst marktconsultatie </w:t>
      </w:r>
      <w:r w:rsidR="00B93CE4" w:rsidRPr="001A1A19">
        <w:rPr>
          <w:rFonts w:ascii="Arial" w:hAnsi="Arial"/>
          <w:b/>
          <w:snapToGrid w:val="0"/>
          <w:sz w:val="28"/>
        </w:rPr>
        <w:t xml:space="preserve">Financieel systeem </w:t>
      </w:r>
      <w:r w:rsidR="00E33C5D" w:rsidRPr="001A1A19">
        <w:rPr>
          <w:rFonts w:ascii="Arial" w:hAnsi="Arial"/>
          <w:b/>
          <w:snapToGrid w:val="0"/>
          <w:sz w:val="28"/>
        </w:rPr>
        <w:t>g</w:t>
      </w:r>
      <w:r w:rsidR="00B93CE4" w:rsidRPr="001A1A19">
        <w:rPr>
          <w:rFonts w:ascii="Arial" w:hAnsi="Arial"/>
          <w:b/>
          <w:snapToGrid w:val="0"/>
          <w:sz w:val="28"/>
        </w:rPr>
        <w:t>emeente Barneveld</w:t>
      </w:r>
    </w:p>
    <w:p w14:paraId="3D29E569" w14:textId="2823C97C" w:rsidR="000C2C4C" w:rsidRPr="003466F4" w:rsidRDefault="000C2C4C" w:rsidP="000C2C4C">
      <w:pPr>
        <w:spacing w:line="240" w:lineRule="auto"/>
        <w:rPr>
          <w:rFonts w:ascii="Arial" w:hAnsi="Arial" w:cs="Arial"/>
          <w:sz w:val="24"/>
        </w:rPr>
      </w:pPr>
    </w:p>
    <w:p w14:paraId="0B52CF01" w14:textId="04D68889" w:rsidR="000C2C4C" w:rsidRPr="003466F4" w:rsidRDefault="000C2C4C" w:rsidP="000C2C4C">
      <w:pPr>
        <w:rPr>
          <w:rFonts w:ascii="Arial" w:hAnsi="Arial" w:cs="Arial"/>
          <w:sz w:val="20"/>
          <w:szCs w:val="20"/>
        </w:rPr>
      </w:pPr>
      <w:r w:rsidRPr="003466F4">
        <w:rPr>
          <w:rFonts w:ascii="Arial" w:hAnsi="Arial" w:cs="Arial"/>
          <w:sz w:val="20"/>
          <w:szCs w:val="20"/>
        </w:rPr>
        <w:t xml:space="preserve">In deze bijlage is de vragenlijst voor deze marktconsultatie weergegeven. Deze bijlage kunt u als bewerkbaar Word-document downloaden van </w:t>
      </w:r>
      <w:proofErr w:type="spellStart"/>
      <w:r w:rsidRPr="003466F4">
        <w:rPr>
          <w:rFonts w:ascii="Arial" w:hAnsi="Arial" w:cs="Arial"/>
          <w:sz w:val="20"/>
          <w:szCs w:val="20"/>
        </w:rPr>
        <w:t>TenderNed</w:t>
      </w:r>
      <w:proofErr w:type="spellEnd"/>
      <w:r w:rsidRPr="003466F4">
        <w:rPr>
          <w:rFonts w:ascii="Arial" w:hAnsi="Arial" w:cs="Arial"/>
          <w:sz w:val="20"/>
          <w:szCs w:val="20"/>
        </w:rPr>
        <w:t xml:space="preserve">. </w:t>
      </w:r>
    </w:p>
    <w:p w14:paraId="02DC1563" w14:textId="77777777" w:rsidR="000C2C4C" w:rsidRPr="003466F4" w:rsidRDefault="000C2C4C" w:rsidP="000C2C4C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10173" w:type="dxa"/>
        <w:tblLook w:val="04A0" w:firstRow="1" w:lastRow="0" w:firstColumn="1" w:lastColumn="0" w:noHBand="0" w:noVBand="1"/>
      </w:tblPr>
      <w:tblGrid>
        <w:gridCol w:w="4815"/>
        <w:gridCol w:w="5358"/>
      </w:tblGrid>
      <w:tr w:rsidR="000C2C4C" w:rsidRPr="003466F4" w14:paraId="6CD98438" w14:textId="77777777" w:rsidTr="00415C01">
        <w:tc>
          <w:tcPr>
            <w:tcW w:w="10173" w:type="dxa"/>
            <w:gridSpan w:val="2"/>
            <w:shd w:val="clear" w:color="auto" w:fill="31849B" w:themeFill="accent5" w:themeFillShade="BF"/>
          </w:tcPr>
          <w:p w14:paraId="502D1709" w14:textId="77777777" w:rsidR="000C2C4C" w:rsidRPr="003466F4" w:rsidRDefault="000C2C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66F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Algemene informatie</w:t>
            </w:r>
          </w:p>
        </w:tc>
      </w:tr>
      <w:tr w:rsidR="000C2C4C" w:rsidRPr="003466F4" w14:paraId="69A163C2" w14:textId="77777777" w:rsidTr="00415C01">
        <w:tc>
          <w:tcPr>
            <w:tcW w:w="4815" w:type="dxa"/>
          </w:tcPr>
          <w:p w14:paraId="6FB241EA" w14:textId="77777777" w:rsidR="000C2C4C" w:rsidRPr="003466F4" w:rsidRDefault="000C2C4C">
            <w:pPr>
              <w:rPr>
                <w:rFonts w:ascii="Arial" w:hAnsi="Arial" w:cs="Arial"/>
                <w:sz w:val="20"/>
                <w:szCs w:val="20"/>
              </w:rPr>
            </w:pPr>
            <w:r w:rsidRPr="003466F4">
              <w:rPr>
                <w:rFonts w:ascii="Arial" w:hAnsi="Arial" w:cs="Arial"/>
                <w:sz w:val="20"/>
                <w:szCs w:val="20"/>
              </w:rPr>
              <w:t>Naam onderneming</w:t>
            </w:r>
          </w:p>
        </w:tc>
        <w:tc>
          <w:tcPr>
            <w:tcW w:w="5358" w:type="dxa"/>
          </w:tcPr>
          <w:p w14:paraId="2497ABAA" w14:textId="77777777" w:rsidR="000C2C4C" w:rsidRPr="003466F4" w:rsidRDefault="000C2C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C4C" w:rsidRPr="003466F4" w14:paraId="1AF0F885" w14:textId="77777777" w:rsidTr="00415C01">
        <w:tc>
          <w:tcPr>
            <w:tcW w:w="4815" w:type="dxa"/>
          </w:tcPr>
          <w:p w14:paraId="6F7D02DC" w14:textId="77777777" w:rsidR="000C2C4C" w:rsidRPr="003466F4" w:rsidRDefault="000C2C4C">
            <w:pPr>
              <w:rPr>
                <w:rFonts w:ascii="Arial" w:hAnsi="Arial" w:cs="Arial"/>
                <w:sz w:val="20"/>
                <w:szCs w:val="20"/>
              </w:rPr>
            </w:pPr>
            <w:r w:rsidRPr="003466F4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5358" w:type="dxa"/>
          </w:tcPr>
          <w:p w14:paraId="29E395A7" w14:textId="77777777" w:rsidR="000C2C4C" w:rsidRPr="003466F4" w:rsidRDefault="000C2C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C4C" w:rsidRPr="003466F4" w14:paraId="70703ACE" w14:textId="77777777" w:rsidTr="00415C01">
        <w:tc>
          <w:tcPr>
            <w:tcW w:w="4815" w:type="dxa"/>
          </w:tcPr>
          <w:p w14:paraId="297AB96B" w14:textId="77777777" w:rsidR="000C2C4C" w:rsidRPr="003466F4" w:rsidRDefault="000C2C4C">
            <w:pPr>
              <w:rPr>
                <w:rFonts w:ascii="Arial" w:hAnsi="Arial" w:cs="Arial"/>
                <w:sz w:val="20"/>
                <w:szCs w:val="20"/>
              </w:rPr>
            </w:pPr>
            <w:r w:rsidRPr="003466F4">
              <w:rPr>
                <w:rFonts w:ascii="Arial" w:hAnsi="Arial" w:cs="Arial"/>
                <w:sz w:val="20"/>
                <w:szCs w:val="20"/>
              </w:rPr>
              <w:t>Functie contactpersoon</w:t>
            </w:r>
          </w:p>
        </w:tc>
        <w:tc>
          <w:tcPr>
            <w:tcW w:w="5358" w:type="dxa"/>
          </w:tcPr>
          <w:p w14:paraId="64281310" w14:textId="77777777" w:rsidR="000C2C4C" w:rsidRPr="003466F4" w:rsidRDefault="000C2C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C4C" w:rsidRPr="003466F4" w14:paraId="4D689B47" w14:textId="77777777" w:rsidTr="00415C01">
        <w:tc>
          <w:tcPr>
            <w:tcW w:w="4815" w:type="dxa"/>
          </w:tcPr>
          <w:p w14:paraId="1C8CE38E" w14:textId="77777777" w:rsidR="000C2C4C" w:rsidRPr="003466F4" w:rsidRDefault="000C2C4C">
            <w:pPr>
              <w:rPr>
                <w:rFonts w:ascii="Arial" w:hAnsi="Arial" w:cs="Arial"/>
                <w:sz w:val="20"/>
                <w:szCs w:val="20"/>
              </w:rPr>
            </w:pPr>
            <w:r w:rsidRPr="003466F4">
              <w:rPr>
                <w:rFonts w:ascii="Arial" w:hAnsi="Arial" w:cs="Arial"/>
                <w:sz w:val="20"/>
                <w:szCs w:val="20"/>
              </w:rPr>
              <w:t>E-mailadres contactpersoon</w:t>
            </w:r>
          </w:p>
        </w:tc>
        <w:tc>
          <w:tcPr>
            <w:tcW w:w="5358" w:type="dxa"/>
          </w:tcPr>
          <w:p w14:paraId="640275A8" w14:textId="77777777" w:rsidR="000C2C4C" w:rsidRPr="003466F4" w:rsidRDefault="000C2C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C4C" w:rsidRPr="003466F4" w14:paraId="4A603F79" w14:textId="77777777" w:rsidTr="00415C01">
        <w:tc>
          <w:tcPr>
            <w:tcW w:w="4815" w:type="dxa"/>
          </w:tcPr>
          <w:p w14:paraId="4119C630" w14:textId="77777777" w:rsidR="000C2C4C" w:rsidRPr="003466F4" w:rsidRDefault="000C2C4C">
            <w:pPr>
              <w:rPr>
                <w:rFonts w:ascii="Arial" w:hAnsi="Arial" w:cs="Arial"/>
                <w:sz w:val="20"/>
                <w:szCs w:val="20"/>
              </w:rPr>
            </w:pPr>
            <w:r w:rsidRPr="003466F4">
              <w:rPr>
                <w:rFonts w:ascii="Arial" w:hAnsi="Arial" w:cs="Arial"/>
                <w:sz w:val="20"/>
                <w:szCs w:val="20"/>
              </w:rPr>
              <w:t>Telefoonnr. contactpersoon</w:t>
            </w:r>
          </w:p>
        </w:tc>
        <w:tc>
          <w:tcPr>
            <w:tcW w:w="5358" w:type="dxa"/>
          </w:tcPr>
          <w:p w14:paraId="14D4FFA6" w14:textId="77777777" w:rsidR="000C2C4C" w:rsidRPr="003466F4" w:rsidRDefault="000C2C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6FD953" w14:textId="77777777" w:rsidR="000C2C4C" w:rsidRPr="003466F4" w:rsidRDefault="000C2C4C" w:rsidP="000C2C4C">
      <w:pPr>
        <w:rPr>
          <w:rFonts w:ascii="Arial" w:hAnsi="Arial" w:cs="Arial"/>
          <w:sz w:val="20"/>
          <w:szCs w:val="20"/>
        </w:rPr>
      </w:pPr>
    </w:p>
    <w:p w14:paraId="02F1333A" w14:textId="77777777" w:rsidR="000C2C4C" w:rsidRPr="003466F4" w:rsidRDefault="000C2C4C" w:rsidP="000C2C4C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10173" w:type="dxa"/>
        <w:tblLook w:val="04A0" w:firstRow="1" w:lastRow="0" w:firstColumn="1" w:lastColumn="0" w:noHBand="0" w:noVBand="1"/>
      </w:tblPr>
      <w:tblGrid>
        <w:gridCol w:w="421"/>
        <w:gridCol w:w="4394"/>
        <w:gridCol w:w="5358"/>
      </w:tblGrid>
      <w:tr w:rsidR="000C2C4C" w:rsidRPr="003466F4" w14:paraId="0CCD16CA" w14:textId="77777777" w:rsidTr="00393597">
        <w:tc>
          <w:tcPr>
            <w:tcW w:w="10173" w:type="dxa"/>
            <w:gridSpan w:val="3"/>
            <w:shd w:val="clear" w:color="auto" w:fill="31849B" w:themeFill="accent5" w:themeFillShade="BF"/>
          </w:tcPr>
          <w:p w14:paraId="7A46E506" w14:textId="77777777" w:rsidR="000C2C4C" w:rsidRPr="003466F4" w:rsidRDefault="000C2C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66F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Uw onderneming en de markt</w:t>
            </w:r>
          </w:p>
        </w:tc>
      </w:tr>
      <w:tr w:rsidR="000C2C4C" w:rsidRPr="003466F4" w14:paraId="4AB2C1C3" w14:textId="77777777" w:rsidTr="00393597">
        <w:tc>
          <w:tcPr>
            <w:tcW w:w="421" w:type="dxa"/>
            <w:shd w:val="clear" w:color="auto" w:fill="31849B" w:themeFill="accent5" w:themeFillShade="BF"/>
          </w:tcPr>
          <w:p w14:paraId="32EFF450" w14:textId="77777777" w:rsidR="000C2C4C" w:rsidRPr="003466F4" w:rsidRDefault="000C2C4C" w:rsidP="000C2C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A7C6BFE" w14:textId="31EBDF74" w:rsidR="000C2C4C" w:rsidRPr="003466F4" w:rsidRDefault="000C2C4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466F4">
              <w:rPr>
                <w:rFonts w:ascii="Arial" w:hAnsi="Arial" w:cs="Arial"/>
                <w:sz w:val="20"/>
                <w:szCs w:val="20"/>
              </w:rPr>
              <w:t>Beschrijf uw onderneming in max</w:t>
            </w:r>
            <w:r w:rsidR="005403FD" w:rsidRPr="003466F4">
              <w:rPr>
                <w:rFonts w:ascii="Arial" w:hAnsi="Arial" w:cs="Arial"/>
                <w:sz w:val="20"/>
                <w:szCs w:val="20"/>
              </w:rPr>
              <w:t>imaal</w:t>
            </w:r>
            <w:r w:rsidRPr="003466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03FD" w:rsidRPr="003466F4">
              <w:rPr>
                <w:rFonts w:ascii="Arial" w:hAnsi="Arial" w:cs="Arial"/>
                <w:sz w:val="20"/>
                <w:szCs w:val="20"/>
              </w:rPr>
              <w:t>half A4</w:t>
            </w:r>
            <w:r w:rsidRPr="003466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5247BB53" w14:textId="77777777" w:rsidR="000C2C4C" w:rsidRPr="003466F4" w:rsidRDefault="000C2C4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8" w:type="dxa"/>
          </w:tcPr>
          <w:p w14:paraId="24EA4701" w14:textId="77777777" w:rsidR="000C2C4C" w:rsidRPr="003466F4" w:rsidRDefault="000C2C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7BBD" w:rsidRPr="003466F4" w14:paraId="43F41E1E" w14:textId="77777777" w:rsidTr="00393597">
        <w:tc>
          <w:tcPr>
            <w:tcW w:w="421" w:type="dxa"/>
            <w:shd w:val="clear" w:color="auto" w:fill="31849B" w:themeFill="accent5" w:themeFillShade="BF"/>
          </w:tcPr>
          <w:p w14:paraId="37F909FA" w14:textId="77777777" w:rsidR="002C7BBD" w:rsidRPr="003466F4" w:rsidRDefault="002C7BBD" w:rsidP="000C2C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8007DFB" w14:textId="0286D8B3" w:rsidR="002C7BBD" w:rsidRPr="003466F4" w:rsidRDefault="002C7BB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6631E">
              <w:rPr>
                <w:rFonts w:ascii="Arial" w:hAnsi="Arial" w:cs="Arial"/>
                <w:sz w:val="20"/>
                <w:szCs w:val="20"/>
              </w:rPr>
              <w:t xml:space="preserve">Heeft u ervaring als leverancier bij </w:t>
            </w:r>
            <w:r w:rsidR="00B246F9">
              <w:rPr>
                <w:rFonts w:ascii="Arial" w:hAnsi="Arial" w:cs="Arial"/>
                <w:sz w:val="20"/>
                <w:szCs w:val="20"/>
              </w:rPr>
              <w:t xml:space="preserve">gemeenten </w:t>
            </w:r>
            <w:r w:rsidRPr="0006631E">
              <w:rPr>
                <w:rFonts w:ascii="Arial" w:hAnsi="Arial" w:cs="Arial"/>
                <w:sz w:val="20"/>
                <w:szCs w:val="20"/>
              </w:rPr>
              <w:t xml:space="preserve">met een omvang van 500-1.000 medewerkers? </w:t>
            </w:r>
            <w:r w:rsidR="00B246F9">
              <w:rPr>
                <w:rFonts w:ascii="Arial" w:hAnsi="Arial" w:cs="Arial"/>
                <w:sz w:val="20"/>
                <w:szCs w:val="20"/>
              </w:rPr>
              <w:t xml:space="preserve">Zo ja, geef dan </w:t>
            </w:r>
            <w:r w:rsidRPr="0006631E">
              <w:rPr>
                <w:rFonts w:ascii="Arial" w:hAnsi="Arial" w:cs="Arial"/>
                <w:sz w:val="20"/>
                <w:szCs w:val="20"/>
              </w:rPr>
              <w:t xml:space="preserve">referenties van </w:t>
            </w:r>
            <w:r w:rsidR="007031F6">
              <w:rPr>
                <w:rFonts w:ascii="Arial" w:hAnsi="Arial" w:cs="Arial"/>
                <w:sz w:val="20"/>
                <w:szCs w:val="20"/>
              </w:rPr>
              <w:t>gemeenten</w:t>
            </w:r>
            <w:r w:rsidRPr="0006631E">
              <w:rPr>
                <w:rFonts w:ascii="Arial" w:hAnsi="Arial" w:cs="Arial"/>
                <w:sz w:val="20"/>
                <w:szCs w:val="20"/>
              </w:rPr>
              <w:t xml:space="preserve"> waarin op dit moment </w:t>
            </w:r>
            <w:r w:rsidR="00B246F9">
              <w:rPr>
                <w:rFonts w:ascii="Arial" w:hAnsi="Arial" w:cs="Arial"/>
                <w:sz w:val="20"/>
                <w:szCs w:val="20"/>
              </w:rPr>
              <w:t xml:space="preserve">uw </w:t>
            </w:r>
            <w:r w:rsidRPr="0006631E">
              <w:rPr>
                <w:rFonts w:ascii="Arial" w:hAnsi="Arial" w:cs="Arial"/>
                <w:sz w:val="20"/>
                <w:szCs w:val="20"/>
              </w:rPr>
              <w:t>oplossing in gebruik is</w:t>
            </w:r>
            <w:r w:rsidR="00B246F9">
              <w:rPr>
                <w:rFonts w:ascii="Arial" w:hAnsi="Arial" w:cs="Arial"/>
                <w:sz w:val="20"/>
                <w:szCs w:val="20"/>
              </w:rPr>
              <w:t xml:space="preserve"> en vanaf welk moment zij live zijn gegaan</w:t>
            </w:r>
            <w:r w:rsidRPr="0006631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358" w:type="dxa"/>
          </w:tcPr>
          <w:p w14:paraId="75EDEEEE" w14:textId="77777777" w:rsidR="002C7BBD" w:rsidRPr="003466F4" w:rsidRDefault="002C7B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7BBD" w:rsidRPr="003466F4" w14:paraId="1CEA1595" w14:textId="77777777" w:rsidTr="00393597">
        <w:tc>
          <w:tcPr>
            <w:tcW w:w="421" w:type="dxa"/>
            <w:shd w:val="clear" w:color="auto" w:fill="31849B" w:themeFill="accent5" w:themeFillShade="BF"/>
          </w:tcPr>
          <w:p w14:paraId="0FE16E44" w14:textId="77777777" w:rsidR="002C7BBD" w:rsidRPr="003466F4" w:rsidRDefault="002C7BBD" w:rsidP="000C2C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64FEE55" w14:textId="29C98131" w:rsidR="002C7BBD" w:rsidRPr="0006631E" w:rsidRDefault="002C7BB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2162E">
              <w:rPr>
                <w:rFonts w:ascii="Arial" w:hAnsi="Arial" w:cs="Arial"/>
                <w:sz w:val="20"/>
                <w:szCs w:val="20"/>
              </w:rPr>
              <w:t xml:space="preserve">Welke </w:t>
            </w:r>
            <w:r w:rsidR="00B246F9">
              <w:rPr>
                <w:rFonts w:ascii="Arial" w:hAnsi="Arial" w:cs="Arial"/>
                <w:sz w:val="20"/>
                <w:szCs w:val="20"/>
              </w:rPr>
              <w:t>aanbieders</w:t>
            </w:r>
            <w:r w:rsidRPr="0002162E">
              <w:rPr>
                <w:rFonts w:ascii="Arial" w:hAnsi="Arial" w:cs="Arial"/>
                <w:sz w:val="20"/>
                <w:szCs w:val="20"/>
              </w:rPr>
              <w:t xml:space="preserve"> schrijven doorgaans in op een aanbesteding van een kleine tot middelgrote gemeente</w:t>
            </w:r>
            <w:r w:rsidR="00F2597F">
              <w:rPr>
                <w:rFonts w:ascii="Arial" w:hAnsi="Arial" w:cs="Arial"/>
                <w:sz w:val="20"/>
                <w:szCs w:val="20"/>
              </w:rPr>
              <w:t xml:space="preserve"> voor zover u weet</w:t>
            </w:r>
            <w:r w:rsidRPr="0002162E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358" w:type="dxa"/>
          </w:tcPr>
          <w:p w14:paraId="53772598" w14:textId="77777777" w:rsidR="002C7BBD" w:rsidRPr="003466F4" w:rsidRDefault="002C7B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C4C" w:rsidRPr="003466F4" w14:paraId="29641FA9" w14:textId="77777777" w:rsidTr="00393597">
        <w:tc>
          <w:tcPr>
            <w:tcW w:w="421" w:type="dxa"/>
            <w:shd w:val="clear" w:color="auto" w:fill="31849B" w:themeFill="accent5" w:themeFillShade="BF"/>
          </w:tcPr>
          <w:p w14:paraId="46C02BDC" w14:textId="77777777" w:rsidR="000C2C4C" w:rsidRPr="003466F4" w:rsidRDefault="000C2C4C" w:rsidP="000C2C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55F5E7A" w14:textId="14D1674B" w:rsidR="000C2C4C" w:rsidRPr="003466F4" w:rsidRDefault="000C2C4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466F4">
              <w:rPr>
                <w:rFonts w:ascii="Arial" w:hAnsi="Arial" w:cs="Arial"/>
                <w:sz w:val="20"/>
                <w:szCs w:val="20"/>
              </w:rPr>
              <w:t xml:space="preserve">In welke opzichten verwacht u zich te kunnen onderscheiden van andere </w:t>
            </w:r>
            <w:r w:rsidR="0071773B">
              <w:rPr>
                <w:rFonts w:ascii="Arial" w:hAnsi="Arial" w:cs="Arial"/>
                <w:sz w:val="20"/>
                <w:szCs w:val="20"/>
              </w:rPr>
              <w:t>aanbieders</w:t>
            </w:r>
            <w:r w:rsidRPr="003466F4">
              <w:rPr>
                <w:rFonts w:ascii="Arial" w:hAnsi="Arial" w:cs="Arial"/>
                <w:sz w:val="20"/>
                <w:szCs w:val="20"/>
              </w:rPr>
              <w:t>?</w:t>
            </w:r>
            <w:r w:rsidR="002C7B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466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58" w:type="dxa"/>
          </w:tcPr>
          <w:p w14:paraId="46B85A11" w14:textId="77777777" w:rsidR="000C2C4C" w:rsidRPr="003466F4" w:rsidRDefault="000C2C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5C31" w:rsidRPr="003466F4" w14:paraId="757190FD" w14:textId="77777777" w:rsidTr="00393597">
        <w:tc>
          <w:tcPr>
            <w:tcW w:w="421" w:type="dxa"/>
            <w:shd w:val="clear" w:color="auto" w:fill="31849B" w:themeFill="accent5" w:themeFillShade="BF"/>
          </w:tcPr>
          <w:p w14:paraId="12FB78CE" w14:textId="77777777" w:rsidR="00FD5C31" w:rsidRPr="003466F4" w:rsidRDefault="00FD5C31" w:rsidP="000C2C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4563720" w14:textId="0AAD83E0" w:rsidR="00FD5C31" w:rsidRPr="003466F4" w:rsidRDefault="00FD5C3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D5C31">
              <w:rPr>
                <w:rFonts w:ascii="Arial" w:hAnsi="Arial" w:cs="Arial"/>
                <w:sz w:val="20"/>
                <w:szCs w:val="20"/>
              </w:rPr>
              <w:t xml:space="preserve">Gemeenten in Nederland staan voor de opgave om verdergaand te standaardiseren en te collectiviseren. Om de integrale </w:t>
            </w:r>
            <w:proofErr w:type="spellStart"/>
            <w:r w:rsidRPr="00FD5C31">
              <w:rPr>
                <w:rFonts w:ascii="Arial" w:hAnsi="Arial" w:cs="Arial"/>
                <w:sz w:val="20"/>
                <w:szCs w:val="20"/>
              </w:rPr>
              <w:t>overheidsbrede</w:t>
            </w:r>
            <w:proofErr w:type="spellEnd"/>
            <w:r w:rsidRPr="00FD5C31">
              <w:rPr>
                <w:rFonts w:ascii="Arial" w:hAnsi="Arial" w:cs="Arial"/>
                <w:sz w:val="20"/>
                <w:szCs w:val="20"/>
              </w:rPr>
              <w:t xml:space="preserve"> dienstverlening aan inwoners en ondernemers te verbeteren, effectiever en efficiënter te werken en de digitale autonomie te versterken. Voorbeelden hiervan zijn Common </w:t>
            </w:r>
            <w:proofErr w:type="spellStart"/>
            <w:r w:rsidRPr="00FD5C31">
              <w:rPr>
                <w:rFonts w:ascii="Arial" w:hAnsi="Arial" w:cs="Arial"/>
                <w:sz w:val="20"/>
                <w:szCs w:val="20"/>
              </w:rPr>
              <w:t>Ground</w:t>
            </w:r>
            <w:proofErr w:type="spellEnd"/>
            <w:r w:rsidRPr="00FD5C31">
              <w:rPr>
                <w:rFonts w:ascii="Arial" w:hAnsi="Arial" w:cs="Arial"/>
                <w:sz w:val="20"/>
                <w:szCs w:val="20"/>
              </w:rPr>
              <w:t xml:space="preserve"> en het </w:t>
            </w:r>
            <w:proofErr w:type="spellStart"/>
            <w:r w:rsidRPr="00FD5C31">
              <w:rPr>
                <w:rFonts w:ascii="Arial" w:hAnsi="Arial" w:cs="Arial"/>
                <w:sz w:val="20"/>
                <w:szCs w:val="20"/>
              </w:rPr>
              <w:t>MijnServices</w:t>
            </w:r>
            <w:proofErr w:type="spellEnd"/>
            <w:r w:rsidRPr="00FD5C31">
              <w:rPr>
                <w:rFonts w:ascii="Arial" w:hAnsi="Arial" w:cs="Arial"/>
                <w:sz w:val="20"/>
                <w:szCs w:val="20"/>
              </w:rPr>
              <w:t xml:space="preserve"> concept. Hoe past u uw applicaties en uw dienstverlening in deze beweging in?</w:t>
            </w:r>
            <w:r w:rsidRPr="00FD5C3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358" w:type="dxa"/>
          </w:tcPr>
          <w:p w14:paraId="0A8D9AA0" w14:textId="77777777" w:rsidR="00FD5C31" w:rsidRPr="003466F4" w:rsidRDefault="00FD5C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162E" w:rsidRPr="003466F4" w14:paraId="5FB7D1B2" w14:textId="77777777" w:rsidTr="00393597">
        <w:tc>
          <w:tcPr>
            <w:tcW w:w="421" w:type="dxa"/>
            <w:shd w:val="clear" w:color="auto" w:fill="31849B" w:themeFill="accent5" w:themeFillShade="BF"/>
          </w:tcPr>
          <w:p w14:paraId="1B8C18D6" w14:textId="77777777" w:rsidR="0002162E" w:rsidRPr="003466F4" w:rsidRDefault="0002162E" w:rsidP="000C2C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8A1933F" w14:textId="6EEE0EDF" w:rsidR="0002162E" w:rsidRPr="003466F4" w:rsidRDefault="0016763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2162E">
              <w:rPr>
                <w:rFonts w:ascii="Arial" w:hAnsi="Arial" w:cs="Arial"/>
                <w:sz w:val="20"/>
                <w:szCs w:val="20"/>
              </w:rPr>
              <w:t xml:space="preserve">elke ontwikkelingen ziet u voor de komende jaren </w:t>
            </w:r>
            <w:r w:rsidR="0071773B" w:rsidRPr="0002162E">
              <w:rPr>
                <w:rFonts w:ascii="Arial" w:hAnsi="Arial" w:cs="Arial"/>
                <w:sz w:val="20"/>
                <w:szCs w:val="20"/>
              </w:rPr>
              <w:t>m.b.t.</w:t>
            </w:r>
            <w:r w:rsidRPr="0002162E">
              <w:rPr>
                <w:rFonts w:ascii="Arial" w:hAnsi="Arial" w:cs="Arial"/>
                <w:sz w:val="20"/>
                <w:szCs w:val="20"/>
              </w:rPr>
              <w:t xml:space="preserve"> financiële systemen voor gemeenten?</w:t>
            </w:r>
          </w:p>
        </w:tc>
        <w:tc>
          <w:tcPr>
            <w:tcW w:w="5358" w:type="dxa"/>
          </w:tcPr>
          <w:p w14:paraId="199AB8FF" w14:textId="77777777" w:rsidR="0002162E" w:rsidRPr="003466F4" w:rsidRDefault="000216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631E" w:rsidRPr="003466F4" w14:paraId="00A422CB" w14:textId="77777777" w:rsidTr="00393597">
        <w:tc>
          <w:tcPr>
            <w:tcW w:w="421" w:type="dxa"/>
            <w:shd w:val="clear" w:color="auto" w:fill="31849B" w:themeFill="accent5" w:themeFillShade="BF"/>
          </w:tcPr>
          <w:p w14:paraId="753FED1B" w14:textId="77777777" w:rsidR="0006631E" w:rsidRPr="003466F4" w:rsidRDefault="0006631E" w:rsidP="000C2C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0782AB5" w14:textId="48CE9320" w:rsidR="0006631E" w:rsidRPr="0002162E" w:rsidRDefault="0016763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Kunt u aangeven wat uw </w:t>
            </w:r>
            <w:r w:rsidRPr="0002162E">
              <w:rPr>
                <w:rFonts w:ascii="Arial" w:hAnsi="Arial" w:cs="Arial"/>
                <w:sz w:val="20"/>
                <w:szCs w:val="20"/>
              </w:rPr>
              <w:t>roadmap</w:t>
            </w:r>
            <w:r>
              <w:rPr>
                <w:rFonts w:ascii="Arial" w:hAnsi="Arial" w:cs="Arial"/>
                <w:sz w:val="20"/>
                <w:szCs w:val="20"/>
              </w:rPr>
              <w:t xml:space="preserve"> is</w:t>
            </w:r>
            <w:r w:rsidRPr="0002162E">
              <w:rPr>
                <w:rFonts w:ascii="Arial" w:hAnsi="Arial" w:cs="Arial"/>
                <w:sz w:val="20"/>
                <w:szCs w:val="20"/>
              </w:rPr>
              <w:t xml:space="preserve"> voor de komende 5 jaar?  </w:t>
            </w:r>
          </w:p>
        </w:tc>
        <w:tc>
          <w:tcPr>
            <w:tcW w:w="5358" w:type="dxa"/>
          </w:tcPr>
          <w:p w14:paraId="0D0B2C03" w14:textId="77777777" w:rsidR="0006631E" w:rsidRPr="003466F4" w:rsidRDefault="000663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4FB" w:rsidRPr="003466F4" w14:paraId="67171CD9" w14:textId="77777777" w:rsidTr="00393597">
        <w:tc>
          <w:tcPr>
            <w:tcW w:w="10173" w:type="dxa"/>
            <w:gridSpan w:val="3"/>
            <w:shd w:val="clear" w:color="auto" w:fill="31849B" w:themeFill="accent5" w:themeFillShade="BF"/>
          </w:tcPr>
          <w:p w14:paraId="3A40E828" w14:textId="631C5C07" w:rsidR="006A54FB" w:rsidRPr="003466F4" w:rsidRDefault="007101BE" w:rsidP="006A54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Functioneel</w:t>
            </w:r>
          </w:p>
        </w:tc>
      </w:tr>
      <w:tr w:rsidR="00E25EAC" w:rsidRPr="003466F4" w14:paraId="148A2ECA" w14:textId="77777777" w:rsidTr="00393597">
        <w:tc>
          <w:tcPr>
            <w:tcW w:w="421" w:type="dxa"/>
            <w:shd w:val="clear" w:color="auto" w:fill="31849B" w:themeFill="accent5" w:themeFillShade="BF"/>
          </w:tcPr>
          <w:p w14:paraId="4B0EB6F0" w14:textId="77777777" w:rsidR="00E25EAC" w:rsidRPr="003466F4" w:rsidRDefault="00E25EAC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0E8D0090" w14:textId="156AA4D4" w:rsidR="00E25EAC" w:rsidRPr="007A75ED" w:rsidRDefault="00040E4E" w:rsidP="00143EC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Welke functionaliteiten raadt u ons aan om uit te vragen en welke vooral niet? </w:t>
            </w:r>
          </w:p>
        </w:tc>
        <w:tc>
          <w:tcPr>
            <w:tcW w:w="5358" w:type="dxa"/>
          </w:tcPr>
          <w:p w14:paraId="525B52F4" w14:textId="77777777" w:rsidR="00E25EAC" w:rsidRPr="003466F4" w:rsidRDefault="00E25EAC" w:rsidP="006A5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4F46" w:rsidRPr="003466F4" w14:paraId="184E07CE" w14:textId="77777777" w:rsidTr="00393597">
        <w:tc>
          <w:tcPr>
            <w:tcW w:w="421" w:type="dxa"/>
            <w:shd w:val="clear" w:color="auto" w:fill="31849B" w:themeFill="accent5" w:themeFillShade="BF"/>
          </w:tcPr>
          <w:p w14:paraId="35B3C5A6" w14:textId="77777777" w:rsidR="00434F46" w:rsidRPr="003466F4" w:rsidRDefault="00434F46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CB24F57" w14:textId="4F05D3F3" w:rsidR="00434F46" w:rsidRPr="007A75ED" w:rsidRDefault="00434F46" w:rsidP="00143EC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A75ED">
              <w:rPr>
                <w:rFonts w:ascii="Arial" w:hAnsi="Arial" w:cs="Arial"/>
                <w:sz w:val="20"/>
                <w:szCs w:val="20"/>
              </w:rPr>
              <w:t>Welke functionaliteit of innovaties zou u adviseren om toekomstbestendigheid en efficiëntie (mogelijk) te verbeteren en te waarborgen?</w:t>
            </w:r>
          </w:p>
        </w:tc>
        <w:tc>
          <w:tcPr>
            <w:tcW w:w="5358" w:type="dxa"/>
          </w:tcPr>
          <w:p w14:paraId="6F9A94DE" w14:textId="77777777" w:rsidR="00434F46" w:rsidRPr="003466F4" w:rsidRDefault="00434F46" w:rsidP="006A5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E95" w:rsidRPr="003466F4" w14:paraId="1B445827" w14:textId="77777777" w:rsidTr="00393597">
        <w:tc>
          <w:tcPr>
            <w:tcW w:w="421" w:type="dxa"/>
            <w:shd w:val="clear" w:color="auto" w:fill="31849B" w:themeFill="accent5" w:themeFillShade="BF"/>
          </w:tcPr>
          <w:p w14:paraId="5E7050C3" w14:textId="77777777" w:rsidR="00C22E95" w:rsidRPr="003466F4" w:rsidRDefault="00C22E95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5D74320" w14:textId="6E6EC802" w:rsidR="00C22E95" w:rsidRPr="007A75ED" w:rsidRDefault="00C22E95" w:rsidP="00143EC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A75ED">
              <w:rPr>
                <w:rFonts w:ascii="Arial" w:hAnsi="Arial" w:cs="Arial"/>
                <w:sz w:val="20"/>
                <w:szCs w:val="20"/>
              </w:rPr>
              <w:t xml:space="preserve">Welke opties zijn beschikbaar in uw applicatie, zijn dit losse </w:t>
            </w:r>
            <w:r>
              <w:rPr>
                <w:rFonts w:ascii="Arial" w:hAnsi="Arial" w:cs="Arial"/>
                <w:sz w:val="20"/>
                <w:szCs w:val="20"/>
              </w:rPr>
              <w:t xml:space="preserve">(optionele) </w:t>
            </w:r>
            <w:r w:rsidRPr="007A75ED">
              <w:rPr>
                <w:rFonts w:ascii="Arial" w:hAnsi="Arial" w:cs="Arial"/>
                <w:sz w:val="20"/>
                <w:szCs w:val="20"/>
              </w:rPr>
              <w:t>modules of geïntegreerd in het basissysteem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  <w:r w:rsidRPr="007A75E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58" w:type="dxa"/>
          </w:tcPr>
          <w:p w14:paraId="7E36E6E2" w14:textId="77777777" w:rsidR="00C22E95" w:rsidRPr="003466F4" w:rsidRDefault="00C22E95" w:rsidP="006A5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8F7" w:rsidRPr="003466F4" w14:paraId="1938FE8A" w14:textId="77777777" w:rsidTr="00393597">
        <w:tc>
          <w:tcPr>
            <w:tcW w:w="421" w:type="dxa"/>
            <w:shd w:val="clear" w:color="auto" w:fill="31849B" w:themeFill="accent5" w:themeFillShade="BF"/>
          </w:tcPr>
          <w:p w14:paraId="268F989B" w14:textId="77777777" w:rsidR="00EA18F7" w:rsidRPr="003466F4" w:rsidRDefault="00EA18F7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DDE3511" w14:textId="6427419D" w:rsidR="00EA18F7" w:rsidRPr="007A75ED" w:rsidRDefault="00EA18F7" w:rsidP="00143EC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Maakt uw applicatie gebruik van AI? Zo ja, </w:t>
            </w:r>
            <w:r w:rsidRPr="007A75ED">
              <w:rPr>
                <w:rFonts w:ascii="Arial" w:hAnsi="Arial" w:cs="Arial"/>
                <w:sz w:val="20"/>
                <w:szCs w:val="20"/>
              </w:rPr>
              <w:t>voor welke processen wordt AI toegepast?</w:t>
            </w:r>
            <w:r w:rsidR="003B0D8D">
              <w:rPr>
                <w:rFonts w:ascii="Arial" w:hAnsi="Arial" w:cs="Arial"/>
                <w:sz w:val="20"/>
                <w:szCs w:val="20"/>
              </w:rPr>
              <w:t xml:space="preserve"> En hoe borgt u de AI-</w:t>
            </w:r>
            <w:proofErr w:type="spellStart"/>
            <w:r w:rsidR="003B0D8D">
              <w:rPr>
                <w:rFonts w:ascii="Arial" w:hAnsi="Arial" w:cs="Arial"/>
                <w:sz w:val="20"/>
                <w:szCs w:val="20"/>
              </w:rPr>
              <w:t>compliancy</w:t>
            </w:r>
            <w:proofErr w:type="spellEnd"/>
            <w:r w:rsidR="003B0D8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358" w:type="dxa"/>
          </w:tcPr>
          <w:p w14:paraId="00A6C750" w14:textId="77777777" w:rsidR="00EA18F7" w:rsidRPr="003466F4" w:rsidRDefault="00EA18F7" w:rsidP="006A5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E95" w:rsidRPr="003466F4" w14:paraId="265B5B16" w14:textId="77777777" w:rsidTr="00393597">
        <w:tc>
          <w:tcPr>
            <w:tcW w:w="421" w:type="dxa"/>
            <w:shd w:val="clear" w:color="auto" w:fill="31849B" w:themeFill="accent5" w:themeFillShade="BF"/>
          </w:tcPr>
          <w:p w14:paraId="086B1048" w14:textId="77777777" w:rsidR="00C22E95" w:rsidRPr="003466F4" w:rsidRDefault="00C22E95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0E5C4984" w14:textId="73A56999" w:rsidR="00C22E95" w:rsidRPr="007A75ED" w:rsidRDefault="00EA18F7" w:rsidP="00143EC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A75ED">
              <w:rPr>
                <w:rFonts w:ascii="Arial" w:hAnsi="Arial" w:cs="Arial"/>
                <w:sz w:val="20"/>
                <w:szCs w:val="20"/>
              </w:rPr>
              <w:t>Over welke API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A75ED">
              <w:rPr>
                <w:rFonts w:ascii="Arial" w:hAnsi="Arial" w:cs="Arial"/>
                <w:sz w:val="20"/>
                <w:szCs w:val="20"/>
              </w:rPr>
              <w:t xml:space="preserve">koppelingen beschikt uw </w:t>
            </w:r>
            <w:r>
              <w:rPr>
                <w:rFonts w:ascii="Arial" w:hAnsi="Arial" w:cs="Arial"/>
                <w:sz w:val="20"/>
                <w:szCs w:val="20"/>
              </w:rPr>
              <w:t>applicatie</w:t>
            </w:r>
            <w:r w:rsidRPr="007A75ED">
              <w:rPr>
                <w:rFonts w:ascii="Arial" w:hAnsi="Arial" w:cs="Arial"/>
                <w:sz w:val="20"/>
                <w:szCs w:val="20"/>
              </w:rPr>
              <w:t xml:space="preserve">?  </w:t>
            </w:r>
          </w:p>
        </w:tc>
        <w:tc>
          <w:tcPr>
            <w:tcW w:w="5358" w:type="dxa"/>
          </w:tcPr>
          <w:p w14:paraId="057CF8A4" w14:textId="77777777" w:rsidR="00C22E95" w:rsidRPr="003466F4" w:rsidRDefault="00C22E95" w:rsidP="006A5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18F7" w:rsidRPr="003466F4" w14:paraId="2B0B3A5E" w14:textId="77777777" w:rsidTr="00393597">
        <w:tc>
          <w:tcPr>
            <w:tcW w:w="421" w:type="dxa"/>
            <w:shd w:val="clear" w:color="auto" w:fill="31849B" w:themeFill="accent5" w:themeFillShade="BF"/>
          </w:tcPr>
          <w:p w14:paraId="605E0B15" w14:textId="77777777" w:rsidR="00EA18F7" w:rsidRPr="003466F4" w:rsidRDefault="00EA18F7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2DC09EF" w14:textId="154B0731" w:rsidR="00EA18F7" w:rsidRPr="007A75ED" w:rsidRDefault="00EA18F7" w:rsidP="00143EC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A75ED">
              <w:rPr>
                <w:rFonts w:ascii="Arial" w:hAnsi="Arial" w:cs="Arial"/>
                <w:sz w:val="20"/>
                <w:szCs w:val="20"/>
              </w:rPr>
              <w:t xml:space="preserve">Is het mogelijk om </w:t>
            </w:r>
            <w:proofErr w:type="spellStart"/>
            <w:r w:rsidRPr="007A75ED">
              <w:rPr>
                <w:rFonts w:ascii="Arial" w:hAnsi="Arial" w:cs="Arial"/>
                <w:sz w:val="20"/>
                <w:szCs w:val="20"/>
              </w:rPr>
              <w:t>bi-directioneel</w:t>
            </w:r>
            <w:proofErr w:type="spellEnd"/>
            <w:r w:rsidRPr="007A75ED">
              <w:rPr>
                <w:rFonts w:ascii="Arial" w:hAnsi="Arial" w:cs="Arial"/>
                <w:sz w:val="20"/>
                <w:szCs w:val="20"/>
              </w:rPr>
              <w:t xml:space="preserve"> bestandsuitwisseling te realiseren met </w:t>
            </w:r>
            <w:r w:rsidR="00C002E9">
              <w:rPr>
                <w:rFonts w:ascii="Arial" w:hAnsi="Arial" w:cs="Arial"/>
                <w:sz w:val="20"/>
                <w:szCs w:val="20"/>
              </w:rPr>
              <w:t xml:space="preserve">oude </w:t>
            </w:r>
            <w:r w:rsidRPr="007A75ED">
              <w:rPr>
                <w:rFonts w:ascii="Arial" w:hAnsi="Arial" w:cs="Arial"/>
                <w:sz w:val="20"/>
                <w:szCs w:val="20"/>
              </w:rPr>
              <w:t xml:space="preserve"> applicaties</w:t>
            </w:r>
            <w:r w:rsidR="00C002E9">
              <w:rPr>
                <w:rFonts w:ascii="Arial" w:hAnsi="Arial" w:cs="Arial"/>
                <w:sz w:val="20"/>
                <w:szCs w:val="20"/>
              </w:rPr>
              <w:t xml:space="preserve"> die geen API-koppelingen kunnen faciliteren</w:t>
            </w:r>
            <w:r w:rsidRPr="007A75ED">
              <w:rPr>
                <w:rFonts w:ascii="Arial" w:hAnsi="Arial" w:cs="Arial"/>
                <w:sz w:val="20"/>
                <w:szCs w:val="20"/>
              </w:rPr>
              <w:t xml:space="preserve">? Zo ja, welke zijn dat dan?  </w:t>
            </w:r>
          </w:p>
        </w:tc>
        <w:tc>
          <w:tcPr>
            <w:tcW w:w="5358" w:type="dxa"/>
          </w:tcPr>
          <w:p w14:paraId="1E75DF7B" w14:textId="77777777" w:rsidR="00EA18F7" w:rsidRPr="003466F4" w:rsidRDefault="00EA18F7" w:rsidP="006A5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3F77" w:rsidRPr="003466F4" w14:paraId="11EC6C9E" w14:textId="77777777" w:rsidTr="00393597">
        <w:tc>
          <w:tcPr>
            <w:tcW w:w="421" w:type="dxa"/>
            <w:shd w:val="clear" w:color="auto" w:fill="31849B" w:themeFill="accent5" w:themeFillShade="BF"/>
          </w:tcPr>
          <w:p w14:paraId="6E1C23A8" w14:textId="77777777" w:rsidR="003D3F77" w:rsidRPr="003466F4" w:rsidRDefault="003D3F77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890D4B9" w14:textId="4CE3119D" w:rsidR="003D3F77" w:rsidRPr="007A75ED" w:rsidRDefault="003D3F77" w:rsidP="00143EC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A75ED">
              <w:rPr>
                <w:rFonts w:ascii="Arial" w:hAnsi="Arial" w:cs="Arial"/>
                <w:sz w:val="20"/>
                <w:szCs w:val="20"/>
              </w:rPr>
              <w:t>Welke type inkoop- en goedkeuringsprocessen ondersteunt u, denk aan verplichtingen administratie</w:t>
            </w:r>
            <w:r w:rsidR="009C6E8B">
              <w:rPr>
                <w:rFonts w:ascii="Arial" w:hAnsi="Arial" w:cs="Arial"/>
                <w:sz w:val="20"/>
                <w:szCs w:val="20"/>
              </w:rPr>
              <w:t xml:space="preserve"> en</w:t>
            </w:r>
            <w:r w:rsidRPr="007A75ED">
              <w:rPr>
                <w:rFonts w:ascii="Arial" w:hAnsi="Arial" w:cs="Arial"/>
                <w:sz w:val="20"/>
                <w:szCs w:val="20"/>
              </w:rPr>
              <w:t xml:space="preserve"> P2P</w:t>
            </w:r>
            <w:r w:rsidR="009C6E8B">
              <w:rPr>
                <w:rFonts w:ascii="Arial" w:hAnsi="Arial" w:cs="Arial"/>
                <w:sz w:val="20"/>
                <w:szCs w:val="20"/>
              </w:rPr>
              <w:t>?</w:t>
            </w:r>
            <w:r w:rsidRPr="007A75E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Kunt u </w:t>
            </w:r>
            <w:r w:rsidR="009C6E8B">
              <w:rPr>
                <w:rFonts w:ascii="Arial" w:hAnsi="Arial" w:cs="Arial"/>
                <w:sz w:val="20"/>
                <w:szCs w:val="20"/>
              </w:rPr>
              <w:t xml:space="preserve">een korte </w:t>
            </w:r>
            <w:r w:rsidRPr="007A75ED">
              <w:rPr>
                <w:rFonts w:ascii="Arial" w:hAnsi="Arial" w:cs="Arial"/>
                <w:sz w:val="20"/>
                <w:szCs w:val="20"/>
              </w:rPr>
              <w:t>uitleg</w:t>
            </w:r>
            <w:r w:rsidR="009C6E8B">
              <w:rPr>
                <w:rFonts w:ascii="Arial" w:hAnsi="Arial" w:cs="Arial"/>
                <w:sz w:val="20"/>
                <w:szCs w:val="20"/>
              </w:rPr>
              <w:t xml:space="preserve"> geven van die processen?</w:t>
            </w:r>
          </w:p>
        </w:tc>
        <w:tc>
          <w:tcPr>
            <w:tcW w:w="5358" w:type="dxa"/>
          </w:tcPr>
          <w:p w14:paraId="773D9E3C" w14:textId="77777777" w:rsidR="003D3F77" w:rsidRPr="003466F4" w:rsidRDefault="003D3F77" w:rsidP="006A5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4FB" w:rsidRPr="003466F4" w14:paraId="041A2AA9" w14:textId="77777777" w:rsidTr="00393597">
        <w:tc>
          <w:tcPr>
            <w:tcW w:w="421" w:type="dxa"/>
            <w:shd w:val="clear" w:color="auto" w:fill="31849B" w:themeFill="accent5" w:themeFillShade="BF"/>
          </w:tcPr>
          <w:p w14:paraId="7CBA9442" w14:textId="77777777" w:rsidR="006A54FB" w:rsidRPr="003466F4" w:rsidRDefault="006A54FB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CD6A99B" w14:textId="6768D1D0" w:rsidR="006A54FB" w:rsidRPr="007A75ED" w:rsidRDefault="00E27A34" w:rsidP="006A54F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A75ED">
              <w:rPr>
                <w:rFonts w:ascii="Arial" w:hAnsi="Arial" w:cs="Arial"/>
                <w:sz w:val="20"/>
                <w:szCs w:val="20"/>
              </w:rPr>
              <w:t xml:space="preserve">Welke processen komt u tegen bij implementaties </w:t>
            </w:r>
            <w:r>
              <w:rPr>
                <w:rFonts w:ascii="Arial" w:hAnsi="Arial" w:cs="Arial"/>
                <w:sz w:val="20"/>
                <w:szCs w:val="20"/>
              </w:rPr>
              <w:t>bij</w:t>
            </w:r>
            <w:r w:rsidRPr="007A75ED">
              <w:rPr>
                <w:rFonts w:ascii="Arial" w:hAnsi="Arial" w:cs="Arial"/>
                <w:sz w:val="20"/>
                <w:szCs w:val="20"/>
              </w:rPr>
              <w:t xml:space="preserve"> gemeente die soms of regelmatig opnieuw moeten worden ingericht omdat</w:t>
            </w:r>
            <w:r w:rsidR="007A0A79">
              <w:rPr>
                <w:rFonts w:ascii="Arial" w:hAnsi="Arial" w:cs="Arial"/>
                <w:sz w:val="20"/>
                <w:szCs w:val="20"/>
              </w:rPr>
              <w:t xml:space="preserve"> huidige</w:t>
            </w:r>
            <w:r w:rsidRPr="007A75ED">
              <w:rPr>
                <w:rFonts w:ascii="Arial" w:hAnsi="Arial" w:cs="Arial"/>
                <w:sz w:val="20"/>
                <w:szCs w:val="20"/>
              </w:rPr>
              <w:t xml:space="preserve"> processen niet optimaal werken of niet </w:t>
            </w:r>
            <w:r w:rsidR="00F43B75">
              <w:rPr>
                <w:rFonts w:ascii="Arial" w:hAnsi="Arial" w:cs="Arial"/>
                <w:sz w:val="20"/>
                <w:szCs w:val="20"/>
              </w:rPr>
              <w:t xml:space="preserve">zonder meer </w:t>
            </w:r>
            <w:r w:rsidRPr="007A75ED">
              <w:rPr>
                <w:rFonts w:ascii="Arial" w:hAnsi="Arial" w:cs="Arial"/>
                <w:sz w:val="20"/>
                <w:szCs w:val="20"/>
              </w:rPr>
              <w:t>in uw applicatie inge</w:t>
            </w:r>
            <w:r w:rsidR="00F43B75">
              <w:rPr>
                <w:rFonts w:ascii="Arial" w:hAnsi="Arial" w:cs="Arial"/>
                <w:sz w:val="20"/>
                <w:szCs w:val="20"/>
              </w:rPr>
              <w:t xml:space="preserve">richt </w:t>
            </w:r>
            <w:r w:rsidRPr="007A75ED">
              <w:rPr>
                <w:rFonts w:ascii="Arial" w:hAnsi="Arial" w:cs="Arial"/>
                <w:sz w:val="20"/>
                <w:szCs w:val="20"/>
              </w:rPr>
              <w:t>kunnen worden? Graag met uitleg.</w:t>
            </w:r>
          </w:p>
        </w:tc>
        <w:tc>
          <w:tcPr>
            <w:tcW w:w="5358" w:type="dxa"/>
          </w:tcPr>
          <w:p w14:paraId="72355C13" w14:textId="77777777" w:rsidR="006A54FB" w:rsidRPr="003466F4" w:rsidRDefault="006A54FB" w:rsidP="006A5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A34" w:rsidRPr="003466F4" w14:paraId="49C1D7EC" w14:textId="77777777" w:rsidTr="00393597">
        <w:tc>
          <w:tcPr>
            <w:tcW w:w="421" w:type="dxa"/>
            <w:shd w:val="clear" w:color="auto" w:fill="31849B" w:themeFill="accent5" w:themeFillShade="BF"/>
          </w:tcPr>
          <w:p w14:paraId="12E0A3A7" w14:textId="77777777" w:rsidR="00E27A34" w:rsidRPr="003466F4" w:rsidRDefault="00E27A34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EF30872" w14:textId="5E12CAB6" w:rsidR="00E27A34" w:rsidRPr="007A75ED" w:rsidRDefault="00155EA1" w:rsidP="006A54F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A75ED">
              <w:rPr>
                <w:rFonts w:ascii="Arial" w:hAnsi="Arial" w:cs="Arial"/>
                <w:sz w:val="20"/>
                <w:szCs w:val="20"/>
              </w:rPr>
              <w:t>Raad u aan om</w:t>
            </w:r>
            <w:r w:rsidR="00C123F8">
              <w:rPr>
                <w:rFonts w:ascii="Arial" w:hAnsi="Arial" w:cs="Arial"/>
                <w:sz w:val="20"/>
                <w:szCs w:val="20"/>
              </w:rPr>
              <w:t xml:space="preserve"> gezien uw ervaringen met implementaties,</w:t>
            </w:r>
            <w:r w:rsidRPr="007A75ED">
              <w:rPr>
                <w:rFonts w:ascii="Arial" w:hAnsi="Arial" w:cs="Arial"/>
                <w:sz w:val="20"/>
                <w:szCs w:val="20"/>
              </w:rPr>
              <w:t xml:space="preserve"> eerst processen te optimaliseren of nieuwe in te voeren</w:t>
            </w:r>
            <w:r w:rsidR="00C123F8">
              <w:rPr>
                <w:rFonts w:ascii="Arial" w:hAnsi="Arial" w:cs="Arial"/>
                <w:sz w:val="20"/>
                <w:szCs w:val="20"/>
              </w:rPr>
              <w:t>,</w:t>
            </w:r>
            <w:r w:rsidRPr="007A75ED">
              <w:rPr>
                <w:rFonts w:ascii="Arial" w:hAnsi="Arial" w:cs="Arial"/>
                <w:sz w:val="20"/>
                <w:szCs w:val="20"/>
              </w:rPr>
              <w:t xml:space="preserve"> v</w:t>
            </w:r>
            <w:r>
              <w:rPr>
                <w:rFonts w:ascii="Arial" w:hAnsi="Arial" w:cs="Arial"/>
                <w:sz w:val="20"/>
                <w:szCs w:val="20"/>
              </w:rPr>
              <w:t>óó</w:t>
            </w:r>
            <w:r w:rsidRPr="007A75ED">
              <w:rPr>
                <w:rFonts w:ascii="Arial" w:hAnsi="Arial" w:cs="Arial"/>
                <w:sz w:val="20"/>
                <w:szCs w:val="20"/>
              </w:rPr>
              <w:t xml:space="preserve">r de implementatie, tijdens of </w:t>
            </w:r>
            <w:r>
              <w:rPr>
                <w:rFonts w:ascii="Arial" w:hAnsi="Arial" w:cs="Arial"/>
                <w:sz w:val="20"/>
                <w:szCs w:val="20"/>
              </w:rPr>
              <w:t>er</w:t>
            </w:r>
            <w:r w:rsidRPr="007A75ED">
              <w:rPr>
                <w:rFonts w:ascii="Arial" w:hAnsi="Arial" w:cs="Arial"/>
                <w:sz w:val="20"/>
                <w:szCs w:val="20"/>
              </w:rPr>
              <w:t>na? Graag</w:t>
            </w:r>
            <w:r w:rsidR="00C22E95">
              <w:rPr>
                <w:rFonts w:ascii="Arial" w:hAnsi="Arial" w:cs="Arial"/>
                <w:sz w:val="20"/>
                <w:szCs w:val="20"/>
              </w:rPr>
              <w:t xml:space="preserve"> met uw </w:t>
            </w:r>
            <w:r w:rsidRPr="007A75ED">
              <w:rPr>
                <w:rFonts w:ascii="Arial" w:hAnsi="Arial" w:cs="Arial"/>
                <w:sz w:val="20"/>
                <w:szCs w:val="20"/>
              </w:rPr>
              <w:t>argumente</w:t>
            </w:r>
            <w:r w:rsidR="00C22E95">
              <w:rPr>
                <w:rFonts w:ascii="Arial" w:hAnsi="Arial" w:cs="Arial"/>
                <w:sz w:val="20"/>
                <w:szCs w:val="20"/>
              </w:rPr>
              <w:t xml:space="preserve">n beantwoorden. </w:t>
            </w:r>
          </w:p>
        </w:tc>
        <w:tc>
          <w:tcPr>
            <w:tcW w:w="5358" w:type="dxa"/>
          </w:tcPr>
          <w:p w14:paraId="5C97E1E4" w14:textId="77777777" w:rsidR="00E27A34" w:rsidRPr="003466F4" w:rsidRDefault="00E27A34" w:rsidP="006A5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4FB" w:rsidRPr="003466F4" w14:paraId="007B5F09" w14:textId="77777777" w:rsidTr="00393597">
        <w:tc>
          <w:tcPr>
            <w:tcW w:w="10173" w:type="dxa"/>
            <w:gridSpan w:val="3"/>
            <w:shd w:val="clear" w:color="auto" w:fill="31849B" w:themeFill="accent5" w:themeFillShade="BF"/>
          </w:tcPr>
          <w:p w14:paraId="6EA30ECA" w14:textId="0B909137" w:rsidR="006A54FB" w:rsidRPr="003466F4" w:rsidRDefault="006A54FB" w:rsidP="006A54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6F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 aanbesteding</w:t>
            </w:r>
            <w:r w:rsidR="009E194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en implementatie</w:t>
            </w:r>
          </w:p>
        </w:tc>
      </w:tr>
      <w:tr w:rsidR="0053078D" w:rsidRPr="003466F4" w14:paraId="1A5DCDBE" w14:textId="77777777" w:rsidTr="00393597">
        <w:tc>
          <w:tcPr>
            <w:tcW w:w="421" w:type="dxa"/>
            <w:shd w:val="clear" w:color="auto" w:fill="31849B" w:themeFill="accent5" w:themeFillShade="BF"/>
          </w:tcPr>
          <w:p w14:paraId="7D267DEB" w14:textId="77777777" w:rsidR="0053078D" w:rsidRPr="003466F4" w:rsidRDefault="0053078D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8B99290" w14:textId="45BF6C2C" w:rsidR="0053078D" w:rsidRPr="003466F4" w:rsidRDefault="00150063" w:rsidP="00143EC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466F4">
              <w:rPr>
                <w:rFonts w:ascii="Arial" w:hAnsi="Arial" w:cs="Arial"/>
                <w:sz w:val="20"/>
                <w:szCs w:val="20"/>
              </w:rPr>
              <w:t>Indien u met derden inschrijft, welk deel van de opdracht overweegt u dan aan die derden uit te besteden?</w:t>
            </w:r>
          </w:p>
        </w:tc>
        <w:tc>
          <w:tcPr>
            <w:tcW w:w="5358" w:type="dxa"/>
          </w:tcPr>
          <w:p w14:paraId="12387143" w14:textId="77777777" w:rsidR="0053078D" w:rsidRPr="003466F4" w:rsidRDefault="0053078D" w:rsidP="006A5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1940" w:rsidRPr="003466F4" w14:paraId="431F4085" w14:textId="77777777" w:rsidTr="00393597">
        <w:tc>
          <w:tcPr>
            <w:tcW w:w="421" w:type="dxa"/>
            <w:shd w:val="clear" w:color="auto" w:fill="31849B" w:themeFill="accent5" w:themeFillShade="BF"/>
          </w:tcPr>
          <w:p w14:paraId="443433F9" w14:textId="77777777" w:rsidR="009E1940" w:rsidRPr="003466F4" w:rsidRDefault="009E1940" w:rsidP="009E1940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1BA9D71" w14:textId="3BA8EC7E" w:rsidR="009E1940" w:rsidRPr="003466F4" w:rsidRDefault="009E1940" w:rsidP="009E1940">
            <w:pPr>
              <w:spacing w:after="16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2162E">
              <w:rPr>
                <w:rFonts w:ascii="Arial" w:hAnsi="Arial" w:cs="Arial"/>
                <w:sz w:val="20"/>
                <w:szCs w:val="20"/>
              </w:rPr>
              <w:t xml:space="preserve">Is uw </w:t>
            </w:r>
            <w:r w:rsidR="00432562">
              <w:rPr>
                <w:rFonts w:ascii="Arial" w:hAnsi="Arial" w:cs="Arial"/>
                <w:sz w:val="20"/>
                <w:szCs w:val="20"/>
              </w:rPr>
              <w:t>onderneming</w:t>
            </w:r>
            <w:r w:rsidRPr="0002162E">
              <w:rPr>
                <w:rFonts w:ascii="Arial" w:hAnsi="Arial" w:cs="Arial"/>
                <w:sz w:val="20"/>
                <w:szCs w:val="20"/>
              </w:rPr>
              <w:t xml:space="preserve"> in staat om tijdens de implementatie en/of beheerfase beheeractiviteiten van de gemeente over te nemen, zo ja welke mogelijkheden zijn er?</w:t>
            </w:r>
          </w:p>
        </w:tc>
        <w:tc>
          <w:tcPr>
            <w:tcW w:w="5358" w:type="dxa"/>
          </w:tcPr>
          <w:p w14:paraId="0F36C48E" w14:textId="77777777" w:rsidR="009E1940" w:rsidRPr="003466F4" w:rsidRDefault="009E1940" w:rsidP="009E19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1940" w:rsidRPr="003466F4" w14:paraId="174A8D29" w14:textId="77777777" w:rsidTr="00393597">
        <w:tc>
          <w:tcPr>
            <w:tcW w:w="421" w:type="dxa"/>
            <w:shd w:val="clear" w:color="auto" w:fill="31849B" w:themeFill="accent5" w:themeFillShade="BF"/>
          </w:tcPr>
          <w:p w14:paraId="2F791112" w14:textId="77777777" w:rsidR="009E1940" w:rsidRPr="003466F4" w:rsidRDefault="009E1940" w:rsidP="009E1940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290B52E" w14:textId="55A4B9D5" w:rsidR="009E1940" w:rsidRPr="0002162E" w:rsidRDefault="009E1940" w:rsidP="009E1940">
            <w:pPr>
              <w:spacing w:after="16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466F4">
              <w:rPr>
                <w:rFonts w:ascii="Arial" w:hAnsi="Arial" w:cs="Arial"/>
                <w:sz w:val="20"/>
                <w:szCs w:val="20"/>
              </w:rPr>
              <w:t xml:space="preserve">Welke mogelijke tips heeft u voor </w:t>
            </w:r>
            <w:r w:rsidR="00432562">
              <w:rPr>
                <w:rFonts w:ascii="Arial" w:hAnsi="Arial" w:cs="Arial"/>
                <w:sz w:val="20"/>
                <w:szCs w:val="20"/>
              </w:rPr>
              <w:t>de g</w:t>
            </w:r>
            <w:r>
              <w:rPr>
                <w:rFonts w:ascii="Arial" w:hAnsi="Arial" w:cs="Arial"/>
                <w:sz w:val="20"/>
                <w:szCs w:val="20"/>
              </w:rPr>
              <w:t>emeente Barneveld</w:t>
            </w:r>
            <w:r w:rsidRPr="003466F4">
              <w:rPr>
                <w:rFonts w:ascii="Arial" w:hAnsi="Arial" w:cs="Arial"/>
                <w:sz w:val="20"/>
                <w:szCs w:val="20"/>
              </w:rPr>
              <w:t xml:space="preserve"> naar aanleiding van uw ervaringen met aanbestedingen en het opstellen van aanbestedingsstukken?</w:t>
            </w:r>
            <w:r w:rsidR="00F9730C">
              <w:rPr>
                <w:rFonts w:ascii="Arial" w:hAnsi="Arial" w:cs="Arial"/>
                <w:sz w:val="20"/>
                <w:szCs w:val="20"/>
              </w:rPr>
              <w:t xml:space="preserve"> En wat raadt u ons aan om vooral wel en niet op te nemen in de </w:t>
            </w:r>
            <w:r w:rsidR="006245A2">
              <w:rPr>
                <w:rFonts w:ascii="Arial" w:hAnsi="Arial" w:cs="Arial"/>
                <w:sz w:val="20"/>
                <w:szCs w:val="20"/>
              </w:rPr>
              <w:t>aanbeste</w:t>
            </w:r>
            <w:r w:rsidR="00785991">
              <w:rPr>
                <w:rFonts w:ascii="Arial" w:hAnsi="Arial" w:cs="Arial"/>
                <w:sz w:val="20"/>
                <w:szCs w:val="20"/>
              </w:rPr>
              <w:t>dingsdocumenten</w:t>
            </w:r>
            <w:r w:rsidR="00EA3B86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="00EA3B86">
              <w:rPr>
                <w:rFonts w:ascii="Arial" w:hAnsi="Arial" w:cs="Arial"/>
                <w:sz w:val="20"/>
                <w:szCs w:val="20"/>
              </w:rPr>
              <w:t>PvE</w:t>
            </w:r>
            <w:proofErr w:type="spellEnd"/>
            <w:r w:rsidR="00385301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358" w:type="dxa"/>
          </w:tcPr>
          <w:p w14:paraId="14839728" w14:textId="77777777" w:rsidR="009E1940" w:rsidRPr="003466F4" w:rsidRDefault="009E1940" w:rsidP="009E19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1940" w:rsidRPr="003466F4" w14:paraId="6B1D2FBC" w14:textId="77777777" w:rsidTr="00393597">
        <w:trPr>
          <w:trHeight w:val="1063"/>
        </w:trPr>
        <w:tc>
          <w:tcPr>
            <w:tcW w:w="421" w:type="dxa"/>
            <w:shd w:val="clear" w:color="auto" w:fill="31849B" w:themeFill="accent5" w:themeFillShade="BF"/>
          </w:tcPr>
          <w:p w14:paraId="20FB0C5B" w14:textId="77777777" w:rsidR="009E1940" w:rsidRPr="003466F4" w:rsidRDefault="009E1940" w:rsidP="009E1940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A15B0F6" w14:textId="2E078157" w:rsidR="009E1940" w:rsidRPr="003466F4" w:rsidRDefault="009E1940" w:rsidP="009E1940">
            <w:pPr>
              <w:spacing w:after="16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466F4">
              <w:rPr>
                <w:rFonts w:ascii="Arial" w:hAnsi="Arial" w:cs="Arial"/>
                <w:sz w:val="20"/>
                <w:szCs w:val="20"/>
              </w:rPr>
              <w:t xml:space="preserve">Zou u voornemens zijn om deel te nemen aan een aanbesteding van </w:t>
            </w:r>
            <w:r w:rsidR="00432562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emeente Barneveld voor de vervanging van het financiële systeem?</w:t>
            </w:r>
            <w:r w:rsidRPr="003466F4">
              <w:rPr>
                <w:rFonts w:ascii="Arial" w:hAnsi="Arial" w:cs="Arial"/>
                <w:sz w:val="20"/>
                <w:szCs w:val="20"/>
              </w:rPr>
              <w:t xml:space="preserve"> Licht dit desgewenst toe.</w:t>
            </w:r>
          </w:p>
        </w:tc>
        <w:tc>
          <w:tcPr>
            <w:tcW w:w="5358" w:type="dxa"/>
          </w:tcPr>
          <w:p w14:paraId="0D32A629" w14:textId="77777777" w:rsidR="009E1940" w:rsidRPr="003466F4" w:rsidRDefault="009E1940" w:rsidP="009E19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436E" w:rsidRPr="003466F4" w14:paraId="4340C042" w14:textId="77777777" w:rsidTr="00393597">
        <w:tc>
          <w:tcPr>
            <w:tcW w:w="421" w:type="dxa"/>
            <w:shd w:val="clear" w:color="auto" w:fill="31849B" w:themeFill="accent5" w:themeFillShade="BF"/>
          </w:tcPr>
          <w:p w14:paraId="148C17B8" w14:textId="77777777" w:rsidR="00B0436E" w:rsidRPr="003466F4" w:rsidRDefault="00B0436E" w:rsidP="009E1940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D76A151" w14:textId="3410A472" w:rsidR="00B0436E" w:rsidRPr="00160B6B" w:rsidRDefault="00AC16F1" w:rsidP="009E1940">
            <w:pPr>
              <w:spacing w:after="16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B0436E" w:rsidRPr="0002162E">
              <w:rPr>
                <w:rFonts w:ascii="Arial" w:hAnsi="Arial" w:cs="Arial"/>
                <w:sz w:val="20"/>
                <w:szCs w:val="20"/>
              </w:rPr>
              <w:t xml:space="preserve">itgaande van een definitieve gunning rond </w:t>
            </w:r>
            <w:r w:rsidR="005C1979">
              <w:rPr>
                <w:rFonts w:ascii="Arial" w:hAnsi="Arial" w:cs="Arial"/>
                <w:sz w:val="20"/>
                <w:szCs w:val="20"/>
              </w:rPr>
              <w:t>maart</w:t>
            </w:r>
            <w:r w:rsidR="00B0436E" w:rsidRPr="0002162E">
              <w:rPr>
                <w:rFonts w:ascii="Arial" w:hAnsi="Arial" w:cs="Arial"/>
                <w:sz w:val="20"/>
                <w:szCs w:val="20"/>
              </w:rPr>
              <w:t xml:space="preserve"> 2027</w:t>
            </w:r>
            <w:r w:rsidR="00430094">
              <w:rPr>
                <w:rFonts w:ascii="Arial" w:hAnsi="Arial" w:cs="Arial"/>
                <w:sz w:val="20"/>
                <w:szCs w:val="20"/>
              </w:rPr>
              <w:t>,</w:t>
            </w:r>
            <w:r w:rsidR="00B0436E" w:rsidRPr="0002162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wanneer kunt u dan s</w:t>
            </w:r>
            <w:r w:rsidR="00B0436E" w:rsidRPr="0002162E">
              <w:rPr>
                <w:rFonts w:ascii="Arial" w:hAnsi="Arial" w:cs="Arial"/>
                <w:sz w:val="20"/>
                <w:szCs w:val="20"/>
              </w:rPr>
              <w:t>tarten met de implementatie</w:t>
            </w:r>
            <w:r w:rsidR="00C57983">
              <w:rPr>
                <w:rFonts w:ascii="Arial" w:hAnsi="Arial" w:cs="Arial"/>
                <w:sz w:val="20"/>
                <w:szCs w:val="20"/>
              </w:rPr>
              <w:t xml:space="preserve"> in Barneveld</w:t>
            </w:r>
            <w:r w:rsidR="00B0436E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358" w:type="dxa"/>
          </w:tcPr>
          <w:p w14:paraId="2B179876" w14:textId="77777777" w:rsidR="00B0436E" w:rsidRPr="003466F4" w:rsidRDefault="00B0436E" w:rsidP="009E19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392" w:rsidRPr="003466F4" w14:paraId="57C7B55F" w14:textId="77777777" w:rsidTr="00393597">
        <w:tc>
          <w:tcPr>
            <w:tcW w:w="421" w:type="dxa"/>
            <w:shd w:val="clear" w:color="auto" w:fill="31849B" w:themeFill="accent5" w:themeFillShade="BF"/>
          </w:tcPr>
          <w:p w14:paraId="5486342C" w14:textId="77777777" w:rsidR="00D30392" w:rsidRPr="003466F4" w:rsidRDefault="00D30392" w:rsidP="009E1940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B8C57FF" w14:textId="56C44404" w:rsidR="00D30392" w:rsidRDefault="00AF470A" w:rsidP="009E1940">
            <w:pPr>
              <w:spacing w:after="16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Wat waren de doorlooptijden bij de laatste 5 gemeenten die u heeft gerealiseerd bij het implementeren?  </w:t>
            </w:r>
          </w:p>
        </w:tc>
        <w:tc>
          <w:tcPr>
            <w:tcW w:w="5358" w:type="dxa"/>
          </w:tcPr>
          <w:p w14:paraId="1218AD94" w14:textId="77777777" w:rsidR="00D30392" w:rsidRPr="003466F4" w:rsidRDefault="00D30392" w:rsidP="009E19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4DA" w:rsidRPr="003466F4" w14:paraId="491E0027" w14:textId="77777777" w:rsidTr="00393597">
        <w:tc>
          <w:tcPr>
            <w:tcW w:w="421" w:type="dxa"/>
            <w:shd w:val="clear" w:color="auto" w:fill="31849B" w:themeFill="accent5" w:themeFillShade="BF"/>
          </w:tcPr>
          <w:p w14:paraId="63373B4F" w14:textId="77777777" w:rsidR="002534DA" w:rsidRPr="003466F4" w:rsidRDefault="002534DA" w:rsidP="009E1940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8EB2A8D" w14:textId="42724497" w:rsidR="002534DA" w:rsidRDefault="00AF470A" w:rsidP="009E1940">
            <w:pPr>
              <w:spacing w:after="16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Wat is uw i</w:t>
            </w:r>
            <w:r w:rsidRPr="0002162E">
              <w:rPr>
                <w:rFonts w:ascii="Arial" w:hAnsi="Arial" w:cs="Arial"/>
                <w:sz w:val="20"/>
                <w:szCs w:val="20"/>
              </w:rPr>
              <w:t xml:space="preserve">nschatting </w:t>
            </w:r>
            <w:r>
              <w:rPr>
                <w:rFonts w:ascii="Arial" w:hAnsi="Arial" w:cs="Arial"/>
                <w:sz w:val="20"/>
                <w:szCs w:val="20"/>
              </w:rPr>
              <w:t xml:space="preserve">van de benodigde </w:t>
            </w:r>
            <w:r w:rsidRPr="0002162E">
              <w:rPr>
                <w:rFonts w:ascii="Arial" w:hAnsi="Arial" w:cs="Arial"/>
                <w:sz w:val="20"/>
                <w:szCs w:val="20"/>
              </w:rPr>
              <w:t>doorlooptijd en inzet van Barneveld (</w:t>
            </w:r>
            <w:r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Pr="0002162E">
              <w:rPr>
                <w:rFonts w:ascii="Arial" w:hAnsi="Arial" w:cs="Arial"/>
                <w:sz w:val="20"/>
                <w:szCs w:val="20"/>
              </w:rPr>
              <w:t>uren per persoon</w:t>
            </w:r>
            <w:r>
              <w:rPr>
                <w:rFonts w:ascii="Arial" w:hAnsi="Arial" w:cs="Arial"/>
                <w:sz w:val="20"/>
                <w:szCs w:val="20"/>
              </w:rPr>
              <w:t>/functie)?</w:t>
            </w:r>
          </w:p>
        </w:tc>
        <w:tc>
          <w:tcPr>
            <w:tcW w:w="5358" w:type="dxa"/>
          </w:tcPr>
          <w:p w14:paraId="50CC4FCB" w14:textId="77777777" w:rsidR="002534DA" w:rsidRPr="003466F4" w:rsidRDefault="002534DA" w:rsidP="009E19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436E" w:rsidRPr="003466F4" w14:paraId="294D264E" w14:textId="77777777" w:rsidTr="00393597">
        <w:tc>
          <w:tcPr>
            <w:tcW w:w="421" w:type="dxa"/>
            <w:shd w:val="clear" w:color="auto" w:fill="31849B" w:themeFill="accent5" w:themeFillShade="BF"/>
          </w:tcPr>
          <w:p w14:paraId="4328F192" w14:textId="77777777" w:rsidR="00B0436E" w:rsidRPr="003466F4" w:rsidRDefault="00B0436E" w:rsidP="009E1940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4C850F3" w14:textId="1AD465D9" w:rsidR="00B0436E" w:rsidRPr="0002162E" w:rsidRDefault="00B0436E" w:rsidP="009E1940">
            <w:pPr>
              <w:spacing w:after="16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Wat is/zijn de door u geadviseerde data van</w:t>
            </w:r>
            <w:r w:rsidR="008059A4">
              <w:rPr>
                <w:rFonts w:ascii="Arial" w:hAnsi="Arial" w:cs="Arial"/>
                <w:sz w:val="20"/>
                <w:szCs w:val="20"/>
              </w:rPr>
              <w:t xml:space="preserve"> mogelijke</w:t>
            </w:r>
            <w:r>
              <w:rPr>
                <w:rFonts w:ascii="Arial" w:hAnsi="Arial" w:cs="Arial"/>
                <w:sz w:val="20"/>
                <w:szCs w:val="20"/>
              </w:rPr>
              <w:t xml:space="preserve"> livegang</w:t>
            </w:r>
            <w:r w:rsidR="008059A4">
              <w:rPr>
                <w:rFonts w:ascii="Arial" w:hAnsi="Arial" w:cs="Arial"/>
                <w:sz w:val="20"/>
                <w:szCs w:val="20"/>
              </w:rPr>
              <w:t xml:space="preserve"> uitgaande van het kalenderjaar als boekjaar</w:t>
            </w:r>
            <w:r w:rsidR="00101020">
              <w:rPr>
                <w:rFonts w:ascii="Arial" w:hAnsi="Arial" w:cs="Arial"/>
                <w:sz w:val="20"/>
                <w:szCs w:val="20"/>
              </w:rPr>
              <w:t xml:space="preserve"> en gunning rond maart 2027</w:t>
            </w:r>
            <w:r>
              <w:rPr>
                <w:rFonts w:ascii="Arial" w:hAnsi="Arial" w:cs="Arial"/>
                <w:sz w:val="20"/>
                <w:szCs w:val="20"/>
              </w:rPr>
              <w:t xml:space="preserve">? </w:t>
            </w:r>
          </w:p>
        </w:tc>
        <w:tc>
          <w:tcPr>
            <w:tcW w:w="5358" w:type="dxa"/>
          </w:tcPr>
          <w:p w14:paraId="63D624C3" w14:textId="77777777" w:rsidR="00B0436E" w:rsidRPr="003466F4" w:rsidRDefault="00B0436E" w:rsidP="009E19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983" w:rsidRPr="003466F4" w14:paraId="77DE4EC4" w14:textId="77777777" w:rsidTr="00393597">
        <w:tc>
          <w:tcPr>
            <w:tcW w:w="421" w:type="dxa"/>
            <w:shd w:val="clear" w:color="auto" w:fill="31849B" w:themeFill="accent5" w:themeFillShade="BF"/>
          </w:tcPr>
          <w:p w14:paraId="1D2861BC" w14:textId="77777777" w:rsidR="00C57983" w:rsidRPr="003466F4" w:rsidRDefault="00C57983" w:rsidP="009E1940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13A33C7" w14:textId="01451D93" w:rsidR="00C57983" w:rsidRDefault="00C57983" w:rsidP="009E1940">
            <w:pPr>
              <w:spacing w:after="16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60B6B">
              <w:rPr>
                <w:rFonts w:ascii="Arial" w:hAnsi="Arial" w:cs="Arial"/>
                <w:sz w:val="20"/>
                <w:szCs w:val="20"/>
              </w:rPr>
              <w:t>Zijn er overige zaken die u onder de aandacht wilt brengen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358" w:type="dxa"/>
          </w:tcPr>
          <w:p w14:paraId="20E121E7" w14:textId="77777777" w:rsidR="00C57983" w:rsidRPr="003466F4" w:rsidRDefault="00C57983" w:rsidP="009E19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1940" w:rsidRPr="003466F4" w14:paraId="0BAA3CF9" w14:textId="77777777" w:rsidTr="00393597">
        <w:tc>
          <w:tcPr>
            <w:tcW w:w="10173" w:type="dxa"/>
            <w:gridSpan w:val="3"/>
            <w:shd w:val="clear" w:color="auto" w:fill="31849B" w:themeFill="accent5" w:themeFillShade="BF"/>
          </w:tcPr>
          <w:p w14:paraId="34C52F09" w14:textId="6E5DD91F" w:rsidR="009E1940" w:rsidRPr="003466F4" w:rsidRDefault="009E1940" w:rsidP="009E19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59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 overeenkomst</w:t>
            </w:r>
          </w:p>
        </w:tc>
      </w:tr>
      <w:tr w:rsidR="009E1940" w:rsidRPr="003466F4" w14:paraId="1751F02C" w14:textId="77777777" w:rsidTr="00393597">
        <w:tc>
          <w:tcPr>
            <w:tcW w:w="421" w:type="dxa"/>
            <w:shd w:val="clear" w:color="auto" w:fill="31849B" w:themeFill="accent5" w:themeFillShade="BF"/>
          </w:tcPr>
          <w:p w14:paraId="7F2C2BB4" w14:textId="77777777" w:rsidR="009E1940" w:rsidRPr="003466F4" w:rsidRDefault="009E1940" w:rsidP="009E1940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C9591C6" w14:textId="6218D134" w:rsidR="009E1940" w:rsidRPr="0002162E" w:rsidRDefault="009E1940" w:rsidP="009E194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466F4">
              <w:rPr>
                <w:rFonts w:ascii="Arial" w:hAnsi="Arial" w:cs="Arial"/>
                <w:sz w:val="20"/>
                <w:szCs w:val="20"/>
              </w:rPr>
              <w:t>Welke contractduur acht u passend en waarom?</w:t>
            </w:r>
          </w:p>
        </w:tc>
        <w:tc>
          <w:tcPr>
            <w:tcW w:w="5358" w:type="dxa"/>
          </w:tcPr>
          <w:p w14:paraId="71063CA8" w14:textId="77777777" w:rsidR="009E1940" w:rsidRPr="003466F4" w:rsidRDefault="009E1940" w:rsidP="009E19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1940" w:rsidRPr="003466F4" w14:paraId="05E2D835" w14:textId="77777777" w:rsidTr="00393597">
        <w:tc>
          <w:tcPr>
            <w:tcW w:w="421" w:type="dxa"/>
            <w:shd w:val="clear" w:color="auto" w:fill="31849B" w:themeFill="accent5" w:themeFillShade="BF"/>
          </w:tcPr>
          <w:p w14:paraId="20A1E1FD" w14:textId="77777777" w:rsidR="009E1940" w:rsidRPr="003466F4" w:rsidRDefault="009E1940" w:rsidP="009E1940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D676D44" w14:textId="58A69C80" w:rsidR="009E1940" w:rsidRPr="003466F4" w:rsidRDefault="009E1940" w:rsidP="009E194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2162E">
              <w:rPr>
                <w:rFonts w:ascii="Arial" w:hAnsi="Arial" w:cs="Arial"/>
                <w:sz w:val="20"/>
                <w:szCs w:val="20"/>
              </w:rPr>
              <w:t xml:space="preserve">Welke niveaus van dienstverlening of SLA’s levert u? </w:t>
            </w:r>
          </w:p>
        </w:tc>
        <w:tc>
          <w:tcPr>
            <w:tcW w:w="5358" w:type="dxa"/>
          </w:tcPr>
          <w:p w14:paraId="03D7B90D" w14:textId="77777777" w:rsidR="009E1940" w:rsidRPr="003466F4" w:rsidRDefault="009E1940" w:rsidP="009E19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1940" w:rsidRPr="003466F4" w14:paraId="73792192" w14:textId="77777777" w:rsidTr="00393597">
        <w:tc>
          <w:tcPr>
            <w:tcW w:w="421" w:type="dxa"/>
            <w:shd w:val="clear" w:color="auto" w:fill="31849B" w:themeFill="accent5" w:themeFillShade="BF"/>
          </w:tcPr>
          <w:p w14:paraId="6A8D0A5F" w14:textId="77777777" w:rsidR="009E1940" w:rsidRPr="003466F4" w:rsidRDefault="009E1940" w:rsidP="009E1940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FD3C34A" w14:textId="7039DF60" w:rsidR="009E1940" w:rsidRPr="0002162E" w:rsidRDefault="009E1940" w:rsidP="009E194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Gemeente Barneveld</w:t>
            </w:r>
            <w:r w:rsidRPr="003466F4">
              <w:rPr>
                <w:rFonts w:ascii="Arial" w:hAnsi="Arial" w:cs="Arial"/>
                <w:sz w:val="20"/>
                <w:szCs w:val="20"/>
              </w:rPr>
              <w:t xml:space="preserve"> houdt zich doorgaans aan indexatiecijfers van het CBS. 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3466F4">
              <w:rPr>
                <w:rFonts w:ascii="Arial" w:hAnsi="Arial" w:cs="Arial"/>
                <w:sz w:val="20"/>
                <w:szCs w:val="20"/>
              </w:rPr>
              <w:t>elke indexatie acht u het meest geschikt voor deze opdracht?</w:t>
            </w:r>
          </w:p>
        </w:tc>
        <w:tc>
          <w:tcPr>
            <w:tcW w:w="5358" w:type="dxa"/>
          </w:tcPr>
          <w:p w14:paraId="39F7D37C" w14:textId="77777777" w:rsidR="009E1940" w:rsidRPr="003466F4" w:rsidRDefault="009E1940" w:rsidP="009E19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1940" w:rsidRPr="003466F4" w14:paraId="42F1575F" w14:textId="77777777" w:rsidTr="00393597">
        <w:tc>
          <w:tcPr>
            <w:tcW w:w="421" w:type="dxa"/>
            <w:shd w:val="clear" w:color="auto" w:fill="31849B" w:themeFill="accent5" w:themeFillShade="BF"/>
          </w:tcPr>
          <w:p w14:paraId="09EABA8F" w14:textId="77777777" w:rsidR="009E1940" w:rsidRPr="003466F4" w:rsidRDefault="009E1940" w:rsidP="009E1940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0D03A677" w14:textId="392A48A8" w:rsidR="009E1940" w:rsidRPr="003466F4" w:rsidRDefault="009E1940" w:rsidP="009E1940">
            <w:pPr>
              <w:spacing w:after="16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Gemeente Barneveld</w:t>
            </w:r>
            <w:r w:rsidRPr="003466F4">
              <w:rPr>
                <w:rFonts w:ascii="Arial" w:hAnsi="Arial" w:cs="Arial"/>
                <w:sz w:val="20"/>
                <w:szCs w:val="20"/>
              </w:rPr>
              <w:t xml:space="preserve"> hanteert de </w:t>
            </w:r>
            <w:r>
              <w:rPr>
                <w:rFonts w:ascii="Arial" w:hAnsi="Arial" w:cs="Arial"/>
                <w:sz w:val="20"/>
                <w:szCs w:val="20"/>
              </w:rPr>
              <w:t>GIBIT 2025</w:t>
            </w:r>
            <w:r w:rsidRPr="003466F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inkoop</w:t>
            </w:r>
            <w:r w:rsidRPr="003466F4">
              <w:rPr>
                <w:rFonts w:ascii="Arial" w:hAnsi="Arial" w:cs="Arial"/>
                <w:sz w:val="20"/>
                <w:szCs w:val="20"/>
              </w:rPr>
              <w:t>voorwaarden. Zijn er voor u mogelijke belemmeringen bij het gebruik van deze voorwaarden? Zo ja, door welke bepalingen en waarom?</w:t>
            </w:r>
          </w:p>
        </w:tc>
        <w:tc>
          <w:tcPr>
            <w:tcW w:w="5358" w:type="dxa"/>
          </w:tcPr>
          <w:p w14:paraId="6015E4A4" w14:textId="77777777" w:rsidR="009E1940" w:rsidRPr="003466F4" w:rsidRDefault="009E1940" w:rsidP="009E19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1940" w:rsidRPr="003466F4" w14:paraId="5B8B3492" w14:textId="77777777" w:rsidTr="00393597">
        <w:tc>
          <w:tcPr>
            <w:tcW w:w="421" w:type="dxa"/>
            <w:shd w:val="clear" w:color="auto" w:fill="31849B" w:themeFill="accent5" w:themeFillShade="BF"/>
          </w:tcPr>
          <w:p w14:paraId="2B64584C" w14:textId="77777777" w:rsidR="009E1940" w:rsidRPr="003466F4" w:rsidRDefault="009E1940" w:rsidP="009E1940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39C17B4" w14:textId="18CF0803" w:rsidR="009E1940" w:rsidRPr="003466F4" w:rsidRDefault="009E1940" w:rsidP="009E1940">
            <w:pPr>
              <w:spacing w:after="16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466F4">
              <w:rPr>
                <w:rFonts w:ascii="Arial" w:hAnsi="Arial" w:cs="Arial"/>
                <w:sz w:val="20"/>
                <w:szCs w:val="20"/>
              </w:rPr>
              <w:t xml:space="preserve">Op welke wijze kan </w:t>
            </w:r>
            <w:r w:rsidR="00CE0FA1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emeente Barneveld</w:t>
            </w:r>
            <w:r w:rsidRPr="003466F4">
              <w:rPr>
                <w:rFonts w:ascii="Arial" w:hAnsi="Arial" w:cs="Arial"/>
                <w:sz w:val="20"/>
                <w:szCs w:val="20"/>
              </w:rPr>
              <w:t xml:space="preserve"> de prijs voor de gevraagde producten en dienstverlening volgens u het beste uitvragen</w:t>
            </w:r>
            <w:r>
              <w:rPr>
                <w:rFonts w:ascii="Arial" w:hAnsi="Arial" w:cs="Arial"/>
                <w:sz w:val="20"/>
                <w:szCs w:val="20"/>
              </w:rPr>
              <w:t xml:space="preserve"> met betrekking tot licenties, opties en eenmalige kosten</w:t>
            </w:r>
            <w:r w:rsidRPr="003466F4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358" w:type="dxa"/>
          </w:tcPr>
          <w:p w14:paraId="564621CA" w14:textId="77777777" w:rsidR="009E1940" w:rsidRPr="003466F4" w:rsidRDefault="009E1940" w:rsidP="009E19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1940" w:rsidRPr="003466F4" w14:paraId="3B12B328" w14:textId="77777777" w:rsidTr="00393597">
        <w:tc>
          <w:tcPr>
            <w:tcW w:w="421" w:type="dxa"/>
            <w:shd w:val="clear" w:color="auto" w:fill="31849B" w:themeFill="accent5" w:themeFillShade="BF"/>
          </w:tcPr>
          <w:p w14:paraId="066CBE5A" w14:textId="77777777" w:rsidR="009E1940" w:rsidRPr="003466F4" w:rsidRDefault="009E1940" w:rsidP="009E1940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4CF3919" w14:textId="58A30D56" w:rsidR="009E1940" w:rsidRPr="003466F4" w:rsidRDefault="009E1940" w:rsidP="009E1940">
            <w:pPr>
              <w:spacing w:after="16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756EA">
              <w:rPr>
                <w:rFonts w:ascii="Arial" w:hAnsi="Arial" w:cs="Arial"/>
                <w:sz w:val="20"/>
                <w:szCs w:val="20"/>
              </w:rPr>
              <w:t>Welke kostenstructuur / licenties hanteert u zelf?</w:t>
            </w:r>
          </w:p>
        </w:tc>
        <w:tc>
          <w:tcPr>
            <w:tcW w:w="5358" w:type="dxa"/>
          </w:tcPr>
          <w:p w14:paraId="6CCE229C" w14:textId="77777777" w:rsidR="009E1940" w:rsidRPr="003466F4" w:rsidRDefault="009E1940" w:rsidP="009E19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2F7" w:rsidRPr="003466F4" w14:paraId="6537D796" w14:textId="77777777" w:rsidTr="00393597">
        <w:tc>
          <w:tcPr>
            <w:tcW w:w="421" w:type="dxa"/>
            <w:shd w:val="clear" w:color="auto" w:fill="31849B" w:themeFill="accent5" w:themeFillShade="BF"/>
          </w:tcPr>
          <w:p w14:paraId="33936A60" w14:textId="77777777" w:rsidR="002042F7" w:rsidRPr="003466F4" w:rsidRDefault="002042F7" w:rsidP="009E1940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964C010" w14:textId="3DA320C0" w:rsidR="002042F7" w:rsidRPr="001756EA" w:rsidRDefault="00232176" w:rsidP="009E1940">
            <w:pPr>
              <w:spacing w:after="16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Welke </w:t>
            </w:r>
            <w:r w:rsidR="00AE330A">
              <w:rPr>
                <w:rFonts w:ascii="Arial" w:hAnsi="Arial" w:cs="Arial"/>
                <w:sz w:val="20"/>
                <w:szCs w:val="20"/>
              </w:rPr>
              <w:t>eenmalige- en licentiekosten (</w:t>
            </w:r>
            <w:r w:rsidR="00EB3144">
              <w:rPr>
                <w:rFonts w:ascii="Arial" w:hAnsi="Arial" w:cs="Arial"/>
                <w:sz w:val="20"/>
                <w:szCs w:val="20"/>
              </w:rPr>
              <w:t>kosten</w:t>
            </w:r>
            <w:r w:rsidR="00AE330A">
              <w:rPr>
                <w:rFonts w:ascii="Arial" w:hAnsi="Arial" w:cs="Arial"/>
                <w:sz w:val="20"/>
                <w:szCs w:val="20"/>
              </w:rPr>
              <w:t>range) schat u in</w:t>
            </w:r>
            <w:r w:rsidR="00EB31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0230">
              <w:rPr>
                <w:rFonts w:ascii="Arial" w:hAnsi="Arial" w:cs="Arial"/>
                <w:sz w:val="20"/>
                <w:szCs w:val="20"/>
              </w:rPr>
              <w:t>m.b.t. het nieuwe financiële systeem voor de gemeente Barneveld</w:t>
            </w:r>
            <w:r w:rsidR="0085139B">
              <w:rPr>
                <w:rFonts w:ascii="Arial" w:hAnsi="Arial" w:cs="Arial"/>
                <w:sz w:val="20"/>
                <w:szCs w:val="20"/>
              </w:rPr>
              <w:t xml:space="preserve"> met prijspeil 2026</w:t>
            </w:r>
            <w:r w:rsidR="007D0230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358" w:type="dxa"/>
          </w:tcPr>
          <w:p w14:paraId="692901D2" w14:textId="77777777" w:rsidR="002042F7" w:rsidRPr="003466F4" w:rsidRDefault="002042F7" w:rsidP="009E19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01BE" w:rsidRPr="003466F4" w14:paraId="154495F6" w14:textId="77777777" w:rsidTr="00393597">
        <w:tc>
          <w:tcPr>
            <w:tcW w:w="421" w:type="dxa"/>
            <w:shd w:val="clear" w:color="auto" w:fill="31849B" w:themeFill="accent5" w:themeFillShade="BF"/>
          </w:tcPr>
          <w:p w14:paraId="2C378552" w14:textId="77777777" w:rsidR="007101BE" w:rsidRPr="003466F4" w:rsidRDefault="007101BE" w:rsidP="009E1940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9025D8C" w14:textId="0339CC4C" w:rsidR="007101BE" w:rsidRPr="001756EA" w:rsidRDefault="007101BE" w:rsidP="009E1940">
            <w:pPr>
              <w:spacing w:after="16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A75ED">
              <w:rPr>
                <w:rFonts w:ascii="Arial" w:hAnsi="Arial" w:cs="Arial"/>
                <w:sz w:val="20"/>
                <w:szCs w:val="20"/>
              </w:rPr>
              <w:t xml:space="preserve">Bent u geïnteresseerd om deel te nemen aan een eventuele (video-conference) bijeenkomst om uw beantwoording op de vragen </w:t>
            </w:r>
            <w:r>
              <w:rPr>
                <w:rFonts w:ascii="Arial" w:hAnsi="Arial" w:cs="Arial"/>
                <w:sz w:val="20"/>
                <w:szCs w:val="20"/>
              </w:rPr>
              <w:t xml:space="preserve">van deze marktconsultatie </w:t>
            </w:r>
            <w:r w:rsidRPr="007A75ED">
              <w:rPr>
                <w:rFonts w:ascii="Arial" w:hAnsi="Arial" w:cs="Arial"/>
                <w:sz w:val="20"/>
                <w:szCs w:val="20"/>
              </w:rPr>
              <w:t>aan Gemeente Barneveld toe te lichten?</w:t>
            </w:r>
          </w:p>
        </w:tc>
        <w:tc>
          <w:tcPr>
            <w:tcW w:w="5358" w:type="dxa"/>
          </w:tcPr>
          <w:p w14:paraId="1ACBBDFF" w14:textId="77777777" w:rsidR="007101BE" w:rsidRPr="003466F4" w:rsidRDefault="007101BE" w:rsidP="009E19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340940" w14:textId="224A4BA4" w:rsidR="000C2C4C" w:rsidRPr="003466F4" w:rsidRDefault="000C2C4C" w:rsidP="000C2C4C">
      <w:pPr>
        <w:rPr>
          <w:rFonts w:ascii="Arial" w:hAnsi="Arial" w:cs="Arial"/>
          <w:sz w:val="20"/>
          <w:szCs w:val="20"/>
        </w:rPr>
      </w:pPr>
    </w:p>
    <w:p w14:paraId="4D4F8713" w14:textId="01D4927C" w:rsidR="000C2C4C" w:rsidRPr="003466F4" w:rsidRDefault="000C2C4C" w:rsidP="000C2C4C">
      <w:pPr>
        <w:spacing w:after="200" w:line="276" w:lineRule="auto"/>
        <w:rPr>
          <w:rFonts w:ascii="Arial" w:hAnsi="Arial" w:cs="Arial"/>
          <w:sz w:val="20"/>
          <w:szCs w:val="20"/>
        </w:rPr>
      </w:pPr>
    </w:p>
    <w:sectPr w:rsidR="000C2C4C" w:rsidRPr="003466F4" w:rsidSect="00415C01">
      <w:headerReference w:type="even" r:id="rId11"/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1418" w:right="1701" w:bottom="1418" w:left="851" w:header="198" w:footer="6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A50DF" w14:textId="77777777" w:rsidR="00F13B85" w:rsidRDefault="00F13B85">
      <w:pPr>
        <w:spacing w:line="240" w:lineRule="auto"/>
      </w:pPr>
      <w:r>
        <w:separator/>
      </w:r>
    </w:p>
  </w:endnote>
  <w:endnote w:type="continuationSeparator" w:id="0">
    <w:p w14:paraId="424FDAA9" w14:textId="77777777" w:rsidR="00F13B85" w:rsidRDefault="00F13B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alibri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506A2" w14:textId="77777777" w:rsidR="00BC58CE" w:rsidRDefault="00BC58CE">
    <w:pPr>
      <w:pStyle w:val="Voettekst"/>
    </w:pPr>
  </w:p>
  <w:p w14:paraId="670C3583" w14:textId="77777777" w:rsidR="00BC58CE" w:rsidRDefault="00BC58C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C58CE" w14:paraId="4A9EC8ED" w14:textId="77777777">
      <w:trPr>
        <w:trHeight w:hRule="exact" w:val="240"/>
      </w:trPr>
      <w:tc>
        <w:tcPr>
          <w:tcW w:w="7752" w:type="dxa"/>
        </w:tcPr>
        <w:p w14:paraId="5A6DD96D" w14:textId="77777777" w:rsidR="00BC58CE" w:rsidRDefault="00BC58CE" w:rsidP="00CF7A54">
          <w:r>
            <w:t>VERTROUWELIJK</w:t>
          </w:r>
        </w:p>
      </w:tc>
      <w:tc>
        <w:tcPr>
          <w:tcW w:w="2148" w:type="dxa"/>
        </w:tcPr>
        <w:p w14:paraId="433B0795" w14:textId="77777777" w:rsidR="00BC58CE" w:rsidRPr="00B74DD5" w:rsidRDefault="00BC58CE" w:rsidP="00CF7A54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 w:rsidR="00F353AF">
              <w:t>44</w:t>
            </w:r>
          </w:fldSimple>
        </w:p>
      </w:tc>
    </w:tr>
  </w:tbl>
  <w:p w14:paraId="488F1838" w14:textId="77777777" w:rsidR="00BC58CE" w:rsidRDefault="00BC58C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C58CE" w14:paraId="47284AC3" w14:textId="77777777">
      <w:trPr>
        <w:trHeight w:hRule="exact" w:val="240"/>
      </w:trPr>
      <w:tc>
        <w:tcPr>
          <w:tcW w:w="7752" w:type="dxa"/>
        </w:tcPr>
        <w:p w14:paraId="34A0FA4E" w14:textId="77777777" w:rsidR="00BC58CE" w:rsidRDefault="00BC58CE" w:rsidP="00CF7A54">
          <w:r>
            <w:t>VERTROUWELIJK</w:t>
          </w:r>
        </w:p>
      </w:tc>
      <w:tc>
        <w:tcPr>
          <w:tcW w:w="2148" w:type="dxa"/>
        </w:tcPr>
        <w:p w14:paraId="1EAF53A3" w14:textId="77777777" w:rsidR="00BC58CE" w:rsidRPr="00B74DD5" w:rsidRDefault="00BC58CE" w:rsidP="00CF7A54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 w:rsidR="00F353AF">
              <w:t>44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BC58CE" w14:paraId="63774B12" w14:textId="77777777" w:rsidTr="00CF7A54">
      <w:trPr>
        <w:trHeight w:hRule="exact" w:val="240"/>
      </w:trPr>
      <w:tc>
        <w:tcPr>
          <w:tcW w:w="6260" w:type="dxa"/>
        </w:tcPr>
        <w:p w14:paraId="0CB8795E" w14:textId="37ABAF72" w:rsidR="00BC58CE" w:rsidRPr="00C12E90" w:rsidRDefault="005706F8" w:rsidP="00CF7A54">
          <w:pPr>
            <w:rPr>
              <w:rStyle w:val="Huisstijl-Rubricering"/>
            </w:rPr>
          </w:pPr>
          <w:r>
            <w:rPr>
              <w:rStyle w:val="Huisstijl-Rubricering"/>
            </w:rPr>
            <w:t xml:space="preserve"> </w:t>
          </w:r>
        </w:p>
      </w:tc>
      <w:tc>
        <w:tcPr>
          <w:tcW w:w="1392" w:type="dxa"/>
        </w:tcPr>
        <w:p w14:paraId="1C14C286" w14:textId="205CF8C0" w:rsidR="00BC58CE" w:rsidRPr="006B1455" w:rsidRDefault="00BC58CE" w:rsidP="00CF7A54">
          <w:pPr>
            <w:pStyle w:val="Huisstijl-Paginanummering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1661C">
            <w:t>8</w:t>
          </w:r>
          <w:r>
            <w:fldChar w:fldCharType="end"/>
          </w:r>
          <w:r w:rsidRPr="006B1455">
            <w:t xml:space="preserve"> van </w:t>
          </w:r>
          <w:fldSimple w:instr=" NUMPAGES   \* MERGEFORMAT ">
            <w:r w:rsidR="00B1661C">
              <w:t>11</w:t>
            </w:r>
          </w:fldSimple>
        </w:p>
      </w:tc>
    </w:tr>
  </w:tbl>
  <w:p w14:paraId="7287DAD0" w14:textId="77777777" w:rsidR="00BC58CE" w:rsidRPr="00BC3B53" w:rsidRDefault="00BC58CE" w:rsidP="00CF7A54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F96D84" w14:paraId="30F70C85" w14:textId="77777777">
      <w:trPr>
        <w:trHeight w:hRule="exact" w:val="240"/>
      </w:trPr>
      <w:tc>
        <w:tcPr>
          <w:tcW w:w="6260" w:type="dxa"/>
        </w:tcPr>
        <w:p w14:paraId="5C840717" w14:textId="77777777" w:rsidR="00F96D84" w:rsidRPr="00C12E90" w:rsidRDefault="00F96D84" w:rsidP="00F96D84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5010D638" w14:textId="1E0767A6" w:rsidR="00F96D84" w:rsidRPr="006B1455" w:rsidRDefault="00F96D84" w:rsidP="00F96D84">
          <w:pPr>
            <w:pStyle w:val="Huisstijl-Paginanummering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1661C">
            <w:t>1</w:t>
          </w:r>
          <w:r>
            <w:fldChar w:fldCharType="end"/>
          </w:r>
          <w:r w:rsidRPr="006B1455">
            <w:t xml:space="preserve"> van </w:t>
          </w:r>
          <w:fldSimple w:instr=" NUMPAGES   \* MERGEFORMAT ">
            <w:r w:rsidR="00B1661C">
              <w:t>11</w:t>
            </w:r>
          </w:fldSimple>
        </w:p>
      </w:tc>
    </w:tr>
  </w:tbl>
  <w:p w14:paraId="62A20E82" w14:textId="77777777" w:rsidR="00BC58CE" w:rsidRPr="00F96D84" w:rsidRDefault="00BC58CE" w:rsidP="00F96D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A66BD" w14:textId="77777777" w:rsidR="00F13B85" w:rsidRDefault="00F13B85">
      <w:pPr>
        <w:spacing w:line="240" w:lineRule="auto"/>
      </w:pPr>
      <w:r>
        <w:separator/>
      </w:r>
    </w:p>
  </w:footnote>
  <w:footnote w:type="continuationSeparator" w:id="0">
    <w:p w14:paraId="1120EED4" w14:textId="77777777" w:rsidR="00F13B85" w:rsidRDefault="00F13B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DE6D9" w14:textId="77777777" w:rsidR="00BC58CE" w:rsidRDefault="00BC58CE">
    <w:pPr>
      <w:pStyle w:val="Koptekst"/>
    </w:pPr>
  </w:p>
  <w:p w14:paraId="401DEE8C" w14:textId="77777777" w:rsidR="00BC58CE" w:rsidRDefault="00BC58CE"/>
  <w:p w14:paraId="57553C63" w14:textId="77777777" w:rsidR="00BC58CE" w:rsidRDefault="00BC58C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C58CE" w:rsidRPr="00275984" w14:paraId="2CCCB285" w14:textId="77777777" w:rsidTr="00CF7A54">
      <w:trPr>
        <w:trHeight w:val="400"/>
      </w:trPr>
      <w:tc>
        <w:tcPr>
          <w:tcW w:w="7520" w:type="dxa"/>
        </w:tcPr>
        <w:p w14:paraId="53F6594D" w14:textId="09A123D3" w:rsidR="00BC58CE" w:rsidRPr="002E14E1" w:rsidRDefault="005325A1" w:rsidP="005325A1">
          <w:pPr>
            <w:adjustRightInd w:val="0"/>
            <w:spacing w:line="0" w:lineRule="atLeast"/>
            <w:rPr>
              <w:sz w:val="13"/>
            </w:rPr>
          </w:pPr>
          <w:r>
            <w:rPr>
              <w:rStyle w:val="Huisstijl-Koptekst"/>
            </w:rPr>
            <w:t>Marktconsultatie &lt;onderwerp&gt;  |  &lt;</w:t>
          </w:r>
          <w:r w:rsidR="00047CA0">
            <w:rPr>
              <w:rStyle w:val="Huisstijl-Koptekst"/>
            </w:rPr>
            <w:t>datum</w:t>
          </w:r>
          <w:r>
            <w:rPr>
              <w:rStyle w:val="Huisstijl-Koptekst"/>
            </w:rPr>
            <w:t>&gt;</w:t>
          </w:r>
        </w:p>
      </w:tc>
    </w:tr>
  </w:tbl>
  <w:p w14:paraId="43E96019" w14:textId="77777777" w:rsidR="00BC58CE" w:rsidRDefault="00BC58CE" w:rsidP="00F810DC">
    <w:pPr>
      <w:pStyle w:val="Koptekst"/>
      <w:spacing w:line="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A79D2"/>
    <w:multiLevelType w:val="multilevel"/>
    <w:tmpl w:val="60C286BE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1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-126"/>
        </w:tabs>
        <w:ind w:left="-1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"/>
        </w:tabs>
        <w:ind w:left="1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"/>
        </w:tabs>
        <w:ind w:left="3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0"/>
        </w:tabs>
        <w:ind w:left="450" w:hanging="1584"/>
      </w:pPr>
      <w:rPr>
        <w:rFonts w:hint="default"/>
      </w:rPr>
    </w:lvl>
  </w:abstractNum>
  <w:abstractNum w:abstractNumId="1" w15:restartNumberingAfterBreak="0">
    <w:nsid w:val="096879CF"/>
    <w:multiLevelType w:val="hybridMultilevel"/>
    <w:tmpl w:val="8C9E1A32"/>
    <w:lvl w:ilvl="0" w:tplc="4EC404D8">
      <w:start w:val="1"/>
      <w:numFmt w:val="decimal"/>
      <w:pStyle w:val="Opmaakprofiel25"/>
      <w:lvlText w:val="%1."/>
      <w:lvlJc w:val="left"/>
      <w:pPr>
        <w:tabs>
          <w:tab w:val="num" w:pos="1834"/>
        </w:tabs>
        <w:ind w:left="18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pStyle w:val="Kop10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0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B725581"/>
    <w:multiLevelType w:val="hybridMultilevel"/>
    <w:tmpl w:val="DE8E704E"/>
    <w:lvl w:ilvl="0" w:tplc="C55E38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D354CEB"/>
    <w:multiLevelType w:val="hybridMultilevel"/>
    <w:tmpl w:val="48D810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6" w15:restartNumberingAfterBreak="0">
    <w:nsid w:val="146D3D86"/>
    <w:multiLevelType w:val="hybridMultilevel"/>
    <w:tmpl w:val="4DAAC2F2"/>
    <w:lvl w:ilvl="0" w:tplc="E256B012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8423B"/>
    <w:multiLevelType w:val="hybridMultilevel"/>
    <w:tmpl w:val="16CCD5A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8793B"/>
    <w:multiLevelType w:val="hybridMultilevel"/>
    <w:tmpl w:val="53BEF2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A34D4"/>
    <w:multiLevelType w:val="hybridMultilevel"/>
    <w:tmpl w:val="E788EFF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8366B"/>
    <w:multiLevelType w:val="hybridMultilevel"/>
    <w:tmpl w:val="E0163A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B0747"/>
    <w:multiLevelType w:val="hybridMultilevel"/>
    <w:tmpl w:val="79F6463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92660D3"/>
    <w:multiLevelType w:val="hybridMultilevel"/>
    <w:tmpl w:val="AEDE0E2C"/>
    <w:lvl w:ilvl="0" w:tplc="E40095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4048CB"/>
    <w:multiLevelType w:val="hybridMultilevel"/>
    <w:tmpl w:val="9EC09544"/>
    <w:lvl w:ilvl="0" w:tplc="B98005D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6" w15:restartNumberingAfterBreak="0">
    <w:nsid w:val="44C45365"/>
    <w:multiLevelType w:val="hybridMultilevel"/>
    <w:tmpl w:val="B7CA320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BFF80E18">
      <w:start w:val="4"/>
      <w:numFmt w:val="bullet"/>
      <w:lvlText w:val="-"/>
      <w:lvlJc w:val="left"/>
      <w:pPr>
        <w:ind w:left="1440" w:hanging="360"/>
      </w:pPr>
      <w:rPr>
        <w:rFonts w:ascii="Verdana" w:eastAsia="MS Mincho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C232D"/>
    <w:multiLevelType w:val="hybridMultilevel"/>
    <w:tmpl w:val="F22C23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291D3A"/>
    <w:multiLevelType w:val="hybridMultilevel"/>
    <w:tmpl w:val="DCBA76BE"/>
    <w:lvl w:ilvl="0" w:tplc="18721F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6A607D"/>
    <w:multiLevelType w:val="hybridMultilevel"/>
    <w:tmpl w:val="BB1242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76257F"/>
    <w:multiLevelType w:val="hybridMultilevel"/>
    <w:tmpl w:val="46F0E12A"/>
    <w:lvl w:ilvl="0" w:tplc="45145EA4">
      <w:start w:val="1"/>
      <w:numFmt w:val="decimal"/>
      <w:pStyle w:val="bijlage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1F068F"/>
    <w:multiLevelType w:val="multilevel"/>
    <w:tmpl w:val="F580E850"/>
    <w:lvl w:ilvl="0">
      <w:start w:val="1"/>
      <w:numFmt w:val="decimal"/>
      <w:lvlText w:val="%1."/>
      <w:lvlJc w:val="left"/>
      <w:pPr>
        <w:tabs>
          <w:tab w:val="num" w:pos="0"/>
        </w:tabs>
        <w:ind w:left="454" w:hanging="454"/>
      </w:pPr>
      <w:rPr>
        <w:rFonts w:ascii="Verdana" w:eastAsia="MS Mincho" w:hAnsi="Verdana" w:cs="Times New Roman"/>
        <w:b w:val="0"/>
        <w:i w:val="0"/>
        <w:sz w:val="16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 w15:restartNumberingAfterBreak="0">
    <w:nsid w:val="56C45F72"/>
    <w:multiLevelType w:val="hybridMultilevel"/>
    <w:tmpl w:val="AF3E5C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510759"/>
    <w:multiLevelType w:val="hybridMultilevel"/>
    <w:tmpl w:val="05E09E9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CB67CC9"/>
    <w:multiLevelType w:val="hybridMultilevel"/>
    <w:tmpl w:val="F708B008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ECC7F89"/>
    <w:multiLevelType w:val="multilevel"/>
    <w:tmpl w:val="84E00C60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8" w15:restartNumberingAfterBreak="0">
    <w:nsid w:val="5ECD2273"/>
    <w:multiLevelType w:val="hybridMultilevel"/>
    <w:tmpl w:val="B8DEA13A"/>
    <w:lvl w:ilvl="0" w:tplc="0413000F">
      <w:start w:val="1"/>
      <w:numFmt w:val="decimal"/>
      <w:lvlText w:val="%1.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3C82FF4"/>
    <w:multiLevelType w:val="multilevel"/>
    <w:tmpl w:val="D7F22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56E771A"/>
    <w:multiLevelType w:val="hybridMultilevel"/>
    <w:tmpl w:val="DB609002"/>
    <w:lvl w:ilvl="0" w:tplc="E256B012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604E34"/>
    <w:multiLevelType w:val="hybridMultilevel"/>
    <w:tmpl w:val="E42AA1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A1346D"/>
    <w:multiLevelType w:val="hybridMultilevel"/>
    <w:tmpl w:val="7326E7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1E6B04"/>
    <w:multiLevelType w:val="hybridMultilevel"/>
    <w:tmpl w:val="73E234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A6B76"/>
    <w:multiLevelType w:val="hybridMultilevel"/>
    <w:tmpl w:val="AD5AF30C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57306B3"/>
    <w:multiLevelType w:val="hybridMultilevel"/>
    <w:tmpl w:val="7B6408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717D13"/>
    <w:multiLevelType w:val="hybridMultilevel"/>
    <w:tmpl w:val="25D255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453798">
    <w:abstractNumId w:val="2"/>
  </w:num>
  <w:num w:numId="2" w16cid:durableId="2104717547">
    <w:abstractNumId w:val="29"/>
  </w:num>
  <w:num w:numId="3" w16cid:durableId="834342594">
    <w:abstractNumId w:val="15"/>
  </w:num>
  <w:num w:numId="4" w16cid:durableId="1881361501">
    <w:abstractNumId w:val="25"/>
  </w:num>
  <w:num w:numId="5" w16cid:durableId="664432495">
    <w:abstractNumId w:val="0"/>
  </w:num>
  <w:num w:numId="6" w16cid:durableId="1078864217">
    <w:abstractNumId w:val="21"/>
  </w:num>
  <w:num w:numId="7" w16cid:durableId="1817838203">
    <w:abstractNumId w:val="5"/>
  </w:num>
  <w:num w:numId="8" w16cid:durableId="1576087485">
    <w:abstractNumId w:val="27"/>
  </w:num>
  <w:num w:numId="9" w16cid:durableId="1814249401">
    <w:abstractNumId w:val="30"/>
  </w:num>
  <w:num w:numId="10" w16cid:durableId="1834880582">
    <w:abstractNumId w:val="22"/>
  </w:num>
  <w:num w:numId="11" w16cid:durableId="173543625">
    <w:abstractNumId w:val="18"/>
  </w:num>
  <w:num w:numId="12" w16cid:durableId="106780337">
    <w:abstractNumId w:val="34"/>
  </w:num>
  <w:num w:numId="13" w16cid:durableId="2014989398">
    <w:abstractNumId w:val="17"/>
  </w:num>
  <w:num w:numId="14" w16cid:durableId="785151459">
    <w:abstractNumId w:val="16"/>
  </w:num>
  <w:num w:numId="15" w16cid:durableId="171114867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71087982">
    <w:abstractNumId w:val="7"/>
  </w:num>
  <w:num w:numId="17" w16cid:durableId="618267260">
    <w:abstractNumId w:val="10"/>
  </w:num>
  <w:num w:numId="18" w16cid:durableId="730543090">
    <w:abstractNumId w:val="13"/>
  </w:num>
  <w:num w:numId="19" w16cid:durableId="1543438460">
    <w:abstractNumId w:val="19"/>
  </w:num>
  <w:num w:numId="20" w16cid:durableId="1882476831">
    <w:abstractNumId w:val="4"/>
  </w:num>
  <w:num w:numId="21" w16cid:durableId="783812601">
    <w:abstractNumId w:val="33"/>
  </w:num>
  <w:num w:numId="22" w16cid:durableId="1102528515">
    <w:abstractNumId w:val="2"/>
  </w:num>
  <w:num w:numId="23" w16cid:durableId="1810512498">
    <w:abstractNumId w:val="26"/>
  </w:num>
  <w:num w:numId="24" w16cid:durableId="1331450773">
    <w:abstractNumId w:val="1"/>
  </w:num>
  <w:num w:numId="25" w16cid:durableId="2038507893">
    <w:abstractNumId w:val="3"/>
  </w:num>
  <w:num w:numId="26" w16cid:durableId="217017483">
    <w:abstractNumId w:val="5"/>
  </w:num>
  <w:num w:numId="27" w16cid:durableId="1303922758">
    <w:abstractNumId w:val="23"/>
  </w:num>
  <w:num w:numId="28" w16cid:durableId="1026491889">
    <w:abstractNumId w:val="25"/>
  </w:num>
  <w:num w:numId="29" w16cid:durableId="1592161027">
    <w:abstractNumId w:val="38"/>
  </w:num>
  <w:num w:numId="30" w16cid:durableId="1353453530">
    <w:abstractNumId w:val="37"/>
  </w:num>
  <w:num w:numId="31" w16cid:durableId="1647590287">
    <w:abstractNumId w:val="11"/>
  </w:num>
  <w:num w:numId="32" w16cid:durableId="354574125">
    <w:abstractNumId w:val="2"/>
  </w:num>
  <w:num w:numId="33" w16cid:durableId="1120414192">
    <w:abstractNumId w:val="9"/>
  </w:num>
  <w:num w:numId="34" w16cid:durableId="1427381493">
    <w:abstractNumId w:val="35"/>
  </w:num>
  <w:num w:numId="35" w16cid:durableId="613444026">
    <w:abstractNumId w:val="6"/>
  </w:num>
  <w:num w:numId="36" w16cid:durableId="837186226">
    <w:abstractNumId w:val="12"/>
  </w:num>
  <w:num w:numId="37" w16cid:durableId="638537340">
    <w:abstractNumId w:val="36"/>
  </w:num>
  <w:num w:numId="38" w16cid:durableId="582110298">
    <w:abstractNumId w:val="8"/>
  </w:num>
  <w:num w:numId="39" w16cid:durableId="1454061351">
    <w:abstractNumId w:val="31"/>
  </w:num>
  <w:num w:numId="40" w16cid:durableId="1824472074">
    <w:abstractNumId w:val="28"/>
  </w:num>
  <w:num w:numId="41" w16cid:durableId="1231693246">
    <w:abstractNumId w:val="14"/>
  </w:num>
  <w:num w:numId="42" w16cid:durableId="1618223214">
    <w:abstractNumId w:val="20"/>
  </w:num>
  <w:num w:numId="43" w16cid:durableId="704675774">
    <w:abstractNumId w:val="32"/>
  </w:num>
  <w:num w:numId="44" w16cid:durableId="734930591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CED"/>
    <w:rsid w:val="00003638"/>
    <w:rsid w:val="00005FCC"/>
    <w:rsid w:val="00006729"/>
    <w:rsid w:val="0000742A"/>
    <w:rsid w:val="00010497"/>
    <w:rsid w:val="000123BD"/>
    <w:rsid w:val="000127A4"/>
    <w:rsid w:val="000139B9"/>
    <w:rsid w:val="0002162E"/>
    <w:rsid w:val="00026322"/>
    <w:rsid w:val="00026BCF"/>
    <w:rsid w:val="00030D94"/>
    <w:rsid w:val="00032E86"/>
    <w:rsid w:val="0003371E"/>
    <w:rsid w:val="00040E4E"/>
    <w:rsid w:val="00042845"/>
    <w:rsid w:val="000445AB"/>
    <w:rsid w:val="00045492"/>
    <w:rsid w:val="00047CA0"/>
    <w:rsid w:val="0005058C"/>
    <w:rsid w:val="00051471"/>
    <w:rsid w:val="00054AB4"/>
    <w:rsid w:val="00055100"/>
    <w:rsid w:val="0005586A"/>
    <w:rsid w:val="0006136C"/>
    <w:rsid w:val="00063392"/>
    <w:rsid w:val="00064A5F"/>
    <w:rsid w:val="0006631E"/>
    <w:rsid w:val="00075475"/>
    <w:rsid w:val="000774D4"/>
    <w:rsid w:val="00083491"/>
    <w:rsid w:val="00094815"/>
    <w:rsid w:val="000A0E77"/>
    <w:rsid w:val="000A10A2"/>
    <w:rsid w:val="000B687D"/>
    <w:rsid w:val="000B7E08"/>
    <w:rsid w:val="000C016E"/>
    <w:rsid w:val="000C255B"/>
    <w:rsid w:val="000C2C4C"/>
    <w:rsid w:val="000C5CE7"/>
    <w:rsid w:val="000C6015"/>
    <w:rsid w:val="000D351D"/>
    <w:rsid w:val="000E2F1F"/>
    <w:rsid w:val="000E351F"/>
    <w:rsid w:val="000E4917"/>
    <w:rsid w:val="000F2AAA"/>
    <w:rsid w:val="000F2BCF"/>
    <w:rsid w:val="000F35B6"/>
    <w:rsid w:val="000F37A5"/>
    <w:rsid w:val="000F3BA3"/>
    <w:rsid w:val="001005F0"/>
    <w:rsid w:val="00101020"/>
    <w:rsid w:val="001055F4"/>
    <w:rsid w:val="00107082"/>
    <w:rsid w:val="001071B7"/>
    <w:rsid w:val="001073F6"/>
    <w:rsid w:val="00111250"/>
    <w:rsid w:val="00117CD7"/>
    <w:rsid w:val="00121268"/>
    <w:rsid w:val="00123BC8"/>
    <w:rsid w:val="00123E0A"/>
    <w:rsid w:val="0012493F"/>
    <w:rsid w:val="0012606D"/>
    <w:rsid w:val="00127035"/>
    <w:rsid w:val="001314DB"/>
    <w:rsid w:val="00141590"/>
    <w:rsid w:val="00141737"/>
    <w:rsid w:val="00143ECE"/>
    <w:rsid w:val="00147086"/>
    <w:rsid w:val="00150063"/>
    <w:rsid w:val="00153A7D"/>
    <w:rsid w:val="00155EA1"/>
    <w:rsid w:val="00156902"/>
    <w:rsid w:val="00156B71"/>
    <w:rsid w:val="00160B6B"/>
    <w:rsid w:val="0016340F"/>
    <w:rsid w:val="00164DAD"/>
    <w:rsid w:val="0016711A"/>
    <w:rsid w:val="00167634"/>
    <w:rsid w:val="00170526"/>
    <w:rsid w:val="0017234E"/>
    <w:rsid w:val="001756EA"/>
    <w:rsid w:val="00175D1C"/>
    <w:rsid w:val="00175F76"/>
    <w:rsid w:val="00180987"/>
    <w:rsid w:val="001834BD"/>
    <w:rsid w:val="00190913"/>
    <w:rsid w:val="00190B49"/>
    <w:rsid w:val="0019208A"/>
    <w:rsid w:val="00194DEC"/>
    <w:rsid w:val="00195786"/>
    <w:rsid w:val="001A1550"/>
    <w:rsid w:val="001A1A19"/>
    <w:rsid w:val="001A3146"/>
    <w:rsid w:val="001B015E"/>
    <w:rsid w:val="001B11D5"/>
    <w:rsid w:val="001B3575"/>
    <w:rsid w:val="001C71D5"/>
    <w:rsid w:val="001D2E69"/>
    <w:rsid w:val="001D5403"/>
    <w:rsid w:val="001D5899"/>
    <w:rsid w:val="001E20B2"/>
    <w:rsid w:val="001E418B"/>
    <w:rsid w:val="001E4F50"/>
    <w:rsid w:val="001E755E"/>
    <w:rsid w:val="001F1BDC"/>
    <w:rsid w:val="001F3754"/>
    <w:rsid w:val="001F4F38"/>
    <w:rsid w:val="001F6394"/>
    <w:rsid w:val="001F7453"/>
    <w:rsid w:val="002042F7"/>
    <w:rsid w:val="00205D49"/>
    <w:rsid w:val="00206D5B"/>
    <w:rsid w:val="00210444"/>
    <w:rsid w:val="00213840"/>
    <w:rsid w:val="002144B2"/>
    <w:rsid w:val="00214C04"/>
    <w:rsid w:val="002169A2"/>
    <w:rsid w:val="0021770E"/>
    <w:rsid w:val="00221CA8"/>
    <w:rsid w:val="00224103"/>
    <w:rsid w:val="0022419E"/>
    <w:rsid w:val="00232176"/>
    <w:rsid w:val="002342A2"/>
    <w:rsid w:val="00237F37"/>
    <w:rsid w:val="002423D2"/>
    <w:rsid w:val="002426F9"/>
    <w:rsid w:val="0024276D"/>
    <w:rsid w:val="002520AB"/>
    <w:rsid w:val="00252817"/>
    <w:rsid w:val="00252ACF"/>
    <w:rsid w:val="002534DA"/>
    <w:rsid w:val="0025523A"/>
    <w:rsid w:val="00256745"/>
    <w:rsid w:val="002574C6"/>
    <w:rsid w:val="00257751"/>
    <w:rsid w:val="0026223E"/>
    <w:rsid w:val="00270A3A"/>
    <w:rsid w:val="002719E3"/>
    <w:rsid w:val="00272A71"/>
    <w:rsid w:val="002801FE"/>
    <w:rsid w:val="00280B85"/>
    <w:rsid w:val="002819E0"/>
    <w:rsid w:val="002846F8"/>
    <w:rsid w:val="002864F1"/>
    <w:rsid w:val="00286D81"/>
    <w:rsid w:val="002876F8"/>
    <w:rsid w:val="002931A8"/>
    <w:rsid w:val="002A2434"/>
    <w:rsid w:val="002A57E9"/>
    <w:rsid w:val="002C7BBD"/>
    <w:rsid w:val="002D14D0"/>
    <w:rsid w:val="002D1F13"/>
    <w:rsid w:val="002E4E9F"/>
    <w:rsid w:val="002F2C42"/>
    <w:rsid w:val="002F582D"/>
    <w:rsid w:val="002F76F9"/>
    <w:rsid w:val="002F7FCB"/>
    <w:rsid w:val="003001C5"/>
    <w:rsid w:val="00304DC9"/>
    <w:rsid w:val="00307337"/>
    <w:rsid w:val="003076AD"/>
    <w:rsid w:val="00312FB5"/>
    <w:rsid w:val="003231C3"/>
    <w:rsid w:val="003252A9"/>
    <w:rsid w:val="003324C7"/>
    <w:rsid w:val="00340535"/>
    <w:rsid w:val="0034115F"/>
    <w:rsid w:val="00341388"/>
    <w:rsid w:val="0034331C"/>
    <w:rsid w:val="00344C50"/>
    <w:rsid w:val="003466F4"/>
    <w:rsid w:val="0035290C"/>
    <w:rsid w:val="00353EFD"/>
    <w:rsid w:val="0035470F"/>
    <w:rsid w:val="00362CFD"/>
    <w:rsid w:val="00374C73"/>
    <w:rsid w:val="003828B9"/>
    <w:rsid w:val="00385301"/>
    <w:rsid w:val="0038611E"/>
    <w:rsid w:val="00387ACC"/>
    <w:rsid w:val="00393597"/>
    <w:rsid w:val="00393987"/>
    <w:rsid w:val="003A077E"/>
    <w:rsid w:val="003A320A"/>
    <w:rsid w:val="003A6CBF"/>
    <w:rsid w:val="003A6EF4"/>
    <w:rsid w:val="003A737A"/>
    <w:rsid w:val="003B0D8D"/>
    <w:rsid w:val="003B1B0E"/>
    <w:rsid w:val="003B6E9B"/>
    <w:rsid w:val="003D298E"/>
    <w:rsid w:val="003D3F77"/>
    <w:rsid w:val="003D51C9"/>
    <w:rsid w:val="003E136F"/>
    <w:rsid w:val="003E20BE"/>
    <w:rsid w:val="003E44CF"/>
    <w:rsid w:val="003E4643"/>
    <w:rsid w:val="003E4985"/>
    <w:rsid w:val="003F6273"/>
    <w:rsid w:val="003F672F"/>
    <w:rsid w:val="004017D2"/>
    <w:rsid w:val="00401918"/>
    <w:rsid w:val="004049D3"/>
    <w:rsid w:val="00406C30"/>
    <w:rsid w:val="0041130B"/>
    <w:rsid w:val="00415C01"/>
    <w:rsid w:val="00416B92"/>
    <w:rsid w:val="004175AF"/>
    <w:rsid w:val="00420B3E"/>
    <w:rsid w:val="004217F1"/>
    <w:rsid w:val="0042226F"/>
    <w:rsid w:val="00425CFC"/>
    <w:rsid w:val="00426326"/>
    <w:rsid w:val="00430094"/>
    <w:rsid w:val="00430CE4"/>
    <w:rsid w:val="00432562"/>
    <w:rsid w:val="00434F46"/>
    <w:rsid w:val="004431CD"/>
    <w:rsid w:val="004440AB"/>
    <w:rsid w:val="0045142C"/>
    <w:rsid w:val="0045376C"/>
    <w:rsid w:val="004558E2"/>
    <w:rsid w:val="00460DD0"/>
    <w:rsid w:val="004610C0"/>
    <w:rsid w:val="00461EA3"/>
    <w:rsid w:val="004650C1"/>
    <w:rsid w:val="00467264"/>
    <w:rsid w:val="00470FC8"/>
    <w:rsid w:val="004757B1"/>
    <w:rsid w:val="00476067"/>
    <w:rsid w:val="0047637C"/>
    <w:rsid w:val="00476B19"/>
    <w:rsid w:val="00477597"/>
    <w:rsid w:val="00477ABE"/>
    <w:rsid w:val="004807DA"/>
    <w:rsid w:val="00484F72"/>
    <w:rsid w:val="0048579E"/>
    <w:rsid w:val="00486D55"/>
    <w:rsid w:val="0048752D"/>
    <w:rsid w:val="00487637"/>
    <w:rsid w:val="00487656"/>
    <w:rsid w:val="004932D6"/>
    <w:rsid w:val="00494E58"/>
    <w:rsid w:val="00496017"/>
    <w:rsid w:val="004B15C9"/>
    <w:rsid w:val="004B6BA4"/>
    <w:rsid w:val="004B74ED"/>
    <w:rsid w:val="004C3727"/>
    <w:rsid w:val="004C5DCA"/>
    <w:rsid w:val="004C68D5"/>
    <w:rsid w:val="004D191A"/>
    <w:rsid w:val="004D3F81"/>
    <w:rsid w:val="004D73B6"/>
    <w:rsid w:val="004E1088"/>
    <w:rsid w:val="004E3E4F"/>
    <w:rsid w:val="004E421D"/>
    <w:rsid w:val="004F0B0A"/>
    <w:rsid w:val="004F1830"/>
    <w:rsid w:val="004F3411"/>
    <w:rsid w:val="004F716E"/>
    <w:rsid w:val="00500C97"/>
    <w:rsid w:val="005020C6"/>
    <w:rsid w:val="00504E8B"/>
    <w:rsid w:val="00506737"/>
    <w:rsid w:val="005069EB"/>
    <w:rsid w:val="00510748"/>
    <w:rsid w:val="0051207D"/>
    <w:rsid w:val="00525752"/>
    <w:rsid w:val="00527A49"/>
    <w:rsid w:val="0053030C"/>
    <w:rsid w:val="0053078D"/>
    <w:rsid w:val="0053170A"/>
    <w:rsid w:val="005325A1"/>
    <w:rsid w:val="00535A68"/>
    <w:rsid w:val="00535D9B"/>
    <w:rsid w:val="00537AE4"/>
    <w:rsid w:val="00537C7E"/>
    <w:rsid w:val="005403FD"/>
    <w:rsid w:val="00541F18"/>
    <w:rsid w:val="0055094F"/>
    <w:rsid w:val="00550C81"/>
    <w:rsid w:val="005515EE"/>
    <w:rsid w:val="005563D0"/>
    <w:rsid w:val="00556D38"/>
    <w:rsid w:val="00557545"/>
    <w:rsid w:val="00561F08"/>
    <w:rsid w:val="00562427"/>
    <w:rsid w:val="00565D42"/>
    <w:rsid w:val="005669EF"/>
    <w:rsid w:val="005706F8"/>
    <w:rsid w:val="00571B44"/>
    <w:rsid w:val="005801CE"/>
    <w:rsid w:val="0058210F"/>
    <w:rsid w:val="00582A32"/>
    <w:rsid w:val="00593CA0"/>
    <w:rsid w:val="0059480C"/>
    <w:rsid w:val="00596732"/>
    <w:rsid w:val="00597477"/>
    <w:rsid w:val="005A0EE5"/>
    <w:rsid w:val="005A680C"/>
    <w:rsid w:val="005A769C"/>
    <w:rsid w:val="005B4C96"/>
    <w:rsid w:val="005C0773"/>
    <w:rsid w:val="005C1979"/>
    <w:rsid w:val="005C246F"/>
    <w:rsid w:val="005C56B1"/>
    <w:rsid w:val="005C5710"/>
    <w:rsid w:val="005C5F1C"/>
    <w:rsid w:val="005D31DF"/>
    <w:rsid w:val="005D66C3"/>
    <w:rsid w:val="005D73CF"/>
    <w:rsid w:val="005E5D0A"/>
    <w:rsid w:val="005E72E8"/>
    <w:rsid w:val="005F4B71"/>
    <w:rsid w:val="005F73DF"/>
    <w:rsid w:val="005F751E"/>
    <w:rsid w:val="00600D07"/>
    <w:rsid w:val="0060770B"/>
    <w:rsid w:val="0061286C"/>
    <w:rsid w:val="00622229"/>
    <w:rsid w:val="006245A2"/>
    <w:rsid w:val="006259E8"/>
    <w:rsid w:val="00634418"/>
    <w:rsid w:val="006362EA"/>
    <w:rsid w:val="006440B0"/>
    <w:rsid w:val="00644BCD"/>
    <w:rsid w:val="00644D95"/>
    <w:rsid w:val="006462DE"/>
    <w:rsid w:val="00647610"/>
    <w:rsid w:val="00647D22"/>
    <w:rsid w:val="0065088B"/>
    <w:rsid w:val="00653FAB"/>
    <w:rsid w:val="00656DBE"/>
    <w:rsid w:val="006577E8"/>
    <w:rsid w:val="00657802"/>
    <w:rsid w:val="0066076D"/>
    <w:rsid w:val="00663A05"/>
    <w:rsid w:val="00680222"/>
    <w:rsid w:val="00680FA3"/>
    <w:rsid w:val="00683F7A"/>
    <w:rsid w:val="00685CA3"/>
    <w:rsid w:val="00692DD9"/>
    <w:rsid w:val="00693C50"/>
    <w:rsid w:val="00695A61"/>
    <w:rsid w:val="0069660B"/>
    <w:rsid w:val="00696A83"/>
    <w:rsid w:val="006A01B5"/>
    <w:rsid w:val="006A54FB"/>
    <w:rsid w:val="006A693A"/>
    <w:rsid w:val="006B0FC2"/>
    <w:rsid w:val="006C17A1"/>
    <w:rsid w:val="006C2987"/>
    <w:rsid w:val="006C29D8"/>
    <w:rsid w:val="006C421C"/>
    <w:rsid w:val="006C6241"/>
    <w:rsid w:val="006D2F54"/>
    <w:rsid w:val="006D34D8"/>
    <w:rsid w:val="006D7496"/>
    <w:rsid w:val="006E1584"/>
    <w:rsid w:val="006E7ED1"/>
    <w:rsid w:val="006F0813"/>
    <w:rsid w:val="006F14E6"/>
    <w:rsid w:val="006F5F06"/>
    <w:rsid w:val="00701D47"/>
    <w:rsid w:val="007031F6"/>
    <w:rsid w:val="007101BE"/>
    <w:rsid w:val="00710696"/>
    <w:rsid w:val="007108D6"/>
    <w:rsid w:val="00711ABE"/>
    <w:rsid w:val="007127A3"/>
    <w:rsid w:val="007151E3"/>
    <w:rsid w:val="007161F2"/>
    <w:rsid w:val="007163A2"/>
    <w:rsid w:val="0071773B"/>
    <w:rsid w:val="00726809"/>
    <w:rsid w:val="0073150F"/>
    <w:rsid w:val="00746EF8"/>
    <w:rsid w:val="00751F6C"/>
    <w:rsid w:val="00756C17"/>
    <w:rsid w:val="0076001C"/>
    <w:rsid w:val="00764E1C"/>
    <w:rsid w:val="00774ABD"/>
    <w:rsid w:val="007763EE"/>
    <w:rsid w:val="007765D6"/>
    <w:rsid w:val="00777E4B"/>
    <w:rsid w:val="00781717"/>
    <w:rsid w:val="007853C8"/>
    <w:rsid w:val="00785991"/>
    <w:rsid w:val="00792179"/>
    <w:rsid w:val="007A0A79"/>
    <w:rsid w:val="007A1C1F"/>
    <w:rsid w:val="007A1CC7"/>
    <w:rsid w:val="007A4A38"/>
    <w:rsid w:val="007A5588"/>
    <w:rsid w:val="007A75ED"/>
    <w:rsid w:val="007B0A06"/>
    <w:rsid w:val="007B4C15"/>
    <w:rsid w:val="007B4C59"/>
    <w:rsid w:val="007C26B8"/>
    <w:rsid w:val="007C44DC"/>
    <w:rsid w:val="007C7427"/>
    <w:rsid w:val="007D0230"/>
    <w:rsid w:val="007D02F0"/>
    <w:rsid w:val="007D2375"/>
    <w:rsid w:val="007D4BCD"/>
    <w:rsid w:val="007E4360"/>
    <w:rsid w:val="007E44C4"/>
    <w:rsid w:val="007E5775"/>
    <w:rsid w:val="007E668F"/>
    <w:rsid w:val="007E6EC2"/>
    <w:rsid w:val="007E7D2B"/>
    <w:rsid w:val="007F068B"/>
    <w:rsid w:val="007F0A08"/>
    <w:rsid w:val="007F2C3D"/>
    <w:rsid w:val="007F483E"/>
    <w:rsid w:val="007F58B2"/>
    <w:rsid w:val="007F6F69"/>
    <w:rsid w:val="00800910"/>
    <w:rsid w:val="00801B9B"/>
    <w:rsid w:val="00801BE2"/>
    <w:rsid w:val="00804FF8"/>
    <w:rsid w:val="008059A4"/>
    <w:rsid w:val="00806C95"/>
    <w:rsid w:val="00811524"/>
    <w:rsid w:val="0081323B"/>
    <w:rsid w:val="00815AFF"/>
    <w:rsid w:val="00820068"/>
    <w:rsid w:val="00824AD1"/>
    <w:rsid w:val="00827C66"/>
    <w:rsid w:val="00830291"/>
    <w:rsid w:val="0083061F"/>
    <w:rsid w:val="008327C0"/>
    <w:rsid w:val="0084150E"/>
    <w:rsid w:val="00845250"/>
    <w:rsid w:val="00846C3A"/>
    <w:rsid w:val="00850F31"/>
    <w:rsid w:val="0085139B"/>
    <w:rsid w:val="008564B1"/>
    <w:rsid w:val="0086095B"/>
    <w:rsid w:val="008656AE"/>
    <w:rsid w:val="00867596"/>
    <w:rsid w:val="00867725"/>
    <w:rsid w:val="008706A7"/>
    <w:rsid w:val="00871C34"/>
    <w:rsid w:val="00871D7D"/>
    <w:rsid w:val="008725CB"/>
    <w:rsid w:val="008751C4"/>
    <w:rsid w:val="00886BF2"/>
    <w:rsid w:val="00892B6F"/>
    <w:rsid w:val="00892C1B"/>
    <w:rsid w:val="00893B19"/>
    <w:rsid w:val="00893F0B"/>
    <w:rsid w:val="00894503"/>
    <w:rsid w:val="008A225D"/>
    <w:rsid w:val="008A5724"/>
    <w:rsid w:val="008A62DA"/>
    <w:rsid w:val="008B00D5"/>
    <w:rsid w:val="008B169C"/>
    <w:rsid w:val="008B1EEC"/>
    <w:rsid w:val="008B581E"/>
    <w:rsid w:val="008B7729"/>
    <w:rsid w:val="008C26E3"/>
    <w:rsid w:val="008E1DDE"/>
    <w:rsid w:val="008E2BF0"/>
    <w:rsid w:val="008E46DD"/>
    <w:rsid w:val="008E4E9B"/>
    <w:rsid w:val="008E6331"/>
    <w:rsid w:val="008E639E"/>
    <w:rsid w:val="008F06F2"/>
    <w:rsid w:val="008F453C"/>
    <w:rsid w:val="008F4D9B"/>
    <w:rsid w:val="008F7F34"/>
    <w:rsid w:val="0090013C"/>
    <w:rsid w:val="009053A0"/>
    <w:rsid w:val="00906456"/>
    <w:rsid w:val="00907863"/>
    <w:rsid w:val="0091498B"/>
    <w:rsid w:val="00915F2F"/>
    <w:rsid w:val="00917215"/>
    <w:rsid w:val="00922927"/>
    <w:rsid w:val="00922A79"/>
    <w:rsid w:val="00922A7F"/>
    <w:rsid w:val="00924613"/>
    <w:rsid w:val="00925A97"/>
    <w:rsid w:val="00926E74"/>
    <w:rsid w:val="00927D28"/>
    <w:rsid w:val="0093468D"/>
    <w:rsid w:val="0095156F"/>
    <w:rsid w:val="00955181"/>
    <w:rsid w:val="00956CF8"/>
    <w:rsid w:val="00960459"/>
    <w:rsid w:val="00971D4B"/>
    <w:rsid w:val="009753DE"/>
    <w:rsid w:val="009758BD"/>
    <w:rsid w:val="00985166"/>
    <w:rsid w:val="0099303A"/>
    <w:rsid w:val="009A12EA"/>
    <w:rsid w:val="009A16B6"/>
    <w:rsid w:val="009A3927"/>
    <w:rsid w:val="009A55C5"/>
    <w:rsid w:val="009B1059"/>
    <w:rsid w:val="009B3ABB"/>
    <w:rsid w:val="009B6A44"/>
    <w:rsid w:val="009C1C9C"/>
    <w:rsid w:val="009C28C3"/>
    <w:rsid w:val="009C5461"/>
    <w:rsid w:val="009C5FBE"/>
    <w:rsid w:val="009C6E8B"/>
    <w:rsid w:val="009C73AD"/>
    <w:rsid w:val="009C776D"/>
    <w:rsid w:val="009D0C3A"/>
    <w:rsid w:val="009D4A4C"/>
    <w:rsid w:val="009E1940"/>
    <w:rsid w:val="009E32D0"/>
    <w:rsid w:val="009E3A61"/>
    <w:rsid w:val="009E4139"/>
    <w:rsid w:val="009E448F"/>
    <w:rsid w:val="009E4CBF"/>
    <w:rsid w:val="009F4720"/>
    <w:rsid w:val="00A041DE"/>
    <w:rsid w:val="00A06501"/>
    <w:rsid w:val="00A06635"/>
    <w:rsid w:val="00A12D77"/>
    <w:rsid w:val="00A20A54"/>
    <w:rsid w:val="00A23B6B"/>
    <w:rsid w:val="00A270E6"/>
    <w:rsid w:val="00A310BF"/>
    <w:rsid w:val="00A32B20"/>
    <w:rsid w:val="00A32F0B"/>
    <w:rsid w:val="00A33ED1"/>
    <w:rsid w:val="00A505B5"/>
    <w:rsid w:val="00A50D11"/>
    <w:rsid w:val="00A5583A"/>
    <w:rsid w:val="00A57B01"/>
    <w:rsid w:val="00A64EE6"/>
    <w:rsid w:val="00A65932"/>
    <w:rsid w:val="00A6747D"/>
    <w:rsid w:val="00A717A9"/>
    <w:rsid w:val="00A73405"/>
    <w:rsid w:val="00A7480F"/>
    <w:rsid w:val="00A74CF5"/>
    <w:rsid w:val="00A83599"/>
    <w:rsid w:val="00A84C3B"/>
    <w:rsid w:val="00A92E83"/>
    <w:rsid w:val="00A92FB1"/>
    <w:rsid w:val="00A9481E"/>
    <w:rsid w:val="00A952ED"/>
    <w:rsid w:val="00A97DB4"/>
    <w:rsid w:val="00A97FE7"/>
    <w:rsid w:val="00AA18FF"/>
    <w:rsid w:val="00AA314E"/>
    <w:rsid w:val="00AA3C30"/>
    <w:rsid w:val="00AB2FC5"/>
    <w:rsid w:val="00AB44A1"/>
    <w:rsid w:val="00AB5956"/>
    <w:rsid w:val="00AB662A"/>
    <w:rsid w:val="00AB7A00"/>
    <w:rsid w:val="00AC16F1"/>
    <w:rsid w:val="00AC1D42"/>
    <w:rsid w:val="00AC33DF"/>
    <w:rsid w:val="00AC3BCE"/>
    <w:rsid w:val="00AC3CF8"/>
    <w:rsid w:val="00AC4F18"/>
    <w:rsid w:val="00AC5C19"/>
    <w:rsid w:val="00AD5020"/>
    <w:rsid w:val="00AE330A"/>
    <w:rsid w:val="00AE38CC"/>
    <w:rsid w:val="00AE3B4E"/>
    <w:rsid w:val="00AE5AF0"/>
    <w:rsid w:val="00AE6C9C"/>
    <w:rsid w:val="00AF0D24"/>
    <w:rsid w:val="00AF11B9"/>
    <w:rsid w:val="00AF1D76"/>
    <w:rsid w:val="00AF3AF8"/>
    <w:rsid w:val="00AF470A"/>
    <w:rsid w:val="00B02302"/>
    <w:rsid w:val="00B033CD"/>
    <w:rsid w:val="00B03CCC"/>
    <w:rsid w:val="00B0436E"/>
    <w:rsid w:val="00B049EA"/>
    <w:rsid w:val="00B12805"/>
    <w:rsid w:val="00B14837"/>
    <w:rsid w:val="00B1622D"/>
    <w:rsid w:val="00B1661C"/>
    <w:rsid w:val="00B22DFA"/>
    <w:rsid w:val="00B246F9"/>
    <w:rsid w:val="00B25EA5"/>
    <w:rsid w:val="00B27785"/>
    <w:rsid w:val="00B32188"/>
    <w:rsid w:val="00B35770"/>
    <w:rsid w:val="00B40C97"/>
    <w:rsid w:val="00B44474"/>
    <w:rsid w:val="00B502D9"/>
    <w:rsid w:val="00B61AC2"/>
    <w:rsid w:val="00B61F7C"/>
    <w:rsid w:val="00B640C9"/>
    <w:rsid w:val="00B65F52"/>
    <w:rsid w:val="00B73EA2"/>
    <w:rsid w:val="00B766CE"/>
    <w:rsid w:val="00B76D0E"/>
    <w:rsid w:val="00B86649"/>
    <w:rsid w:val="00B9144A"/>
    <w:rsid w:val="00B93CE4"/>
    <w:rsid w:val="00B950FC"/>
    <w:rsid w:val="00BA344B"/>
    <w:rsid w:val="00BA3D7A"/>
    <w:rsid w:val="00BB3306"/>
    <w:rsid w:val="00BC08E5"/>
    <w:rsid w:val="00BC2C5B"/>
    <w:rsid w:val="00BC3F7D"/>
    <w:rsid w:val="00BC58CE"/>
    <w:rsid w:val="00BD1FB3"/>
    <w:rsid w:val="00BD3552"/>
    <w:rsid w:val="00BE28E4"/>
    <w:rsid w:val="00BE3357"/>
    <w:rsid w:val="00BE5553"/>
    <w:rsid w:val="00BF2CED"/>
    <w:rsid w:val="00BF36A5"/>
    <w:rsid w:val="00BF55A6"/>
    <w:rsid w:val="00BF6EA0"/>
    <w:rsid w:val="00BF71FA"/>
    <w:rsid w:val="00C002E9"/>
    <w:rsid w:val="00C03B11"/>
    <w:rsid w:val="00C123F8"/>
    <w:rsid w:val="00C147E3"/>
    <w:rsid w:val="00C14B77"/>
    <w:rsid w:val="00C153DA"/>
    <w:rsid w:val="00C15594"/>
    <w:rsid w:val="00C2189C"/>
    <w:rsid w:val="00C22E95"/>
    <w:rsid w:val="00C24654"/>
    <w:rsid w:val="00C30FA4"/>
    <w:rsid w:val="00C32947"/>
    <w:rsid w:val="00C33420"/>
    <w:rsid w:val="00C35822"/>
    <w:rsid w:val="00C35F35"/>
    <w:rsid w:val="00C37C25"/>
    <w:rsid w:val="00C415CE"/>
    <w:rsid w:val="00C41A1A"/>
    <w:rsid w:val="00C4305F"/>
    <w:rsid w:val="00C439B7"/>
    <w:rsid w:val="00C44865"/>
    <w:rsid w:val="00C55BCE"/>
    <w:rsid w:val="00C5785C"/>
    <w:rsid w:val="00C57983"/>
    <w:rsid w:val="00C57BF8"/>
    <w:rsid w:val="00C57C61"/>
    <w:rsid w:val="00C61A90"/>
    <w:rsid w:val="00C61DBB"/>
    <w:rsid w:val="00C66E18"/>
    <w:rsid w:val="00C718E9"/>
    <w:rsid w:val="00C72C73"/>
    <w:rsid w:val="00C800AD"/>
    <w:rsid w:val="00C80636"/>
    <w:rsid w:val="00C8515E"/>
    <w:rsid w:val="00C85BDE"/>
    <w:rsid w:val="00C909D3"/>
    <w:rsid w:val="00CA74CE"/>
    <w:rsid w:val="00CB09E8"/>
    <w:rsid w:val="00CB1AAF"/>
    <w:rsid w:val="00CB2779"/>
    <w:rsid w:val="00CB3A62"/>
    <w:rsid w:val="00CB5DF8"/>
    <w:rsid w:val="00CC504A"/>
    <w:rsid w:val="00CC5667"/>
    <w:rsid w:val="00CC5990"/>
    <w:rsid w:val="00CC6017"/>
    <w:rsid w:val="00CD05D7"/>
    <w:rsid w:val="00CD663C"/>
    <w:rsid w:val="00CD6B72"/>
    <w:rsid w:val="00CD7377"/>
    <w:rsid w:val="00CD7677"/>
    <w:rsid w:val="00CE0FA1"/>
    <w:rsid w:val="00CE74D0"/>
    <w:rsid w:val="00CE7560"/>
    <w:rsid w:val="00CF0BB2"/>
    <w:rsid w:val="00CF20B9"/>
    <w:rsid w:val="00CF3DE5"/>
    <w:rsid w:val="00CF51C5"/>
    <w:rsid w:val="00CF56D8"/>
    <w:rsid w:val="00CF78CE"/>
    <w:rsid w:val="00CF7A54"/>
    <w:rsid w:val="00D10AC1"/>
    <w:rsid w:val="00D13975"/>
    <w:rsid w:val="00D1689D"/>
    <w:rsid w:val="00D17151"/>
    <w:rsid w:val="00D21590"/>
    <w:rsid w:val="00D22252"/>
    <w:rsid w:val="00D30392"/>
    <w:rsid w:val="00D320D4"/>
    <w:rsid w:val="00D33F62"/>
    <w:rsid w:val="00D34AF3"/>
    <w:rsid w:val="00D36D76"/>
    <w:rsid w:val="00D4145A"/>
    <w:rsid w:val="00D44500"/>
    <w:rsid w:val="00D46F29"/>
    <w:rsid w:val="00D5490D"/>
    <w:rsid w:val="00D552F8"/>
    <w:rsid w:val="00D60541"/>
    <w:rsid w:val="00D60D93"/>
    <w:rsid w:val="00D65A00"/>
    <w:rsid w:val="00D6741F"/>
    <w:rsid w:val="00D72927"/>
    <w:rsid w:val="00D73939"/>
    <w:rsid w:val="00D77111"/>
    <w:rsid w:val="00D77C76"/>
    <w:rsid w:val="00D77F0C"/>
    <w:rsid w:val="00D81372"/>
    <w:rsid w:val="00D83F20"/>
    <w:rsid w:val="00D841BF"/>
    <w:rsid w:val="00D846C0"/>
    <w:rsid w:val="00D87792"/>
    <w:rsid w:val="00D87B93"/>
    <w:rsid w:val="00D87F5E"/>
    <w:rsid w:val="00D90BE8"/>
    <w:rsid w:val="00D9254D"/>
    <w:rsid w:val="00D96CF5"/>
    <w:rsid w:val="00D97765"/>
    <w:rsid w:val="00DA0CDB"/>
    <w:rsid w:val="00DA3E9A"/>
    <w:rsid w:val="00DA5109"/>
    <w:rsid w:val="00DA678F"/>
    <w:rsid w:val="00DB1D24"/>
    <w:rsid w:val="00DB26FE"/>
    <w:rsid w:val="00DB3891"/>
    <w:rsid w:val="00DB4EBE"/>
    <w:rsid w:val="00DC0508"/>
    <w:rsid w:val="00DC1910"/>
    <w:rsid w:val="00DC5536"/>
    <w:rsid w:val="00DD0662"/>
    <w:rsid w:val="00DD19BA"/>
    <w:rsid w:val="00DD1CE2"/>
    <w:rsid w:val="00DE7334"/>
    <w:rsid w:val="00DE7C72"/>
    <w:rsid w:val="00DF336A"/>
    <w:rsid w:val="00E04537"/>
    <w:rsid w:val="00E046E7"/>
    <w:rsid w:val="00E07A6E"/>
    <w:rsid w:val="00E07B39"/>
    <w:rsid w:val="00E130AC"/>
    <w:rsid w:val="00E1768C"/>
    <w:rsid w:val="00E23402"/>
    <w:rsid w:val="00E240B2"/>
    <w:rsid w:val="00E25AA4"/>
    <w:rsid w:val="00E25EAC"/>
    <w:rsid w:val="00E27A34"/>
    <w:rsid w:val="00E31DEB"/>
    <w:rsid w:val="00E32FC2"/>
    <w:rsid w:val="00E33C5D"/>
    <w:rsid w:val="00E3473E"/>
    <w:rsid w:val="00E3529C"/>
    <w:rsid w:val="00E434C0"/>
    <w:rsid w:val="00E457AF"/>
    <w:rsid w:val="00E52524"/>
    <w:rsid w:val="00E53902"/>
    <w:rsid w:val="00E53FB2"/>
    <w:rsid w:val="00E56468"/>
    <w:rsid w:val="00E57024"/>
    <w:rsid w:val="00E61668"/>
    <w:rsid w:val="00E640A9"/>
    <w:rsid w:val="00E70411"/>
    <w:rsid w:val="00E704A2"/>
    <w:rsid w:val="00E706D0"/>
    <w:rsid w:val="00E81F57"/>
    <w:rsid w:val="00E85599"/>
    <w:rsid w:val="00E85C6E"/>
    <w:rsid w:val="00E9027A"/>
    <w:rsid w:val="00E90CEA"/>
    <w:rsid w:val="00E90E75"/>
    <w:rsid w:val="00E910F7"/>
    <w:rsid w:val="00E91A87"/>
    <w:rsid w:val="00E91AA8"/>
    <w:rsid w:val="00E955AF"/>
    <w:rsid w:val="00EA18F7"/>
    <w:rsid w:val="00EA3B86"/>
    <w:rsid w:val="00EA3FF1"/>
    <w:rsid w:val="00EA4E3B"/>
    <w:rsid w:val="00EA5D9B"/>
    <w:rsid w:val="00EA62B2"/>
    <w:rsid w:val="00EB2179"/>
    <w:rsid w:val="00EB256B"/>
    <w:rsid w:val="00EB3144"/>
    <w:rsid w:val="00EB3E33"/>
    <w:rsid w:val="00EB5A1D"/>
    <w:rsid w:val="00EB6ED2"/>
    <w:rsid w:val="00EB775E"/>
    <w:rsid w:val="00EC2D45"/>
    <w:rsid w:val="00EC6E16"/>
    <w:rsid w:val="00ED0504"/>
    <w:rsid w:val="00ED18F0"/>
    <w:rsid w:val="00ED1F09"/>
    <w:rsid w:val="00ED520B"/>
    <w:rsid w:val="00EE010E"/>
    <w:rsid w:val="00EE0C60"/>
    <w:rsid w:val="00EE24DA"/>
    <w:rsid w:val="00EE3CB3"/>
    <w:rsid w:val="00EE47ED"/>
    <w:rsid w:val="00EF0023"/>
    <w:rsid w:val="00EF0EE4"/>
    <w:rsid w:val="00EF4834"/>
    <w:rsid w:val="00EF7588"/>
    <w:rsid w:val="00F00C92"/>
    <w:rsid w:val="00F0386C"/>
    <w:rsid w:val="00F0622D"/>
    <w:rsid w:val="00F07E80"/>
    <w:rsid w:val="00F1337F"/>
    <w:rsid w:val="00F13B85"/>
    <w:rsid w:val="00F148AC"/>
    <w:rsid w:val="00F148DC"/>
    <w:rsid w:val="00F15233"/>
    <w:rsid w:val="00F1544C"/>
    <w:rsid w:val="00F15F69"/>
    <w:rsid w:val="00F21A6C"/>
    <w:rsid w:val="00F246A3"/>
    <w:rsid w:val="00F250DC"/>
    <w:rsid w:val="00F2597F"/>
    <w:rsid w:val="00F31DE4"/>
    <w:rsid w:val="00F34BAD"/>
    <w:rsid w:val="00F353AF"/>
    <w:rsid w:val="00F41474"/>
    <w:rsid w:val="00F41AC7"/>
    <w:rsid w:val="00F43B75"/>
    <w:rsid w:val="00F47874"/>
    <w:rsid w:val="00F51509"/>
    <w:rsid w:val="00F52638"/>
    <w:rsid w:val="00F604B3"/>
    <w:rsid w:val="00F611B3"/>
    <w:rsid w:val="00F63E23"/>
    <w:rsid w:val="00F65846"/>
    <w:rsid w:val="00F6618D"/>
    <w:rsid w:val="00F66A28"/>
    <w:rsid w:val="00F6748E"/>
    <w:rsid w:val="00F71150"/>
    <w:rsid w:val="00F71A74"/>
    <w:rsid w:val="00F74B18"/>
    <w:rsid w:val="00F76337"/>
    <w:rsid w:val="00F7639C"/>
    <w:rsid w:val="00F76BB6"/>
    <w:rsid w:val="00F8079A"/>
    <w:rsid w:val="00F807A7"/>
    <w:rsid w:val="00F810DC"/>
    <w:rsid w:val="00F83E97"/>
    <w:rsid w:val="00F91F6B"/>
    <w:rsid w:val="00F925F3"/>
    <w:rsid w:val="00F932A6"/>
    <w:rsid w:val="00F945DF"/>
    <w:rsid w:val="00F94E25"/>
    <w:rsid w:val="00F94E87"/>
    <w:rsid w:val="00F954A3"/>
    <w:rsid w:val="00F9567E"/>
    <w:rsid w:val="00F95914"/>
    <w:rsid w:val="00F95A4E"/>
    <w:rsid w:val="00F96D84"/>
    <w:rsid w:val="00F9730C"/>
    <w:rsid w:val="00FA3406"/>
    <w:rsid w:val="00FA5BAF"/>
    <w:rsid w:val="00FB0D11"/>
    <w:rsid w:val="00FB2660"/>
    <w:rsid w:val="00FB2FE2"/>
    <w:rsid w:val="00FB7FD9"/>
    <w:rsid w:val="00FC03D1"/>
    <w:rsid w:val="00FC0B7C"/>
    <w:rsid w:val="00FC11C9"/>
    <w:rsid w:val="00FC17AE"/>
    <w:rsid w:val="00FC2782"/>
    <w:rsid w:val="00FC44F1"/>
    <w:rsid w:val="00FC5792"/>
    <w:rsid w:val="00FC6DD0"/>
    <w:rsid w:val="00FC6E1A"/>
    <w:rsid w:val="00FC6E91"/>
    <w:rsid w:val="00FC7815"/>
    <w:rsid w:val="00FD5C31"/>
    <w:rsid w:val="00FD64C5"/>
    <w:rsid w:val="00FD77A9"/>
    <w:rsid w:val="00FE0B39"/>
    <w:rsid w:val="00FE1D05"/>
    <w:rsid w:val="00FF0015"/>
    <w:rsid w:val="00FF0E80"/>
    <w:rsid w:val="00FF1ACC"/>
    <w:rsid w:val="00FF4023"/>
    <w:rsid w:val="00FF418F"/>
    <w:rsid w:val="00FF58DF"/>
    <w:rsid w:val="00FF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0C258"/>
  <w15:docId w15:val="{10373C64-3935-4766-BDF6-0129491F9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2CE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0">
    <w:name w:val="heading 1"/>
    <w:basedOn w:val="Standaard"/>
    <w:next w:val="Standaard"/>
    <w:link w:val="Kop1Char"/>
    <w:qFormat/>
    <w:rsid w:val="00BF2CED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0">
    <w:name w:val="heading 2"/>
    <w:basedOn w:val="Kop10"/>
    <w:next w:val="Standaard"/>
    <w:link w:val="Kop2Char"/>
    <w:qFormat/>
    <w:rsid w:val="00BF2CED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0">
    <w:name w:val="heading 3"/>
    <w:aliases w:val="BD,3scr"/>
    <w:basedOn w:val="Kop10"/>
    <w:next w:val="Standaard"/>
    <w:link w:val="Kop3Char"/>
    <w:qFormat/>
    <w:rsid w:val="00BF2CED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0"/>
    <w:next w:val="Standaard"/>
    <w:link w:val="Kop4Char"/>
    <w:qFormat/>
    <w:rsid w:val="00BF2CED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qFormat/>
    <w:rsid w:val="00BF2CED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qFormat/>
    <w:rsid w:val="00BF2CED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"/>
    <w:qFormat/>
    <w:rsid w:val="00BF2CED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"/>
    <w:qFormat/>
    <w:rsid w:val="00BF2CED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0"/>
    <w:uiPriority w:val="9"/>
    <w:rsid w:val="00BF2CED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customStyle="1" w:styleId="Kop2Char">
    <w:name w:val="Kop 2 Char"/>
    <w:basedOn w:val="Standaardalinea-lettertype"/>
    <w:link w:val="Kop20"/>
    <w:uiPriority w:val="9"/>
    <w:rsid w:val="00BF2CED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BD Char,3scr Char"/>
    <w:basedOn w:val="Standaardalinea-lettertype"/>
    <w:link w:val="Kop30"/>
    <w:uiPriority w:val="9"/>
    <w:rsid w:val="00BF2CED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BF2CED"/>
    <w:rPr>
      <w:rFonts w:ascii="Verdana" w:eastAsia="Times New Roman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BF2CED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rsid w:val="00BF2CED"/>
    <w:rPr>
      <w:rFonts w:ascii="Arial" w:eastAsia="Times New Roman" w:hAnsi="Arial" w:cs="Arial"/>
      <w:lang w:eastAsia="nl-NL"/>
    </w:rPr>
  </w:style>
  <w:style w:type="paragraph" w:customStyle="1" w:styleId="Kop-Inhoudsopgave">
    <w:name w:val="Kop-Inhoudsopgave"/>
    <w:basedOn w:val="Kopzondernummering"/>
    <w:next w:val="Standaard"/>
    <w:rsid w:val="00BF2CED"/>
  </w:style>
  <w:style w:type="paragraph" w:customStyle="1" w:styleId="Kopzondernummering">
    <w:name w:val="Kop zonder nummering"/>
    <w:basedOn w:val="Standaard"/>
    <w:rsid w:val="00BF2CED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BF2CED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BF2CED"/>
    <w:pPr>
      <w:tabs>
        <w:tab w:val="num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next w:val="Standaard"/>
    <w:uiPriority w:val="39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rsid w:val="00BF2CED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BF2CED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BF2CED"/>
    <w:pPr>
      <w:tabs>
        <w:tab w:val="num" w:pos="227"/>
      </w:tabs>
      <w:ind w:left="227" w:hanging="227"/>
    </w:pPr>
    <w:rPr>
      <w:rFonts w:eastAsiaTheme="minorHAnsi" w:cstheme="minorBidi"/>
      <w:lang w:eastAsia="en-US"/>
    </w:rPr>
  </w:style>
  <w:style w:type="character" w:customStyle="1" w:styleId="Huisstijl-Koptekst">
    <w:name w:val="Huisstijl-Koptekst"/>
    <w:basedOn w:val="Standaardalinea-lettertype"/>
    <w:rsid w:val="00BF2CED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rsid w:val="00BF2CE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BF2CE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styleId="Lijstopsomteken2">
    <w:name w:val="List Bullet 2"/>
    <w:basedOn w:val="Standaard"/>
    <w:rsid w:val="00BF2CED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BF2CED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link w:val="Ondertitel"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BF2CED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rsid w:val="00BF2CED"/>
    <w:rPr>
      <w:rFonts w:ascii="Verdana" w:eastAsia="Times New Roman" w:hAnsi="Verdana" w:cs="Arial"/>
      <w:b/>
      <w:bCs/>
      <w:kern w:val="28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rsid w:val="00BF2CE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Standaard"/>
    <w:next w:val="Standaard"/>
    <w:uiPriority w:val="39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uiPriority w:val="99"/>
    <w:rsid w:val="00BF2CED"/>
  </w:style>
  <w:style w:type="paragraph" w:styleId="Inhopg3">
    <w:name w:val="toc 3"/>
    <w:basedOn w:val="Standaard"/>
    <w:next w:val="Standaard"/>
    <w:uiPriority w:val="39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next w:val="Standaard"/>
    <w:rsid w:val="00BF2CED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BF2CED"/>
    <w:rPr>
      <w:i/>
    </w:rPr>
  </w:style>
  <w:style w:type="table" w:styleId="Tabelraster">
    <w:name w:val="Table Grid"/>
    <w:basedOn w:val="Standaardtabel"/>
    <w:rsid w:val="00BF2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pPr>
      <w:spacing w:after="0" w:line="240" w:lineRule="auto"/>
    </w:pPr>
    <w:rPr>
      <w:rFonts w:ascii="Verdana" w:eastAsia="Times New Roman" w:hAnsi="Verdana" w:cs="Times New Roman"/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BF2CED"/>
    <w:rPr>
      <w:b w:val="0"/>
    </w:rPr>
  </w:style>
  <w:style w:type="paragraph" w:styleId="Inhopg4">
    <w:name w:val="toc 4"/>
    <w:basedOn w:val="Standaard"/>
    <w:next w:val="Standaard"/>
    <w:uiPriority w:val="39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next w:val="Standaard"/>
    <w:autoRedefine/>
    <w:uiPriority w:val="39"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styleId="Voetnootmarkering">
    <w:name w:val="footnote reference"/>
    <w:basedOn w:val="Standaardalinea-lettertype"/>
    <w:semiHidden/>
    <w:rsid w:val="00BF2CED"/>
    <w:rPr>
      <w:vertAlign w:val="baseline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styleId="Eindnootmarkering">
    <w:name w:val="endnote reference"/>
    <w:basedOn w:val="Standaardalinea-lettertype"/>
    <w:semiHidden/>
    <w:rsid w:val="00BF2CED"/>
    <w:rPr>
      <w:vertAlign w:val="superscript"/>
    </w:rPr>
  </w:style>
  <w:style w:type="paragraph" w:styleId="Ballontekst">
    <w:name w:val="Balloon Text"/>
    <w:basedOn w:val="Standaard"/>
    <w:link w:val="BallontekstChar"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F2CED"/>
    <w:rPr>
      <w:rFonts w:ascii="Tahoma" w:eastAsia="Times New Roman" w:hAnsi="Tahoma" w:cs="Tahoma"/>
      <w:sz w:val="16"/>
      <w:szCs w:val="16"/>
      <w:lang w:eastAsia="nl-NL"/>
    </w:rPr>
  </w:style>
  <w:style w:type="paragraph" w:styleId="Geenafstand">
    <w:name w:val="No Spacing"/>
    <w:uiPriority w:val="1"/>
    <w:qFormat/>
    <w:rsid w:val="00BF2CED"/>
    <w:pPr>
      <w:spacing w:after="0" w:line="240" w:lineRule="auto"/>
    </w:pPr>
    <w:rPr>
      <w:rFonts w:ascii="Verdana" w:eastAsiaTheme="minorEastAsia" w:hAnsi="Verdana"/>
      <w:lang w:eastAsia="nl-NL"/>
    </w:rPr>
  </w:style>
  <w:style w:type="paragraph" w:customStyle="1" w:styleId="broodtekst">
    <w:name w:val="broodtekst"/>
    <w:basedOn w:val="Standaard"/>
    <w:link w:val="broodtekstChar"/>
    <w:qFormat/>
    <w:rsid w:val="00BF2CE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MS Mincho"/>
      <w:szCs w:val="18"/>
    </w:rPr>
  </w:style>
  <w:style w:type="character" w:customStyle="1" w:styleId="broodtekstChar">
    <w:name w:val="broodtekst Char"/>
    <w:link w:val="broodtekst"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rsid w:val="00BF2CED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F2CED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rsid w:val="00BF2CED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F2CED"/>
    <w:pPr>
      <w:spacing w:line="180" w:lineRule="exact"/>
    </w:pPr>
    <w:rPr>
      <w:i/>
      <w:noProof/>
      <w:sz w:val="13"/>
    </w:rPr>
  </w:style>
  <w:style w:type="paragraph" w:customStyle="1" w:styleId="minofdir">
    <w:name w:val="minofdir"/>
    <w:basedOn w:val="broodtekst"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rsid w:val="00BF2CED"/>
    <w:pPr>
      <w:numPr>
        <w:numId w:val="3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styleId="Bijschrift">
    <w:name w:val="caption"/>
    <w:basedOn w:val="Standaard"/>
    <w:next w:val="Standaard"/>
    <w:qFormat/>
    <w:rsid w:val="00BF2CED"/>
    <w:rPr>
      <w:rFonts w:eastAsia="MS Mincho"/>
      <w:bCs/>
      <w:i/>
      <w:szCs w:val="20"/>
    </w:rPr>
  </w:style>
  <w:style w:type="paragraph" w:customStyle="1" w:styleId="opsomming-cijfersjustitie">
    <w:name w:val="opsomming-cijfers_justitie"/>
    <w:basedOn w:val="broodtekst"/>
    <w:rsid w:val="00BF2CED"/>
    <w:pPr>
      <w:numPr>
        <w:numId w:val="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character" w:styleId="Paginanummer">
    <w:name w:val="page number"/>
    <w:basedOn w:val="Standaardalinea-lettertype"/>
    <w:rsid w:val="00BF2CED"/>
  </w:style>
  <w:style w:type="paragraph" w:customStyle="1" w:styleId="witregel2">
    <w:name w:val="witregel2"/>
    <w:basedOn w:val="broodtekst"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link w:val="broodtekst-boldChar"/>
    <w:rsid w:val="00BF2CED"/>
    <w:rPr>
      <w:b/>
    </w:rPr>
  </w:style>
  <w:style w:type="character" w:customStyle="1" w:styleId="broodtekst-boldChar">
    <w:name w:val="broodtekst-bold Char"/>
    <w:link w:val="broodtekst-bold"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paragraph" w:customStyle="1" w:styleId="in-table">
    <w:name w:val="in-table"/>
    <w:basedOn w:val="broodtekst"/>
    <w:rsid w:val="00BF2CED"/>
    <w:pPr>
      <w:spacing w:line="0" w:lineRule="atLeast"/>
    </w:pPr>
    <w:rPr>
      <w:sz w:val="2"/>
    </w:rPr>
  </w:style>
  <w:style w:type="paragraph" w:customStyle="1" w:styleId="kop1">
    <w:name w:val="kop1"/>
    <w:basedOn w:val="broodtekst"/>
    <w:next w:val="broodtekst"/>
    <w:rsid w:val="00BF2CED"/>
    <w:pPr>
      <w:numPr>
        <w:ilvl w:val="3"/>
        <w:numId w:val="5"/>
      </w:numPr>
      <w:spacing w:after="660" w:line="300" w:lineRule="atLeast"/>
      <w:ind w:hanging="1224"/>
    </w:pPr>
    <w:rPr>
      <w:sz w:val="24"/>
    </w:rPr>
  </w:style>
  <w:style w:type="paragraph" w:customStyle="1" w:styleId="kop2">
    <w:name w:val="kop2"/>
    <w:basedOn w:val="broodtekst"/>
    <w:next w:val="broodtekst"/>
    <w:rsid w:val="00BF2CED"/>
    <w:pPr>
      <w:numPr>
        <w:ilvl w:val="1"/>
        <w:numId w:val="5"/>
      </w:numPr>
      <w:spacing w:before="240"/>
      <w:ind w:hanging="1224"/>
    </w:pPr>
    <w:rPr>
      <w:b/>
    </w:rPr>
  </w:style>
  <w:style w:type="paragraph" w:customStyle="1" w:styleId="kop3">
    <w:name w:val="kop3"/>
    <w:basedOn w:val="broodtekst"/>
    <w:next w:val="broodtekst"/>
    <w:rsid w:val="00BF2CED"/>
    <w:pPr>
      <w:numPr>
        <w:ilvl w:val="2"/>
        <w:numId w:val="5"/>
      </w:num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rsid w:val="00BF2CED"/>
    <w:pPr>
      <w:tabs>
        <w:tab w:val="num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rsid w:val="00BF2CED"/>
    <w:pPr>
      <w:numPr>
        <w:numId w:val="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rsid w:val="00BF2CED"/>
    <w:rPr>
      <w:b/>
    </w:rPr>
  </w:style>
  <w:style w:type="paragraph" w:customStyle="1" w:styleId="rubricering">
    <w:name w:val="rubricering"/>
    <w:basedOn w:val="broodtekst"/>
    <w:rsid w:val="00BF2CED"/>
    <w:pPr>
      <w:spacing w:line="180" w:lineRule="atLeast"/>
    </w:pPr>
    <w:rPr>
      <w:b/>
      <w:caps/>
      <w:sz w:val="13"/>
    </w:rPr>
  </w:style>
  <w:style w:type="paragraph" w:customStyle="1" w:styleId="titel0">
    <w:name w:val="titel"/>
    <w:basedOn w:val="broodtekst"/>
    <w:next w:val="table-before"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next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next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next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next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rsid w:val="00BF2CED"/>
    <w:pPr>
      <w:spacing w:after="660" w:line="300" w:lineRule="atLeast"/>
    </w:pPr>
    <w:rPr>
      <w:sz w:val="24"/>
    </w:rPr>
  </w:style>
  <w:style w:type="paragraph" w:customStyle="1" w:styleId="koptekst0">
    <w:name w:val="koptekst"/>
    <w:basedOn w:val="broodtekst"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rsid w:val="00BF2CED"/>
    <w:pPr>
      <w:widowControl w:val="0"/>
      <w:numPr>
        <w:numId w:val="9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rsid w:val="00BF2CED"/>
    <w:rPr>
      <w:b/>
      <w:sz w:val="14"/>
    </w:rPr>
  </w:style>
  <w:style w:type="paragraph" w:customStyle="1" w:styleId="tabeltekst">
    <w:name w:val="tabeltekst"/>
    <w:basedOn w:val="broodtekst"/>
    <w:rsid w:val="00BF2CED"/>
    <w:rPr>
      <w:sz w:val="14"/>
    </w:rPr>
  </w:style>
  <w:style w:type="paragraph" w:customStyle="1" w:styleId="titel-ad">
    <w:name w:val="titel-ad"/>
    <w:basedOn w:val="broodtekst"/>
    <w:next w:val="table-before"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rsid w:val="00BF2CED"/>
    <w:rPr>
      <w:i/>
    </w:rPr>
  </w:style>
  <w:style w:type="paragraph" w:customStyle="1" w:styleId="bijlage">
    <w:name w:val="bijlage"/>
    <w:basedOn w:val="broodtekst"/>
    <w:next w:val="broodtekst"/>
    <w:rsid w:val="00BF2CED"/>
    <w:pPr>
      <w:numPr>
        <w:numId w:val="6"/>
      </w:num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rsid w:val="00BF2CED"/>
    <w:pPr>
      <w:widowControl w:val="0"/>
      <w:numPr>
        <w:numId w:val="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rsid w:val="00BF2CED"/>
    <w:rPr>
      <w:b/>
      <w:i/>
    </w:rPr>
  </w:style>
  <w:style w:type="paragraph" w:customStyle="1" w:styleId="opsomming-lettersjustitie">
    <w:name w:val="opsomming-letters_justitie"/>
    <w:basedOn w:val="broodtekst"/>
    <w:rsid w:val="00BF2CED"/>
    <w:p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rsid w:val="00BF2CED"/>
    <w:rPr>
      <w:i/>
    </w:rPr>
  </w:style>
  <w:style w:type="paragraph" w:styleId="Index1">
    <w:name w:val="index 1"/>
    <w:basedOn w:val="Standaard"/>
    <w:next w:val="Standaard"/>
    <w:autoRedefine/>
    <w:rsid w:val="00BF2CED"/>
    <w:rPr>
      <w:rFonts w:eastAsia="MS Mincho"/>
    </w:rPr>
  </w:style>
  <w:style w:type="paragraph" w:styleId="Indexkop">
    <w:name w:val="index heading"/>
    <w:basedOn w:val="Standaard"/>
    <w:next w:val="Index1"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rsid w:val="00BF2CE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rsid w:val="00BF2CED"/>
    <w:pPr>
      <w:spacing w:line="180" w:lineRule="atLeast"/>
    </w:pPr>
    <w:rPr>
      <w:sz w:val="13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paragraph" w:customStyle="1" w:styleId="Onderdeel">
    <w:name w:val="Onderdeel"/>
    <w:basedOn w:val="Standaard"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character" w:styleId="Verwijzingopmerking">
    <w:name w:val="annotation reference"/>
    <w:uiPriority w:val="99"/>
    <w:rsid w:val="00BF2C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BF2CED"/>
    <w:rPr>
      <w:rFonts w:eastAsia="MS Minch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F2CED"/>
    <w:rPr>
      <w:rFonts w:ascii="Verdana" w:eastAsia="MS Mincho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F2C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table" w:customStyle="1" w:styleId="Tabelraster1">
    <w:name w:val="Tabelraster1"/>
    <w:basedOn w:val="Standaardtabel"/>
    <w:next w:val="Tabelraster"/>
    <w:rsid w:val="00BF2CED"/>
    <w:pPr>
      <w:spacing w:after="0" w:line="240" w:lineRule="atLeast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Lijstalinea niv 1,Normal List Paragraph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0"/>
    <w:next w:val="Standaard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hidden/>
    <w:uiPriority w:val="99"/>
    <w:semiHidden/>
    <w:rsid w:val="00BF2CED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character" w:customStyle="1" w:styleId="TekstvakChar">
    <w:name w:val="Tekstvak Char"/>
    <w:basedOn w:val="Standaardalinea-lettertype"/>
    <w:link w:val="Tekstvak"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,Normal List Paragraph Char"/>
    <w:basedOn w:val="Standaardalinea-lettertype"/>
    <w:link w:val="Lijstalinea"/>
    <w:uiPriority w:val="34"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paragraph" w:customStyle="1" w:styleId="DPAlinea1">
    <w:name w:val="DP_Alinea1"/>
    <w:basedOn w:val="Kop10"/>
    <w:next w:val="Standaard"/>
    <w:qFormat/>
    <w:rsid w:val="00600D07"/>
    <w:pPr>
      <w:pageBreakBefore w:val="0"/>
      <w:widowControl/>
      <w:tabs>
        <w:tab w:val="clear" w:pos="0"/>
        <w:tab w:val="left" w:pos="851"/>
      </w:tabs>
      <w:spacing w:after="0"/>
      <w:ind w:hanging="851"/>
      <w:contextualSpacing w:val="0"/>
    </w:pPr>
    <w:rPr>
      <w:kern w:val="0"/>
      <w:sz w:val="18"/>
      <w:szCs w:val="32"/>
    </w:rPr>
  </w:style>
  <w:style w:type="paragraph" w:customStyle="1" w:styleId="Standaardtekstparagraafl">
    <w:name w:val="Standaard tekst paragraafl"/>
    <w:basedOn w:val="Standaard"/>
    <w:link w:val="StandaardtekstparagraaflChar"/>
    <w:autoRedefine/>
    <w:rsid w:val="00E457AF"/>
    <w:pPr>
      <w:widowControl w:val="0"/>
      <w:adjustRightInd w:val="0"/>
      <w:spacing w:line="240" w:lineRule="auto"/>
      <w:textAlignment w:val="baseline"/>
    </w:pPr>
    <w:rPr>
      <w:rFonts w:cs="Arial"/>
      <w:bCs/>
      <w:noProof/>
      <w:szCs w:val="18"/>
    </w:rPr>
  </w:style>
  <w:style w:type="character" w:customStyle="1" w:styleId="StandaardtekstparagraaflChar">
    <w:name w:val="Standaard tekst paragraafl Char"/>
    <w:link w:val="Standaardtekstparagraafl"/>
    <w:rsid w:val="00E457AF"/>
    <w:rPr>
      <w:rFonts w:ascii="Verdana" w:eastAsia="Times New Roman" w:hAnsi="Verdana" w:cs="Arial"/>
      <w:bCs/>
      <w:noProof/>
      <w:sz w:val="18"/>
      <w:szCs w:val="18"/>
      <w:lang w:eastAsia="nl-NL"/>
    </w:rPr>
  </w:style>
  <w:style w:type="paragraph" w:customStyle="1" w:styleId="Default">
    <w:name w:val="Default"/>
    <w:rsid w:val="00FF402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StandaardArial">
    <w:name w:val="Standaard + Arial"/>
    <w:basedOn w:val="Standaard"/>
    <w:rsid w:val="00C37C25"/>
    <w:pPr>
      <w:spacing w:line="240" w:lineRule="auto"/>
    </w:pPr>
    <w:rPr>
      <w:rFonts w:ascii="Arial" w:hAnsi="Arial" w:cs="Arial"/>
      <w:sz w:val="22"/>
      <w:szCs w:val="22"/>
      <w:lang w:eastAsia="en-US"/>
    </w:rPr>
  </w:style>
  <w:style w:type="paragraph" w:customStyle="1" w:styleId="s10">
    <w:name w:val="s10"/>
    <w:basedOn w:val="Standaard"/>
    <w:rsid w:val="00F52638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  <w:style w:type="character" w:customStyle="1" w:styleId="s4">
    <w:name w:val="s4"/>
    <w:basedOn w:val="Standaardalinea-lettertype"/>
    <w:rsid w:val="00F52638"/>
  </w:style>
  <w:style w:type="character" w:customStyle="1" w:styleId="st1">
    <w:name w:val="st1"/>
    <w:basedOn w:val="Standaardalinea-lettertype"/>
    <w:rsid w:val="004E1088"/>
  </w:style>
  <w:style w:type="paragraph" w:customStyle="1" w:styleId="Opmaakprofiel25">
    <w:name w:val="Opmaakprofiel25"/>
    <w:basedOn w:val="Kop10"/>
    <w:autoRedefine/>
    <w:rsid w:val="00D846C0"/>
    <w:pPr>
      <w:keepNext/>
      <w:pageBreakBefore w:val="0"/>
      <w:numPr>
        <w:numId w:val="24"/>
      </w:numPr>
      <w:adjustRightInd w:val="0"/>
      <w:spacing w:after="0" w:line="360" w:lineRule="atLeast"/>
      <w:contextualSpacing w:val="0"/>
      <w:jc w:val="both"/>
      <w:textAlignment w:val="baseline"/>
    </w:pPr>
    <w:rPr>
      <w:rFonts w:ascii="Utopia" w:hAnsi="Utopia" w:cs="Times New Roman"/>
      <w:b/>
      <w:bCs w:val="0"/>
      <w:kern w:val="0"/>
      <w:szCs w:val="20"/>
    </w:rPr>
  </w:style>
  <w:style w:type="paragraph" w:customStyle="1" w:styleId="tekstkop3">
    <w:name w:val="tekst kop 3"/>
    <w:basedOn w:val="Standaard"/>
    <w:autoRedefine/>
    <w:rsid w:val="00D846C0"/>
    <w:pPr>
      <w:widowControl w:val="0"/>
      <w:adjustRightInd w:val="0"/>
      <w:spacing w:line="240" w:lineRule="auto"/>
      <w:textAlignment w:val="baseline"/>
    </w:pPr>
    <w:rPr>
      <w:rFonts w:cs="Arial"/>
      <w:noProof/>
      <w:szCs w:val="18"/>
    </w:rPr>
  </w:style>
  <w:style w:type="character" w:customStyle="1" w:styleId="e24kjd">
    <w:name w:val="e24kjd"/>
    <w:basedOn w:val="Standaardalinea-lettertype"/>
    <w:rsid w:val="00AE5AF0"/>
  </w:style>
  <w:style w:type="paragraph" w:customStyle="1" w:styleId="standaardparagraaf">
    <w:name w:val="standaard paragraaf"/>
    <w:basedOn w:val="Standaard"/>
    <w:link w:val="standaardparagraafCharChar"/>
    <w:autoRedefine/>
    <w:rsid w:val="005F751E"/>
    <w:pPr>
      <w:widowControl w:val="0"/>
      <w:adjustRightInd w:val="0"/>
      <w:spacing w:line="240" w:lineRule="auto"/>
      <w:textAlignment w:val="baseline"/>
    </w:pPr>
    <w:rPr>
      <w:szCs w:val="18"/>
    </w:rPr>
  </w:style>
  <w:style w:type="character" w:customStyle="1" w:styleId="standaardparagraafCharChar">
    <w:name w:val="standaard paragraaf Char Char"/>
    <w:link w:val="standaardparagraaf"/>
    <w:rsid w:val="005F751E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StijlLatijnsHoofdtekstCalibriRegelafstandMinimaal14pt">
    <w:name w:val="Stijl (Latijns) +Hoofdtekst (Calibri) Regelafstand:  Minimaal 14 pt"/>
    <w:basedOn w:val="Standaard"/>
    <w:rsid w:val="000C2C4C"/>
    <w:pPr>
      <w:spacing w:line="280" w:lineRule="atLeast"/>
    </w:pPr>
    <w:rPr>
      <w:rFonts w:asciiTheme="minorHAnsi" w:hAnsiTheme="minorHAnsi"/>
      <w:sz w:val="22"/>
      <w:szCs w:val="20"/>
      <w:lang w:eastAsia="en-US"/>
    </w:rPr>
  </w:style>
  <w:style w:type="character" w:customStyle="1" w:styleId="normaltextrun">
    <w:name w:val="normaltextrun"/>
    <w:basedOn w:val="Standaardalinea-lettertype"/>
    <w:uiPriority w:val="1"/>
    <w:rsid w:val="000E2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6dbf32f5214b085cc8b15242e35fd4e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29ad2d680fe5f73fd2c7c3e5d1f65d18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B45F4A-94F5-4493-A1DC-BE6F79B2E4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73ED3B-AD2C-46EE-947B-F779696374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63E1CF-8240-4E1B-AF1A-F4A1093BAD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B276F2-3305-4802-8118-0C8387A6EAF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3</Pages>
  <Words>717</Words>
  <Characters>4322</Characters>
  <Application>Microsoft Office Word</Application>
  <DocSecurity>0</DocSecurity>
  <Lines>120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Vliet, van, Mahena</dc:creator>
  <cp:keywords/>
  <cp:lastModifiedBy>Sterken, Annemiek</cp:lastModifiedBy>
  <cp:revision>137</cp:revision>
  <cp:lastPrinted>2020-09-24T19:22:00Z</cp:lastPrinted>
  <dcterms:created xsi:type="dcterms:W3CDTF">2026-06-11T15:30:00Z</dcterms:created>
  <dcterms:modified xsi:type="dcterms:W3CDTF">2026-07-06T07:02:00Z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</Properties>
</file>