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7A4E5" w14:textId="78695BFF" w:rsidR="00EF38F4" w:rsidRPr="006B2B80" w:rsidRDefault="00DD6020" w:rsidP="00DD6020">
      <w:pPr>
        <w:pStyle w:val="Kop1"/>
        <w:numPr>
          <w:ilvl w:val="0"/>
          <w:numId w:val="0"/>
        </w:numPr>
      </w:pPr>
      <w:bookmarkStart w:id="0" w:name="_Toc228348866"/>
      <w:r>
        <w:t>Bijlage 1</w:t>
      </w:r>
      <w:r>
        <w:tab/>
      </w:r>
      <w:r w:rsidR="0045324C">
        <w:t>I</w:t>
      </w:r>
      <w:r w:rsidR="002C2E00">
        <w:t>nformatieaanvraag</w:t>
      </w:r>
      <w:bookmarkEnd w:id="0"/>
    </w:p>
    <w:p w14:paraId="4A3DC4E0" w14:textId="77777777" w:rsidR="0045324C" w:rsidRDefault="00EF38F4" w:rsidP="00B1246E">
      <w:r w:rsidRPr="0045324C">
        <w:t xml:space="preserve">U </w:t>
      </w:r>
      <w:r w:rsidR="007D5569" w:rsidRPr="0045324C">
        <w:t>wordt</w:t>
      </w:r>
      <w:r w:rsidRPr="0045324C">
        <w:t xml:space="preserve"> uitgenodigd </w:t>
      </w:r>
      <w:r w:rsidR="0045324C">
        <w:t>onderstaande</w:t>
      </w:r>
      <w:r w:rsidRPr="0045324C">
        <w:t xml:space="preserve"> </w:t>
      </w:r>
      <w:r w:rsidR="0045324C">
        <w:t xml:space="preserve">gegevens en </w:t>
      </w:r>
      <w:r w:rsidRPr="0045324C">
        <w:t>vragen zo volledig mogelijk</w:t>
      </w:r>
      <w:r w:rsidR="00BE294A" w:rsidRPr="0045324C">
        <w:t xml:space="preserve"> </w:t>
      </w:r>
      <w:r w:rsidR="0024180C">
        <w:t>te beantwoorden.</w:t>
      </w:r>
    </w:p>
    <w:p w14:paraId="3EB69D7E" w14:textId="77777777" w:rsidR="00B1246E" w:rsidRPr="0045324C" w:rsidRDefault="00B1246E" w:rsidP="00B1246E"/>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1"/>
        <w:gridCol w:w="6097"/>
      </w:tblGrid>
      <w:tr w:rsidR="0045324C" w:rsidRPr="008A2E85" w14:paraId="3E9B1B29" w14:textId="77777777" w:rsidTr="0045324C">
        <w:trPr>
          <w:trHeight w:val="300"/>
        </w:trPr>
        <w:tc>
          <w:tcPr>
            <w:tcW w:w="1771" w:type="dxa"/>
            <w:noWrap/>
          </w:tcPr>
          <w:p w14:paraId="7EC4B5A0" w14:textId="3E763824" w:rsidR="0045324C" w:rsidRPr="008A2E85" w:rsidRDefault="0045324C" w:rsidP="00EF38F4">
            <w:r w:rsidRPr="008A2E85">
              <w:t xml:space="preserve">Naam </w:t>
            </w:r>
            <w:r>
              <w:t>geïnteresseerde</w:t>
            </w:r>
            <w:r w:rsidR="00C34F8E">
              <w:t>/ marktpartij</w:t>
            </w:r>
          </w:p>
        </w:tc>
        <w:tc>
          <w:tcPr>
            <w:tcW w:w="6097" w:type="dxa"/>
            <w:noWrap/>
          </w:tcPr>
          <w:p w14:paraId="5B78A692" w14:textId="77777777" w:rsidR="0045324C" w:rsidRPr="008A2E85" w:rsidRDefault="0045324C" w:rsidP="00EF38F4">
            <w:r w:rsidRPr="008A2E85">
              <w:t xml:space="preserve"> </w:t>
            </w:r>
          </w:p>
        </w:tc>
      </w:tr>
      <w:tr w:rsidR="0045324C" w:rsidRPr="008A2E85" w14:paraId="3053A179" w14:textId="77777777" w:rsidTr="0045324C">
        <w:trPr>
          <w:trHeight w:val="300"/>
        </w:trPr>
        <w:tc>
          <w:tcPr>
            <w:tcW w:w="1771" w:type="dxa"/>
            <w:noWrap/>
          </w:tcPr>
          <w:p w14:paraId="5F6DD1DA" w14:textId="23979393" w:rsidR="0045324C" w:rsidRPr="008A2E85" w:rsidRDefault="0045324C" w:rsidP="00EF38F4">
            <w:r w:rsidRPr="008A2E85">
              <w:t>Naam contactpersoon</w:t>
            </w:r>
            <w:r>
              <w:t xml:space="preserve"> en functie</w:t>
            </w:r>
          </w:p>
        </w:tc>
        <w:tc>
          <w:tcPr>
            <w:tcW w:w="6097" w:type="dxa"/>
            <w:noWrap/>
          </w:tcPr>
          <w:p w14:paraId="13188FDC" w14:textId="77777777" w:rsidR="0045324C" w:rsidRPr="008A2E85" w:rsidRDefault="0045324C" w:rsidP="00EF38F4">
            <w:pPr>
              <w:spacing w:line="233" w:lineRule="auto"/>
              <w:rPr>
                <w:sz w:val="24"/>
              </w:rPr>
            </w:pPr>
          </w:p>
        </w:tc>
      </w:tr>
      <w:tr w:rsidR="0045324C" w:rsidRPr="008A2E85" w14:paraId="78D9DBE7" w14:textId="77777777" w:rsidTr="0045324C">
        <w:trPr>
          <w:trHeight w:val="300"/>
        </w:trPr>
        <w:tc>
          <w:tcPr>
            <w:tcW w:w="1771" w:type="dxa"/>
            <w:noWrap/>
          </w:tcPr>
          <w:p w14:paraId="13665B6D" w14:textId="1616E758" w:rsidR="0045324C" w:rsidRPr="008A2E85" w:rsidRDefault="0045324C" w:rsidP="00EF38F4">
            <w:r>
              <w:t>Tel. Nummer contactpersoon</w:t>
            </w:r>
          </w:p>
        </w:tc>
        <w:tc>
          <w:tcPr>
            <w:tcW w:w="6097" w:type="dxa"/>
            <w:noWrap/>
          </w:tcPr>
          <w:p w14:paraId="58CE2E7A" w14:textId="77777777" w:rsidR="0045324C" w:rsidRPr="008A2E85" w:rsidRDefault="0045324C" w:rsidP="00EF38F4">
            <w:pPr>
              <w:spacing w:line="233" w:lineRule="auto"/>
              <w:rPr>
                <w:sz w:val="24"/>
              </w:rPr>
            </w:pPr>
          </w:p>
        </w:tc>
      </w:tr>
      <w:tr w:rsidR="0045324C" w:rsidRPr="008A2E85" w14:paraId="1E01268B" w14:textId="77777777" w:rsidTr="0045324C">
        <w:trPr>
          <w:trHeight w:val="300"/>
        </w:trPr>
        <w:tc>
          <w:tcPr>
            <w:tcW w:w="1771" w:type="dxa"/>
            <w:noWrap/>
          </w:tcPr>
          <w:p w14:paraId="58D62819" w14:textId="33BE389F" w:rsidR="0045324C" w:rsidRPr="008A2E85" w:rsidRDefault="0045324C" w:rsidP="00EF38F4">
            <w:r w:rsidRPr="008A2E85">
              <w:t>E-mail</w:t>
            </w:r>
            <w:r>
              <w:t xml:space="preserve"> contactpersoon</w:t>
            </w:r>
          </w:p>
        </w:tc>
        <w:tc>
          <w:tcPr>
            <w:tcW w:w="6097" w:type="dxa"/>
            <w:noWrap/>
          </w:tcPr>
          <w:p w14:paraId="2ACD389A" w14:textId="77777777" w:rsidR="0045324C" w:rsidRPr="008A2E85" w:rsidRDefault="0045324C" w:rsidP="00EF38F4">
            <w:pPr>
              <w:spacing w:line="233" w:lineRule="auto"/>
              <w:rPr>
                <w:sz w:val="24"/>
              </w:rPr>
            </w:pPr>
          </w:p>
        </w:tc>
      </w:tr>
      <w:tr w:rsidR="0045324C" w:rsidRPr="008A2E85" w14:paraId="7C14FBF8" w14:textId="77777777" w:rsidTr="0045324C">
        <w:trPr>
          <w:trHeight w:val="300"/>
        </w:trPr>
        <w:tc>
          <w:tcPr>
            <w:tcW w:w="1771" w:type="dxa"/>
          </w:tcPr>
          <w:p w14:paraId="2D30579F" w14:textId="25ADEE83" w:rsidR="0045324C" w:rsidRPr="008A2E85" w:rsidRDefault="0045324C" w:rsidP="00EF38F4">
            <w:r>
              <w:t>Bezoekadres</w:t>
            </w:r>
          </w:p>
        </w:tc>
        <w:tc>
          <w:tcPr>
            <w:tcW w:w="6097" w:type="dxa"/>
          </w:tcPr>
          <w:p w14:paraId="329E4049" w14:textId="46CDEA4A" w:rsidR="0045324C" w:rsidRPr="008A2E85" w:rsidRDefault="0045324C" w:rsidP="00EF38F4"/>
        </w:tc>
      </w:tr>
      <w:tr w:rsidR="0045324C" w:rsidRPr="008A2E85" w14:paraId="134BE836" w14:textId="77777777" w:rsidTr="0045324C">
        <w:trPr>
          <w:trHeight w:val="300"/>
        </w:trPr>
        <w:tc>
          <w:tcPr>
            <w:tcW w:w="1771" w:type="dxa"/>
          </w:tcPr>
          <w:p w14:paraId="4C1355ED" w14:textId="36D574A6" w:rsidR="0045324C" w:rsidRDefault="0045324C" w:rsidP="00EF38F4">
            <w:r>
              <w:t>Postadres</w:t>
            </w:r>
          </w:p>
        </w:tc>
        <w:tc>
          <w:tcPr>
            <w:tcW w:w="6097" w:type="dxa"/>
          </w:tcPr>
          <w:p w14:paraId="1CD43041" w14:textId="77777777" w:rsidR="0045324C" w:rsidRPr="008A2E85" w:rsidRDefault="0045324C" w:rsidP="00EF38F4"/>
        </w:tc>
      </w:tr>
      <w:tr w:rsidR="0045324C" w:rsidRPr="008A2E85" w14:paraId="51C95C50" w14:textId="77777777" w:rsidTr="0045324C">
        <w:trPr>
          <w:trHeight w:val="300"/>
        </w:trPr>
        <w:tc>
          <w:tcPr>
            <w:tcW w:w="1771" w:type="dxa"/>
          </w:tcPr>
          <w:p w14:paraId="621814BD" w14:textId="77777777" w:rsidR="0045324C" w:rsidRPr="008A2E85" w:rsidRDefault="0045324C" w:rsidP="00EF38F4">
            <w:pPr>
              <w:spacing w:line="233" w:lineRule="auto"/>
              <w:ind w:firstLineChars="100" w:firstLine="220"/>
              <w:rPr>
                <w:rFonts w:ascii="Times New Roman" w:hAnsi="Times New Roman"/>
                <w:sz w:val="22"/>
                <w:szCs w:val="22"/>
              </w:rPr>
            </w:pPr>
          </w:p>
        </w:tc>
        <w:tc>
          <w:tcPr>
            <w:tcW w:w="6097" w:type="dxa"/>
          </w:tcPr>
          <w:p w14:paraId="50E08E8B" w14:textId="77777777" w:rsidR="0045324C" w:rsidRPr="008A2E85" w:rsidRDefault="0045324C" w:rsidP="00EF38F4">
            <w:pPr>
              <w:spacing w:line="233" w:lineRule="auto"/>
              <w:ind w:firstLineChars="100" w:firstLine="220"/>
              <w:rPr>
                <w:rFonts w:ascii="Times New Roman" w:hAnsi="Times New Roman"/>
                <w:sz w:val="22"/>
                <w:szCs w:val="22"/>
              </w:rPr>
            </w:pPr>
          </w:p>
        </w:tc>
      </w:tr>
      <w:tr w:rsidR="0045324C" w:rsidRPr="008A2E85" w14:paraId="26C5022B" w14:textId="77777777" w:rsidTr="0045324C">
        <w:trPr>
          <w:trHeight w:val="600"/>
        </w:trPr>
        <w:tc>
          <w:tcPr>
            <w:tcW w:w="1771" w:type="dxa"/>
            <w:shd w:val="clear" w:color="auto" w:fill="E0E0E0"/>
          </w:tcPr>
          <w:p w14:paraId="34E73F88" w14:textId="1DFEDCD5" w:rsidR="0045324C" w:rsidRPr="008A2E85" w:rsidRDefault="0045324C" w:rsidP="00EF38F4">
            <w:r w:rsidRPr="008A2E85">
              <w:t>Vraagn</w:t>
            </w:r>
            <w:r w:rsidR="00281284">
              <w:t>ummer</w:t>
            </w:r>
          </w:p>
        </w:tc>
        <w:tc>
          <w:tcPr>
            <w:tcW w:w="6097" w:type="dxa"/>
            <w:shd w:val="clear" w:color="auto" w:fill="E0E0E0"/>
          </w:tcPr>
          <w:p w14:paraId="267D0F69" w14:textId="77777777" w:rsidR="0045324C" w:rsidRPr="008A2E85" w:rsidRDefault="0045324C" w:rsidP="00EF38F4">
            <w:r w:rsidRPr="008A2E85">
              <w:t>Vraag</w:t>
            </w:r>
            <w:r>
              <w:t xml:space="preserve"> en antwoord</w:t>
            </w:r>
          </w:p>
        </w:tc>
      </w:tr>
      <w:tr w:rsidR="0045324C" w:rsidRPr="008A2E85" w14:paraId="129EC639" w14:textId="77777777" w:rsidTr="0045324C">
        <w:trPr>
          <w:trHeight w:val="300"/>
        </w:trPr>
        <w:tc>
          <w:tcPr>
            <w:tcW w:w="1771" w:type="dxa"/>
          </w:tcPr>
          <w:p w14:paraId="6EF0E8FC" w14:textId="77777777" w:rsidR="0045324C" w:rsidRPr="008A2E85" w:rsidRDefault="0045324C" w:rsidP="00EF38F4">
            <w:r w:rsidRPr="008A2E85">
              <w:t>Vraag 1</w:t>
            </w:r>
          </w:p>
        </w:tc>
        <w:tc>
          <w:tcPr>
            <w:tcW w:w="6097" w:type="dxa"/>
          </w:tcPr>
          <w:p w14:paraId="6E2B2712" w14:textId="48A54848" w:rsidR="006723BA" w:rsidRDefault="0015524B" w:rsidP="00EF38F4">
            <w:r w:rsidRPr="0015524B">
              <w:t xml:space="preserve">Aan u wordt gevraagd om </w:t>
            </w:r>
            <w:r w:rsidR="00860847">
              <w:t xml:space="preserve">middels referenties, projectportfolio of publicaties </w:t>
            </w:r>
            <w:r w:rsidR="00B0109A">
              <w:t xml:space="preserve">aan te tonen dat u beschikt over de noodzakelijke expertise om </w:t>
            </w:r>
            <w:r w:rsidR="00F65C69">
              <w:t xml:space="preserve">in het kader van </w:t>
            </w:r>
            <w:r w:rsidR="00D9208E">
              <w:t xml:space="preserve">het Loket Advies Stalemissies </w:t>
            </w:r>
            <w:r w:rsidR="00F65C69">
              <w:t xml:space="preserve">de volgende </w:t>
            </w:r>
            <w:r w:rsidR="000575D4">
              <w:t>werkzaamheden</w:t>
            </w:r>
            <w:r w:rsidR="00F65C69">
              <w:t xml:space="preserve"> uit te voeren</w:t>
            </w:r>
            <w:r w:rsidR="00D333BF">
              <w:t>:</w:t>
            </w:r>
            <w:r w:rsidR="00F65C69">
              <w:t xml:space="preserve"> </w:t>
            </w:r>
          </w:p>
          <w:p w14:paraId="5E77497E" w14:textId="77777777" w:rsidR="007F4D1F" w:rsidRPr="0015524B" w:rsidRDefault="007F4D1F" w:rsidP="007F4D1F">
            <w:pPr>
              <w:numPr>
                <w:ilvl w:val="0"/>
                <w:numId w:val="26"/>
              </w:numPr>
              <w:spacing w:line="260" w:lineRule="atLeast"/>
              <w:ind w:left="357" w:hanging="357"/>
              <w:rPr>
                <w:szCs w:val="18"/>
              </w:rPr>
            </w:pPr>
            <w:r w:rsidRPr="0015524B">
              <w:rPr>
                <w:szCs w:val="18"/>
              </w:rPr>
              <w:t>het beoordelen van de verzoeken van ondernemers tot opname in de ammoniakregelgeving van nieuwe emissiereducerende huisvestings</w:t>
            </w:r>
            <w:r>
              <w:rPr>
                <w:szCs w:val="18"/>
              </w:rPr>
              <w:t>s</w:t>
            </w:r>
            <w:r w:rsidRPr="0015524B">
              <w:rPr>
                <w:szCs w:val="18"/>
              </w:rPr>
              <w:t>ystemen voor dieren;</w:t>
            </w:r>
          </w:p>
          <w:p w14:paraId="214B54FF" w14:textId="0EF5E1DD" w:rsidR="007F4D1F" w:rsidRDefault="007F4D1F" w:rsidP="007F4D1F">
            <w:pPr>
              <w:numPr>
                <w:ilvl w:val="0"/>
                <w:numId w:val="26"/>
              </w:numPr>
              <w:spacing w:line="260" w:lineRule="atLeast"/>
              <w:ind w:left="357" w:hanging="357"/>
              <w:rPr>
                <w:szCs w:val="18"/>
              </w:rPr>
            </w:pPr>
            <w:r w:rsidRPr="0015524B">
              <w:rPr>
                <w:szCs w:val="18"/>
              </w:rPr>
              <w:t xml:space="preserve">het </w:t>
            </w:r>
            <w:r>
              <w:rPr>
                <w:szCs w:val="18"/>
              </w:rPr>
              <w:t>adviseren over de verwachte emissie van nieuwe innovatieve stalsystemen</w:t>
            </w:r>
            <w:r w:rsidRPr="0015524B">
              <w:rPr>
                <w:szCs w:val="18"/>
              </w:rPr>
              <w:t>;</w:t>
            </w:r>
          </w:p>
          <w:p w14:paraId="62087587" w14:textId="4E15F99B" w:rsidR="007F4D1F" w:rsidRDefault="007F4D1F" w:rsidP="007F4D1F">
            <w:pPr>
              <w:numPr>
                <w:ilvl w:val="0"/>
                <w:numId w:val="26"/>
              </w:numPr>
              <w:spacing w:line="260" w:lineRule="atLeast"/>
              <w:ind w:left="357" w:hanging="357"/>
              <w:rPr>
                <w:szCs w:val="18"/>
              </w:rPr>
            </w:pPr>
            <w:r>
              <w:rPr>
                <w:szCs w:val="18"/>
              </w:rPr>
              <w:t>het adviseren over de verwachte emissie van een innovatief stalsysteem op een specifieke locatie in een specifieke stal</w:t>
            </w:r>
            <w:r w:rsidR="00281284">
              <w:rPr>
                <w:szCs w:val="18"/>
              </w:rPr>
              <w:t>;</w:t>
            </w:r>
          </w:p>
          <w:p w14:paraId="7991B367" w14:textId="7B1E8219" w:rsidR="007F4D1F" w:rsidRDefault="007F4D1F" w:rsidP="007F4D1F">
            <w:pPr>
              <w:numPr>
                <w:ilvl w:val="0"/>
                <w:numId w:val="26"/>
              </w:numPr>
              <w:spacing w:line="260" w:lineRule="atLeast"/>
              <w:ind w:left="357" w:hanging="357"/>
              <w:rPr>
                <w:szCs w:val="18"/>
              </w:rPr>
            </w:pPr>
            <w:r>
              <w:rPr>
                <w:szCs w:val="18"/>
              </w:rPr>
              <w:t>het adviseren over de meetplannen</w:t>
            </w:r>
            <w:r w:rsidR="00281284">
              <w:rPr>
                <w:szCs w:val="18"/>
              </w:rPr>
              <w:t>;</w:t>
            </w:r>
          </w:p>
          <w:p w14:paraId="659C5DD1" w14:textId="2233574E" w:rsidR="007F4D1F" w:rsidRPr="0015524B" w:rsidRDefault="007F4D1F" w:rsidP="007F4D1F">
            <w:pPr>
              <w:numPr>
                <w:ilvl w:val="0"/>
                <w:numId w:val="26"/>
              </w:numPr>
              <w:spacing w:line="260" w:lineRule="atLeast"/>
              <w:ind w:left="357" w:hanging="357"/>
              <w:rPr>
                <w:szCs w:val="18"/>
              </w:rPr>
            </w:pPr>
            <w:r>
              <w:rPr>
                <w:szCs w:val="18"/>
              </w:rPr>
              <w:t>het beoordelen van meetrapporten van innovatieve stalsystemen</w:t>
            </w:r>
            <w:r w:rsidR="00281284">
              <w:rPr>
                <w:szCs w:val="18"/>
              </w:rPr>
              <w:t>;</w:t>
            </w:r>
          </w:p>
          <w:p w14:paraId="2797C22B" w14:textId="3DDC1977" w:rsidR="0045324C" w:rsidRPr="00C24749" w:rsidRDefault="007F4D1F" w:rsidP="00C24749">
            <w:pPr>
              <w:numPr>
                <w:ilvl w:val="0"/>
                <w:numId w:val="26"/>
              </w:numPr>
              <w:spacing w:line="260" w:lineRule="atLeast"/>
              <w:ind w:left="357" w:hanging="357"/>
            </w:pPr>
            <w:r w:rsidRPr="00C24749">
              <w:rPr>
                <w:szCs w:val="18"/>
              </w:rPr>
              <w:t>het beantwoorden van vragen die van</w:t>
            </w:r>
            <w:r w:rsidR="00281284">
              <w:rPr>
                <w:szCs w:val="18"/>
              </w:rPr>
              <w:t>uit</w:t>
            </w:r>
            <w:r w:rsidRPr="00C24749">
              <w:rPr>
                <w:szCs w:val="18"/>
              </w:rPr>
              <w:t xml:space="preserve"> de veehouderijsector komen</w:t>
            </w:r>
            <w:r w:rsidR="00C24749" w:rsidRPr="00C24749">
              <w:rPr>
                <w:szCs w:val="18"/>
              </w:rPr>
              <w:t>.</w:t>
            </w:r>
          </w:p>
          <w:p w14:paraId="2B2702AF" w14:textId="7D9B2575" w:rsidR="00C24749" w:rsidRPr="008A2E85" w:rsidRDefault="00C24749" w:rsidP="00C24749">
            <w:pPr>
              <w:spacing w:line="260" w:lineRule="atLeast"/>
            </w:pPr>
          </w:p>
        </w:tc>
      </w:tr>
      <w:tr w:rsidR="0045324C" w:rsidRPr="008A2E85" w14:paraId="4D81FB48" w14:textId="77777777" w:rsidTr="0045324C">
        <w:trPr>
          <w:trHeight w:val="300"/>
        </w:trPr>
        <w:tc>
          <w:tcPr>
            <w:tcW w:w="1771" w:type="dxa"/>
          </w:tcPr>
          <w:p w14:paraId="70273998" w14:textId="77777777" w:rsidR="0045324C" w:rsidRPr="008A2E85" w:rsidRDefault="0045324C" w:rsidP="00EF38F4">
            <w:r>
              <w:t>Antwoord</w:t>
            </w:r>
          </w:p>
        </w:tc>
        <w:tc>
          <w:tcPr>
            <w:tcW w:w="6097" w:type="dxa"/>
          </w:tcPr>
          <w:p w14:paraId="4840C135" w14:textId="77777777" w:rsidR="0045324C" w:rsidRDefault="0045324C" w:rsidP="00EF38F4"/>
          <w:p w14:paraId="7FD8429E" w14:textId="77777777" w:rsidR="00D333BF" w:rsidRDefault="00D333BF" w:rsidP="00EF38F4"/>
          <w:p w14:paraId="4A5DC7C5" w14:textId="77777777" w:rsidR="00D333BF" w:rsidRDefault="00D333BF" w:rsidP="00EF38F4"/>
          <w:p w14:paraId="5DD08D81" w14:textId="77777777" w:rsidR="00D333BF" w:rsidRDefault="00D333BF" w:rsidP="00EF38F4"/>
          <w:p w14:paraId="129B86D4" w14:textId="77777777" w:rsidR="00D333BF" w:rsidRDefault="00D333BF" w:rsidP="00EF38F4"/>
          <w:p w14:paraId="5BF5ED15" w14:textId="77777777" w:rsidR="00D333BF" w:rsidRDefault="00D333BF" w:rsidP="00EF38F4"/>
          <w:p w14:paraId="2B94CC7B" w14:textId="77777777" w:rsidR="00C24749" w:rsidRDefault="00C24749" w:rsidP="00EF38F4"/>
          <w:p w14:paraId="66CE5426" w14:textId="77777777" w:rsidR="00C24749" w:rsidRDefault="00C24749" w:rsidP="00EF38F4"/>
          <w:p w14:paraId="5B5D923C" w14:textId="77777777" w:rsidR="00C24749" w:rsidRDefault="00C24749" w:rsidP="00EF38F4"/>
          <w:p w14:paraId="2BD96199" w14:textId="3E9457B7" w:rsidR="00D333BF" w:rsidRPr="008A2E85" w:rsidRDefault="00D333BF" w:rsidP="00EF38F4"/>
        </w:tc>
      </w:tr>
      <w:tr w:rsidR="0045324C" w:rsidRPr="008A2E85" w14:paraId="0FD178FA" w14:textId="77777777" w:rsidTr="0045324C">
        <w:trPr>
          <w:trHeight w:val="300"/>
        </w:trPr>
        <w:tc>
          <w:tcPr>
            <w:tcW w:w="1771" w:type="dxa"/>
          </w:tcPr>
          <w:p w14:paraId="0E91C4B0" w14:textId="77777777" w:rsidR="0045324C" w:rsidRPr="008A2E85" w:rsidRDefault="0045324C" w:rsidP="00EF38F4">
            <w:r w:rsidRPr="008A2E85">
              <w:lastRenderedPageBreak/>
              <w:t>Vraag 2</w:t>
            </w:r>
          </w:p>
        </w:tc>
        <w:tc>
          <w:tcPr>
            <w:tcW w:w="6097" w:type="dxa"/>
          </w:tcPr>
          <w:p w14:paraId="20B4AD27" w14:textId="4A299C06" w:rsidR="0045324C" w:rsidRDefault="0015524B" w:rsidP="00EF38F4">
            <w:r w:rsidRPr="0015524B">
              <w:t xml:space="preserve">Aan u wordt gevraagd om </w:t>
            </w:r>
            <w:r w:rsidR="00B0109A">
              <w:t>aan te tonen dat u op dit moment opdrachten uitvoert</w:t>
            </w:r>
            <w:r w:rsidR="00860847">
              <w:t xml:space="preserve"> of heeft uitgevoerd</w:t>
            </w:r>
            <w:r w:rsidR="006723BA">
              <w:t>,</w:t>
            </w:r>
            <w:r w:rsidR="00B0109A">
              <w:t xml:space="preserve"> waarbij vergelijkbare expertise nodig </w:t>
            </w:r>
            <w:r w:rsidR="00622182">
              <w:t>is</w:t>
            </w:r>
            <w:r w:rsidR="00B0109A">
              <w:t>.</w:t>
            </w:r>
          </w:p>
          <w:p w14:paraId="09334B03" w14:textId="07697E75" w:rsidR="00C24749" w:rsidRPr="008A2E85" w:rsidRDefault="00C24749" w:rsidP="00EF38F4"/>
        </w:tc>
      </w:tr>
      <w:tr w:rsidR="0045324C" w:rsidRPr="008A2E85" w14:paraId="1555A3F4" w14:textId="77777777" w:rsidTr="0045324C">
        <w:trPr>
          <w:trHeight w:val="300"/>
        </w:trPr>
        <w:tc>
          <w:tcPr>
            <w:tcW w:w="1771" w:type="dxa"/>
          </w:tcPr>
          <w:p w14:paraId="721ABBD9" w14:textId="77777777" w:rsidR="0045324C" w:rsidRPr="008A2E85" w:rsidRDefault="0045324C" w:rsidP="00EF38F4">
            <w:r>
              <w:t>Antwoord</w:t>
            </w:r>
          </w:p>
        </w:tc>
        <w:tc>
          <w:tcPr>
            <w:tcW w:w="6097" w:type="dxa"/>
          </w:tcPr>
          <w:p w14:paraId="2DC61C12" w14:textId="77777777" w:rsidR="006B2B80" w:rsidRDefault="006B2B80" w:rsidP="006B2B80"/>
          <w:p w14:paraId="242FA2F3" w14:textId="77777777" w:rsidR="006B2B80" w:rsidRDefault="006B2B80" w:rsidP="006B2B80"/>
          <w:p w14:paraId="528B17E6" w14:textId="77777777" w:rsidR="006B2B80" w:rsidRDefault="006B2B80" w:rsidP="006B2B80"/>
          <w:p w14:paraId="3D20A14E" w14:textId="77777777" w:rsidR="006B2B80" w:rsidRDefault="006B2B80" w:rsidP="006B2B80"/>
          <w:p w14:paraId="27D90381" w14:textId="77777777" w:rsidR="006B2B80" w:rsidRDefault="006B2B80" w:rsidP="006B2B80"/>
          <w:p w14:paraId="4B68415B" w14:textId="77777777" w:rsidR="006B2B80" w:rsidRDefault="006B2B80" w:rsidP="006B2B80"/>
          <w:p w14:paraId="79A0238F" w14:textId="77777777" w:rsidR="006B2B80" w:rsidRDefault="006B2B80" w:rsidP="006B2B80"/>
          <w:p w14:paraId="1C6D1614" w14:textId="77777777" w:rsidR="006B2B80" w:rsidRDefault="006B2B80" w:rsidP="006B2B80"/>
          <w:p w14:paraId="0F812D8C" w14:textId="77777777" w:rsidR="006B2B80" w:rsidRDefault="006B2B80" w:rsidP="006B2B80"/>
          <w:p w14:paraId="69BD0C6E" w14:textId="77777777" w:rsidR="006B2B80" w:rsidRDefault="006B2B80" w:rsidP="006B2B80"/>
          <w:p w14:paraId="06A57A68" w14:textId="14027467" w:rsidR="00C34F8E" w:rsidRPr="00C34F8E" w:rsidRDefault="00C34F8E" w:rsidP="00C34F8E">
            <w:pPr>
              <w:jc w:val="right"/>
            </w:pPr>
          </w:p>
        </w:tc>
      </w:tr>
      <w:tr w:rsidR="0045324C" w:rsidRPr="008A2E85" w14:paraId="301F2B69" w14:textId="77777777" w:rsidTr="0045324C">
        <w:trPr>
          <w:trHeight w:val="300"/>
        </w:trPr>
        <w:tc>
          <w:tcPr>
            <w:tcW w:w="1771" w:type="dxa"/>
          </w:tcPr>
          <w:p w14:paraId="117F75A6" w14:textId="77777777" w:rsidR="0045324C" w:rsidRPr="008A2E85" w:rsidRDefault="0045324C" w:rsidP="00EF38F4">
            <w:r w:rsidRPr="008A2E85">
              <w:t>Vraag 3</w:t>
            </w:r>
          </w:p>
        </w:tc>
        <w:tc>
          <w:tcPr>
            <w:tcW w:w="6097" w:type="dxa"/>
          </w:tcPr>
          <w:p w14:paraId="034EC715" w14:textId="08015864" w:rsidR="0045324C" w:rsidRDefault="0015524B" w:rsidP="00EF38F4">
            <w:r w:rsidRPr="0015524B">
              <w:t xml:space="preserve">Aan u wordt gevraagd </w:t>
            </w:r>
            <w:r w:rsidR="00B0109A">
              <w:t>aan te tonen van welke onderwerp</w:t>
            </w:r>
            <w:r w:rsidR="00860847">
              <w:t>(</w:t>
            </w:r>
            <w:r w:rsidR="00B0109A">
              <w:t>en</w:t>
            </w:r>
            <w:r w:rsidR="00860847">
              <w:t>)</w:t>
            </w:r>
            <w:r w:rsidR="00B0109A">
              <w:t xml:space="preserve"> u kennis heeft</w:t>
            </w:r>
            <w:r w:rsidR="00D333BF">
              <w:t xml:space="preserve"> (</w:t>
            </w:r>
            <w:r w:rsidR="00D333BF">
              <w:rPr>
                <w:szCs w:val="18"/>
              </w:rPr>
              <w:t xml:space="preserve">ammoniakemissie, fijnstofemissie en/of geuremissie uit </w:t>
            </w:r>
            <w:r w:rsidR="0053042E">
              <w:rPr>
                <w:szCs w:val="18"/>
              </w:rPr>
              <w:t xml:space="preserve">(deelsectoren van) de </w:t>
            </w:r>
            <w:r w:rsidR="00D333BF">
              <w:rPr>
                <w:szCs w:val="18"/>
              </w:rPr>
              <w:t>veehouderij</w:t>
            </w:r>
            <w:r w:rsidR="00860847">
              <w:rPr>
                <w:szCs w:val="18"/>
              </w:rPr>
              <w:t xml:space="preserve">, en/of het meten </w:t>
            </w:r>
            <w:r w:rsidR="0053042E">
              <w:rPr>
                <w:szCs w:val="18"/>
              </w:rPr>
              <w:t xml:space="preserve">of modelleren </w:t>
            </w:r>
            <w:r w:rsidR="00860847">
              <w:rPr>
                <w:szCs w:val="18"/>
              </w:rPr>
              <w:t>hiervan</w:t>
            </w:r>
            <w:r w:rsidR="00D333BF">
              <w:rPr>
                <w:szCs w:val="18"/>
              </w:rPr>
              <w:t>).</w:t>
            </w:r>
            <w:r w:rsidR="00B0109A">
              <w:t xml:space="preserve"> </w:t>
            </w:r>
          </w:p>
          <w:p w14:paraId="61D12902" w14:textId="09E544EC" w:rsidR="006B2B80" w:rsidRPr="008A2E85" w:rsidRDefault="006B2B80" w:rsidP="00EF38F4"/>
        </w:tc>
      </w:tr>
      <w:tr w:rsidR="0045324C" w:rsidRPr="008A2E85" w14:paraId="5605E39B" w14:textId="77777777" w:rsidTr="0045324C">
        <w:trPr>
          <w:trHeight w:val="300"/>
        </w:trPr>
        <w:tc>
          <w:tcPr>
            <w:tcW w:w="1771" w:type="dxa"/>
          </w:tcPr>
          <w:p w14:paraId="36D13463" w14:textId="77777777" w:rsidR="0045324C" w:rsidRPr="008A2E85" w:rsidRDefault="0045324C" w:rsidP="00EF38F4">
            <w:r>
              <w:t>Antwoord</w:t>
            </w:r>
          </w:p>
        </w:tc>
        <w:tc>
          <w:tcPr>
            <w:tcW w:w="6097" w:type="dxa"/>
          </w:tcPr>
          <w:p w14:paraId="1E264DC4" w14:textId="77777777" w:rsidR="006B2B80" w:rsidRDefault="006B2B80" w:rsidP="006B2B80"/>
          <w:p w14:paraId="3E82175E" w14:textId="77777777" w:rsidR="006B2B80" w:rsidRDefault="006B2B80" w:rsidP="006B2B80"/>
          <w:p w14:paraId="1FC74FB6" w14:textId="77777777" w:rsidR="006B2B80" w:rsidRDefault="006B2B80" w:rsidP="006B2B80"/>
          <w:p w14:paraId="3C49B56F" w14:textId="77777777" w:rsidR="006B2B80" w:rsidRDefault="006B2B80" w:rsidP="006B2B80"/>
          <w:p w14:paraId="72C245A1" w14:textId="77777777" w:rsidR="006B2B80" w:rsidRDefault="006B2B80" w:rsidP="006B2B80"/>
          <w:p w14:paraId="21F61751" w14:textId="77777777" w:rsidR="006B2B80" w:rsidRDefault="006B2B80" w:rsidP="006B2B80"/>
          <w:p w14:paraId="78E95291" w14:textId="77777777" w:rsidR="006B2B80" w:rsidRDefault="006B2B80" w:rsidP="006B2B80"/>
          <w:p w14:paraId="37126EA7" w14:textId="77777777" w:rsidR="006B2B80" w:rsidRDefault="006B2B80" w:rsidP="006B2B80"/>
          <w:p w14:paraId="2A118435" w14:textId="77777777" w:rsidR="006B2B80" w:rsidRDefault="006B2B80" w:rsidP="006B2B80"/>
          <w:p w14:paraId="7D099EB8" w14:textId="77777777" w:rsidR="006B2B80" w:rsidRDefault="006B2B80" w:rsidP="006B2B80"/>
          <w:p w14:paraId="12D37A42" w14:textId="7863F7C4" w:rsidR="00D333BF" w:rsidRPr="008A2E85" w:rsidRDefault="00D333BF" w:rsidP="00EF38F4"/>
        </w:tc>
      </w:tr>
      <w:tr w:rsidR="0045324C" w:rsidRPr="008A2E85" w14:paraId="7C08FB0C" w14:textId="77777777" w:rsidTr="0045324C">
        <w:trPr>
          <w:trHeight w:val="300"/>
        </w:trPr>
        <w:tc>
          <w:tcPr>
            <w:tcW w:w="1771" w:type="dxa"/>
          </w:tcPr>
          <w:p w14:paraId="3AF9A2E7" w14:textId="77777777" w:rsidR="0045324C" w:rsidRPr="008A2E85" w:rsidRDefault="0045324C" w:rsidP="00EF38F4">
            <w:r w:rsidRPr="008A2E85">
              <w:t>Vraag 4</w:t>
            </w:r>
          </w:p>
        </w:tc>
        <w:tc>
          <w:tcPr>
            <w:tcW w:w="6097" w:type="dxa"/>
          </w:tcPr>
          <w:p w14:paraId="023F3962" w14:textId="36A89E10" w:rsidR="0045324C" w:rsidRDefault="0015524B" w:rsidP="00EF38F4">
            <w:r w:rsidRPr="0015524B">
              <w:t>U dient te onderbouwen dat u onpartijdig de ingediende voorstellen kunt beoordelen. Ook belangenverstrengeling moet bij de beoordelingen voorkomen worden.  Bij het verstrekken van een opdracht zal een geheimhoudingsverklaring met betrekking tot de beoordeling van de projecten in het kader van</w:t>
            </w:r>
            <w:r w:rsidR="007F4D1F">
              <w:t xml:space="preserve"> het Loket Advies Stalemissies (LAS)</w:t>
            </w:r>
            <w:r w:rsidR="006723BA">
              <w:t xml:space="preserve"> </w:t>
            </w:r>
            <w:r w:rsidRPr="0015524B">
              <w:t>moeten worden ondertekend.</w:t>
            </w:r>
          </w:p>
          <w:p w14:paraId="15EB397C" w14:textId="09E68386" w:rsidR="00A84634" w:rsidRPr="008A2E85" w:rsidRDefault="00A84634" w:rsidP="00EF38F4"/>
        </w:tc>
      </w:tr>
      <w:tr w:rsidR="0045324C" w:rsidRPr="008A2E85" w14:paraId="19096879" w14:textId="77777777" w:rsidTr="0045324C">
        <w:trPr>
          <w:trHeight w:val="300"/>
        </w:trPr>
        <w:tc>
          <w:tcPr>
            <w:tcW w:w="1771" w:type="dxa"/>
          </w:tcPr>
          <w:p w14:paraId="7F93F39E" w14:textId="77777777" w:rsidR="0045324C" w:rsidRPr="008A2E85" w:rsidRDefault="0045324C" w:rsidP="00EF38F4">
            <w:r>
              <w:t>Antwoord</w:t>
            </w:r>
          </w:p>
        </w:tc>
        <w:tc>
          <w:tcPr>
            <w:tcW w:w="6097" w:type="dxa"/>
          </w:tcPr>
          <w:p w14:paraId="2B84455F" w14:textId="77777777" w:rsidR="006B2B80" w:rsidRDefault="006B2B80" w:rsidP="006B2B80"/>
          <w:p w14:paraId="0C661E96" w14:textId="77777777" w:rsidR="006B2B80" w:rsidRDefault="006B2B80" w:rsidP="006B2B80"/>
          <w:p w14:paraId="44B02880" w14:textId="77777777" w:rsidR="006B2B80" w:rsidRDefault="006B2B80" w:rsidP="006B2B80"/>
          <w:p w14:paraId="350E7F55" w14:textId="77777777" w:rsidR="006B2B80" w:rsidRDefault="006B2B80" w:rsidP="006B2B80"/>
          <w:p w14:paraId="0837A8A3" w14:textId="77777777" w:rsidR="006B2B80" w:rsidRDefault="006B2B80" w:rsidP="006B2B80"/>
          <w:p w14:paraId="5A4D3700" w14:textId="77777777" w:rsidR="006B2B80" w:rsidRDefault="006B2B80" w:rsidP="006B2B80"/>
          <w:p w14:paraId="69F450C5" w14:textId="77777777" w:rsidR="006B2B80" w:rsidRDefault="006B2B80" w:rsidP="006B2B80"/>
          <w:p w14:paraId="7A63B76F" w14:textId="77777777" w:rsidR="006B2B80" w:rsidRDefault="006B2B80" w:rsidP="006B2B80"/>
          <w:p w14:paraId="5F43E745" w14:textId="77777777" w:rsidR="006B2B80" w:rsidRDefault="006B2B80" w:rsidP="006B2B80"/>
          <w:p w14:paraId="4B0C2DF6" w14:textId="77777777" w:rsidR="006B2B80" w:rsidRDefault="006B2B80" w:rsidP="006B2B80"/>
          <w:p w14:paraId="2D4C25C9" w14:textId="77777777" w:rsidR="006B2B80" w:rsidRDefault="006B2B80" w:rsidP="006B2B80"/>
          <w:p w14:paraId="69F5E2C4" w14:textId="51145BEC" w:rsidR="00D333BF" w:rsidRPr="008A2E85" w:rsidRDefault="00D333BF" w:rsidP="00EF38F4"/>
        </w:tc>
      </w:tr>
      <w:tr w:rsidR="00622182" w:rsidRPr="008A2E85" w14:paraId="65056875" w14:textId="77777777" w:rsidTr="0045324C">
        <w:trPr>
          <w:trHeight w:val="300"/>
        </w:trPr>
        <w:tc>
          <w:tcPr>
            <w:tcW w:w="1771" w:type="dxa"/>
          </w:tcPr>
          <w:p w14:paraId="47A6AA3F" w14:textId="47B8CF00" w:rsidR="00622182" w:rsidRDefault="00622182" w:rsidP="00EF38F4">
            <w:r>
              <w:lastRenderedPageBreak/>
              <w:t>Vraag 5</w:t>
            </w:r>
          </w:p>
        </w:tc>
        <w:tc>
          <w:tcPr>
            <w:tcW w:w="6097" w:type="dxa"/>
          </w:tcPr>
          <w:p w14:paraId="75BA2483" w14:textId="09E76CDF" w:rsidR="00622182" w:rsidRDefault="00622182" w:rsidP="00EF38F4">
            <w:r>
              <w:t>Aan u wordt gevraagd te onderbouwen hoeveel tijd u</w:t>
            </w:r>
            <w:r w:rsidR="00860847">
              <w:t xml:space="preserve"> per jaar</w:t>
            </w:r>
            <w:r>
              <w:t xml:space="preserve"> beschikbaar heeft </w:t>
            </w:r>
            <w:r w:rsidR="006723BA">
              <w:t>voor het beoordelen van ingediende voorstellen.</w:t>
            </w:r>
          </w:p>
          <w:p w14:paraId="5FDE0F7F" w14:textId="62CCE674" w:rsidR="00A84634" w:rsidRPr="008A2E85" w:rsidRDefault="00A84634" w:rsidP="00EF38F4"/>
        </w:tc>
      </w:tr>
      <w:tr w:rsidR="00622182" w:rsidRPr="008A2E85" w14:paraId="5E7A2616" w14:textId="77777777" w:rsidTr="0045324C">
        <w:trPr>
          <w:trHeight w:val="300"/>
        </w:trPr>
        <w:tc>
          <w:tcPr>
            <w:tcW w:w="1771" w:type="dxa"/>
          </w:tcPr>
          <w:p w14:paraId="5C7EBE30" w14:textId="49F86AF3" w:rsidR="00622182" w:rsidRDefault="00622182" w:rsidP="00EF38F4">
            <w:r>
              <w:t>Antwoord</w:t>
            </w:r>
          </w:p>
        </w:tc>
        <w:tc>
          <w:tcPr>
            <w:tcW w:w="6097" w:type="dxa"/>
          </w:tcPr>
          <w:p w14:paraId="48A46AB8" w14:textId="77777777" w:rsidR="006B2B80" w:rsidRDefault="006B2B80" w:rsidP="006B2B80"/>
          <w:p w14:paraId="669EF7AC" w14:textId="77777777" w:rsidR="006B2B80" w:rsidRDefault="006B2B80" w:rsidP="006B2B80"/>
          <w:p w14:paraId="7B9071B9" w14:textId="77777777" w:rsidR="006B2B80" w:rsidRDefault="006B2B80" w:rsidP="006B2B80"/>
          <w:p w14:paraId="6F67CA27" w14:textId="77777777" w:rsidR="006B2B80" w:rsidRDefault="006B2B80" w:rsidP="006B2B80"/>
          <w:p w14:paraId="7BC3356C" w14:textId="77777777" w:rsidR="006B2B80" w:rsidRDefault="006B2B80" w:rsidP="006B2B80"/>
          <w:p w14:paraId="0AE568CC" w14:textId="77777777" w:rsidR="006B2B80" w:rsidRDefault="006B2B80" w:rsidP="006B2B80"/>
          <w:p w14:paraId="1DF217A1" w14:textId="77777777" w:rsidR="006B2B80" w:rsidRDefault="006B2B80" w:rsidP="006B2B80"/>
          <w:p w14:paraId="6B8133D5" w14:textId="77777777" w:rsidR="006B2B80" w:rsidRDefault="006B2B80" w:rsidP="006B2B80"/>
          <w:p w14:paraId="56AE62FF" w14:textId="77777777" w:rsidR="006B2B80" w:rsidRDefault="006B2B80" w:rsidP="006B2B80"/>
          <w:p w14:paraId="05530F2F" w14:textId="05A389F0" w:rsidR="00D333BF" w:rsidRPr="008A2E85" w:rsidRDefault="00D333BF" w:rsidP="00EF38F4"/>
        </w:tc>
      </w:tr>
      <w:tr w:rsidR="00690BE5" w:rsidRPr="008A2E85" w14:paraId="746F3086" w14:textId="77777777" w:rsidTr="00604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771" w:type="dxa"/>
            <w:tcBorders>
              <w:top w:val="single" w:sz="4" w:space="0" w:color="auto"/>
              <w:left w:val="single" w:sz="4" w:space="0" w:color="auto"/>
              <w:bottom w:val="single" w:sz="4" w:space="0" w:color="auto"/>
              <w:right w:val="single" w:sz="4" w:space="0" w:color="auto"/>
            </w:tcBorders>
          </w:tcPr>
          <w:p w14:paraId="1FA48BF9" w14:textId="33C79F9C" w:rsidR="00690BE5" w:rsidRDefault="00690BE5" w:rsidP="008F0F43">
            <w:r>
              <w:t>Vraag 6</w:t>
            </w:r>
          </w:p>
        </w:tc>
        <w:tc>
          <w:tcPr>
            <w:tcW w:w="6097" w:type="dxa"/>
            <w:tcBorders>
              <w:top w:val="single" w:sz="4" w:space="0" w:color="auto"/>
              <w:left w:val="single" w:sz="4" w:space="0" w:color="auto"/>
              <w:bottom w:val="single" w:sz="4" w:space="0" w:color="auto"/>
              <w:right w:val="single" w:sz="4" w:space="0" w:color="auto"/>
            </w:tcBorders>
          </w:tcPr>
          <w:p w14:paraId="7B627BB6" w14:textId="77777777" w:rsidR="00690BE5" w:rsidRPr="00690BE5" w:rsidRDefault="00690BE5" w:rsidP="00690BE5">
            <w:r w:rsidRPr="00690BE5">
              <w:t>Heeft u ervaring met het inschrijven op een Europese aanbesteding via het platform TenderNed?</w:t>
            </w:r>
          </w:p>
          <w:p w14:paraId="16D3A829" w14:textId="44CBAD3B" w:rsidR="00690BE5" w:rsidRDefault="00690BE5" w:rsidP="00852020">
            <w:r>
              <w:t>Zo ‘Nee’, waar</w:t>
            </w:r>
            <w:r w:rsidR="000B5CA6">
              <w:t>bij</w:t>
            </w:r>
            <w:r>
              <w:t xml:space="preserve"> heeft u ondersteuning/uitleg nodig?</w:t>
            </w:r>
          </w:p>
          <w:p w14:paraId="069A9C6A" w14:textId="6E1A4730" w:rsidR="000B5CA6" w:rsidRPr="00604929" w:rsidRDefault="000B5CA6" w:rsidP="00852020"/>
        </w:tc>
      </w:tr>
      <w:tr w:rsidR="00690BE5" w:rsidRPr="008A2E85" w14:paraId="3A284626" w14:textId="77777777" w:rsidTr="00604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771" w:type="dxa"/>
            <w:tcBorders>
              <w:top w:val="single" w:sz="4" w:space="0" w:color="auto"/>
              <w:left w:val="single" w:sz="4" w:space="0" w:color="auto"/>
              <w:bottom w:val="single" w:sz="4" w:space="0" w:color="auto"/>
              <w:right w:val="single" w:sz="4" w:space="0" w:color="auto"/>
            </w:tcBorders>
          </w:tcPr>
          <w:p w14:paraId="68A57059" w14:textId="368E9BB3" w:rsidR="00690BE5" w:rsidRDefault="00690BE5" w:rsidP="008F0F43">
            <w:r>
              <w:t>Antwoord</w:t>
            </w:r>
          </w:p>
        </w:tc>
        <w:tc>
          <w:tcPr>
            <w:tcW w:w="6097" w:type="dxa"/>
            <w:tcBorders>
              <w:top w:val="single" w:sz="4" w:space="0" w:color="auto"/>
              <w:left w:val="single" w:sz="4" w:space="0" w:color="auto"/>
              <w:bottom w:val="single" w:sz="4" w:space="0" w:color="auto"/>
              <w:right w:val="single" w:sz="4" w:space="0" w:color="auto"/>
            </w:tcBorders>
          </w:tcPr>
          <w:p w14:paraId="5EC0A5AA" w14:textId="77777777" w:rsidR="00690BE5" w:rsidRDefault="00690BE5" w:rsidP="00690BE5"/>
          <w:p w14:paraId="1FA0620C" w14:textId="77777777" w:rsidR="00690BE5" w:rsidRDefault="00690BE5" w:rsidP="00690BE5"/>
          <w:p w14:paraId="66DE206D" w14:textId="77777777" w:rsidR="00690BE5" w:rsidRDefault="00690BE5" w:rsidP="00690BE5"/>
          <w:p w14:paraId="728EED08" w14:textId="77777777" w:rsidR="00690BE5" w:rsidRDefault="00690BE5" w:rsidP="00690BE5"/>
          <w:p w14:paraId="70283A46" w14:textId="77777777" w:rsidR="00690BE5" w:rsidRDefault="00690BE5" w:rsidP="00690BE5"/>
          <w:p w14:paraId="52507EB3" w14:textId="77777777" w:rsidR="00690BE5" w:rsidRDefault="00690BE5" w:rsidP="00690BE5"/>
          <w:p w14:paraId="751968D3" w14:textId="77777777" w:rsidR="00690BE5" w:rsidRDefault="00690BE5" w:rsidP="00690BE5"/>
          <w:p w14:paraId="6AD751A6" w14:textId="77777777" w:rsidR="00690BE5" w:rsidRDefault="00690BE5" w:rsidP="00690BE5"/>
          <w:p w14:paraId="616435D4" w14:textId="77777777" w:rsidR="00690BE5" w:rsidRDefault="00690BE5" w:rsidP="00690BE5"/>
          <w:p w14:paraId="2DD40749" w14:textId="77777777" w:rsidR="00690BE5" w:rsidRPr="00604929" w:rsidRDefault="00690BE5" w:rsidP="00852020"/>
        </w:tc>
      </w:tr>
      <w:tr w:rsidR="00604929" w:rsidRPr="008A2E85" w14:paraId="6EEBC430" w14:textId="77777777" w:rsidTr="00604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771" w:type="dxa"/>
            <w:tcBorders>
              <w:top w:val="single" w:sz="4" w:space="0" w:color="auto"/>
              <w:left w:val="single" w:sz="4" w:space="0" w:color="auto"/>
              <w:bottom w:val="single" w:sz="4" w:space="0" w:color="auto"/>
              <w:right w:val="single" w:sz="4" w:space="0" w:color="auto"/>
            </w:tcBorders>
          </w:tcPr>
          <w:p w14:paraId="2AED7349" w14:textId="0FC42EB7" w:rsidR="00604929" w:rsidRDefault="00604929" w:rsidP="008F0F43">
            <w:r>
              <w:t xml:space="preserve">Vraag </w:t>
            </w:r>
            <w:r w:rsidR="00690BE5">
              <w:t>7</w:t>
            </w:r>
          </w:p>
        </w:tc>
        <w:tc>
          <w:tcPr>
            <w:tcW w:w="6097" w:type="dxa"/>
            <w:tcBorders>
              <w:top w:val="single" w:sz="4" w:space="0" w:color="auto"/>
              <w:left w:val="single" w:sz="4" w:space="0" w:color="auto"/>
              <w:bottom w:val="single" w:sz="4" w:space="0" w:color="auto"/>
              <w:right w:val="single" w:sz="4" w:space="0" w:color="auto"/>
            </w:tcBorders>
          </w:tcPr>
          <w:p w14:paraId="10C7696B" w14:textId="77777777" w:rsidR="00604929" w:rsidRDefault="00604929" w:rsidP="00852020">
            <w:r w:rsidRPr="00604929">
              <w:t xml:space="preserve">Heeft u andere punten die u wilt meegeven voor een eventuele </w:t>
            </w:r>
            <w:r>
              <w:t xml:space="preserve">Europese </w:t>
            </w:r>
            <w:r w:rsidRPr="00604929">
              <w:t>aanbesteding?</w:t>
            </w:r>
          </w:p>
          <w:p w14:paraId="4839DD4E" w14:textId="5BC75BDE" w:rsidR="00A84634" w:rsidRPr="008A2E85" w:rsidRDefault="00A84634" w:rsidP="00852020"/>
        </w:tc>
      </w:tr>
      <w:tr w:rsidR="00604929" w:rsidRPr="00973D24" w14:paraId="54419AAB" w14:textId="77777777" w:rsidTr="00604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6"/>
        </w:trPr>
        <w:tc>
          <w:tcPr>
            <w:tcW w:w="1771" w:type="dxa"/>
            <w:tcBorders>
              <w:top w:val="single" w:sz="4" w:space="0" w:color="auto"/>
              <w:left w:val="single" w:sz="4" w:space="0" w:color="auto"/>
              <w:bottom w:val="single" w:sz="4" w:space="0" w:color="auto"/>
              <w:right w:val="single" w:sz="4" w:space="0" w:color="auto"/>
            </w:tcBorders>
          </w:tcPr>
          <w:p w14:paraId="65D250E2" w14:textId="77777777" w:rsidR="00604929" w:rsidRDefault="00604929" w:rsidP="008F0F43">
            <w:r>
              <w:t>Antwoord</w:t>
            </w:r>
          </w:p>
        </w:tc>
        <w:tc>
          <w:tcPr>
            <w:tcW w:w="6097" w:type="dxa"/>
            <w:tcBorders>
              <w:top w:val="single" w:sz="4" w:space="0" w:color="auto"/>
              <w:left w:val="single" w:sz="4" w:space="0" w:color="auto"/>
              <w:bottom w:val="single" w:sz="4" w:space="0" w:color="auto"/>
              <w:right w:val="single" w:sz="4" w:space="0" w:color="auto"/>
            </w:tcBorders>
          </w:tcPr>
          <w:p w14:paraId="0BE80C6E" w14:textId="77777777" w:rsidR="006B2B80" w:rsidRDefault="006B2B80" w:rsidP="006B2B80"/>
          <w:p w14:paraId="60319C98" w14:textId="77777777" w:rsidR="006B2B80" w:rsidRDefault="006B2B80" w:rsidP="006B2B80"/>
          <w:p w14:paraId="6A515BBE" w14:textId="77777777" w:rsidR="006B2B80" w:rsidRDefault="006B2B80" w:rsidP="006B2B80"/>
          <w:p w14:paraId="4E3970C6" w14:textId="77777777" w:rsidR="006B2B80" w:rsidRDefault="006B2B80" w:rsidP="006B2B80"/>
          <w:p w14:paraId="0CA83339" w14:textId="77777777" w:rsidR="006B2B80" w:rsidRDefault="006B2B80" w:rsidP="006B2B80"/>
          <w:p w14:paraId="2BC1DCA3" w14:textId="77777777" w:rsidR="006B2B80" w:rsidRDefault="006B2B80" w:rsidP="006B2B80"/>
          <w:p w14:paraId="473A2544" w14:textId="77777777" w:rsidR="006B2B80" w:rsidRDefault="006B2B80" w:rsidP="006B2B80"/>
          <w:p w14:paraId="1CB4898E" w14:textId="77777777" w:rsidR="006B2B80" w:rsidRDefault="006B2B80" w:rsidP="006B2B80"/>
          <w:p w14:paraId="550DDCFC" w14:textId="77777777" w:rsidR="006B2B80" w:rsidRDefault="006B2B80" w:rsidP="006B2B80"/>
          <w:p w14:paraId="5075DA39" w14:textId="77777777" w:rsidR="00604929" w:rsidRPr="00604929" w:rsidRDefault="00604929" w:rsidP="008F0F43"/>
        </w:tc>
      </w:tr>
    </w:tbl>
    <w:p w14:paraId="6AC0BABA" w14:textId="2F91D01F" w:rsidR="00F26502" w:rsidRPr="00604929" w:rsidRDefault="00F26502" w:rsidP="00604929">
      <w:pPr>
        <w:rPr>
          <w:highlight w:val="yellow"/>
        </w:rPr>
      </w:pPr>
    </w:p>
    <w:sectPr w:rsidR="00F26502" w:rsidRPr="00604929" w:rsidSect="00EF50D3">
      <w:headerReference w:type="default" r:id="rId8"/>
      <w:footerReference w:type="default" r:id="rId9"/>
      <w:headerReference w:type="first" r:id="rId10"/>
      <w:footerReference w:type="first" r:id="rId11"/>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5FD95" w14:textId="77777777" w:rsidR="00566D54" w:rsidRDefault="00566D54">
      <w:r>
        <w:separator/>
      </w:r>
    </w:p>
    <w:p w14:paraId="5B0E0AFA" w14:textId="77777777" w:rsidR="00566D54" w:rsidRDefault="00566D54"/>
    <w:p w14:paraId="44C80E75" w14:textId="77777777" w:rsidR="00566D54" w:rsidRDefault="00566D54"/>
  </w:endnote>
  <w:endnote w:type="continuationSeparator" w:id="0">
    <w:p w14:paraId="1E1B4E01" w14:textId="77777777" w:rsidR="00566D54" w:rsidRDefault="00566D54">
      <w:r>
        <w:continuationSeparator/>
      </w:r>
    </w:p>
    <w:p w14:paraId="188C3C21" w14:textId="77777777" w:rsidR="00566D54" w:rsidRDefault="00566D54"/>
    <w:p w14:paraId="56EB8791" w14:textId="77777777" w:rsidR="00566D54" w:rsidRDefault="00566D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grofont">
    <w:altName w:val="Calibri"/>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altName w:val="Calibri"/>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2C2E00" w:rsidRPr="00BC3B53" w:rsidRDefault="002C2E00"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2C2E00" w14:paraId="547C9EC4" w14:textId="77777777" w:rsidTr="006E50EA">
      <w:trPr>
        <w:trHeight w:hRule="exact" w:val="568"/>
      </w:trPr>
      <w:tc>
        <w:tcPr>
          <w:tcW w:w="7601" w:type="dxa"/>
        </w:tcPr>
        <w:p w14:paraId="1E5DAB29" w14:textId="7CD8DB9B" w:rsidR="002C2E00" w:rsidRPr="00BE4B90" w:rsidRDefault="006E50EA" w:rsidP="00BE4B90">
          <w:pPr>
            <w:pStyle w:val="Titel12pt"/>
            <w:ind w:left="0"/>
            <w:rPr>
              <w:b w:val="0"/>
              <w:bCs w:val="0"/>
              <w:sz w:val="13"/>
              <w:szCs w:val="13"/>
            </w:rPr>
          </w:pPr>
          <w:r>
            <w:rPr>
              <w:b w:val="0"/>
              <w:bCs w:val="0"/>
              <w:sz w:val="13"/>
              <w:szCs w:val="13"/>
            </w:rPr>
            <w:t xml:space="preserve">Bijlage 1 Informatieaanvraag bij </w:t>
          </w:r>
          <w:r w:rsidR="00BE4B90">
            <w:rPr>
              <w:b w:val="0"/>
              <w:bCs w:val="0"/>
              <w:sz w:val="13"/>
              <w:szCs w:val="13"/>
            </w:rPr>
            <w:t xml:space="preserve">Marktconsultatie i.v.m. </w:t>
          </w:r>
          <w:r w:rsidR="00594C8C">
            <w:rPr>
              <w:b w:val="0"/>
              <w:bCs w:val="0"/>
              <w:sz w:val="13"/>
              <w:szCs w:val="13"/>
            </w:rPr>
            <w:t>Experts</w:t>
          </w:r>
          <w:r w:rsidR="00BE4B90" w:rsidRPr="00BE4B90">
            <w:rPr>
              <w:b w:val="0"/>
              <w:bCs w:val="0"/>
              <w:sz w:val="13"/>
              <w:szCs w:val="13"/>
            </w:rPr>
            <w:t xml:space="preserve"> voor uitvoering Loket Advies Stalemissies (LAS)</w:t>
          </w:r>
        </w:p>
      </w:tc>
      <w:tc>
        <w:tcPr>
          <w:tcW w:w="2156" w:type="dxa"/>
        </w:tcPr>
        <w:p w14:paraId="59D63C92" w14:textId="77777777" w:rsidR="006E50EA" w:rsidRDefault="006E50EA" w:rsidP="00645414">
          <w:pPr>
            <w:pStyle w:val="Huisstijl-Paginanummering"/>
            <w:rPr>
              <w:noProof w:val="0"/>
              <w:szCs w:val="13"/>
            </w:rPr>
          </w:pPr>
        </w:p>
        <w:p w14:paraId="0A7C0FF3" w14:textId="5EF198EF" w:rsidR="002C2E00" w:rsidRPr="00BE4B90" w:rsidRDefault="002C2E00" w:rsidP="00645414">
          <w:pPr>
            <w:pStyle w:val="Huisstijl-Paginanummering"/>
            <w:rPr>
              <w:noProof w:val="0"/>
              <w:szCs w:val="13"/>
            </w:rPr>
          </w:pPr>
          <w:r w:rsidRPr="00BE4B90">
            <w:rPr>
              <w:noProof w:val="0"/>
              <w:szCs w:val="13"/>
            </w:rPr>
            <w:t xml:space="preserve">Pagina </w:t>
          </w:r>
          <w:r w:rsidRPr="00BE4B90">
            <w:rPr>
              <w:noProof w:val="0"/>
              <w:szCs w:val="13"/>
            </w:rPr>
            <w:fldChar w:fldCharType="begin"/>
          </w:r>
          <w:r w:rsidRPr="00BE4B90">
            <w:rPr>
              <w:noProof w:val="0"/>
              <w:szCs w:val="13"/>
            </w:rPr>
            <w:instrText xml:space="preserve"> PAGE   \* MERGEFORMAT </w:instrText>
          </w:r>
          <w:r w:rsidRPr="00BE4B90">
            <w:rPr>
              <w:noProof w:val="0"/>
              <w:szCs w:val="13"/>
            </w:rPr>
            <w:fldChar w:fldCharType="separate"/>
          </w:r>
          <w:r w:rsidR="007D2C30" w:rsidRPr="00BE4B90">
            <w:rPr>
              <w:szCs w:val="13"/>
            </w:rPr>
            <w:t>7</w:t>
          </w:r>
          <w:r w:rsidRPr="00BE4B90">
            <w:rPr>
              <w:noProof w:val="0"/>
              <w:szCs w:val="13"/>
            </w:rPr>
            <w:fldChar w:fldCharType="end"/>
          </w:r>
          <w:r w:rsidRPr="00BE4B90">
            <w:rPr>
              <w:noProof w:val="0"/>
              <w:szCs w:val="13"/>
            </w:rPr>
            <w:t xml:space="preserve"> van </w:t>
          </w:r>
          <w:r w:rsidRPr="00BE4B90">
            <w:rPr>
              <w:noProof w:val="0"/>
              <w:szCs w:val="13"/>
            </w:rPr>
            <w:fldChar w:fldCharType="begin"/>
          </w:r>
          <w:r w:rsidRPr="00BE4B90">
            <w:rPr>
              <w:noProof w:val="0"/>
              <w:szCs w:val="13"/>
            </w:rPr>
            <w:instrText xml:space="preserve"> SECTIONPAGES   \* MERGEFORMAT </w:instrText>
          </w:r>
          <w:r w:rsidRPr="00BE4B90">
            <w:rPr>
              <w:noProof w:val="0"/>
              <w:szCs w:val="13"/>
            </w:rPr>
            <w:fldChar w:fldCharType="separate"/>
          </w:r>
          <w:r w:rsidR="00BD06BD">
            <w:rPr>
              <w:szCs w:val="13"/>
            </w:rPr>
            <w:t>3</w:t>
          </w:r>
          <w:r w:rsidRPr="00BE4B90">
            <w:rPr>
              <w:noProof w:val="0"/>
              <w:szCs w:val="13"/>
            </w:rPr>
            <w:fldChar w:fldCharType="end"/>
          </w:r>
        </w:p>
      </w:tc>
    </w:tr>
  </w:tbl>
  <w:p w14:paraId="74EF0AF6" w14:textId="77777777" w:rsidR="002C2E00" w:rsidRDefault="002C2E00" w:rsidP="00594C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2C2E00" w14:paraId="18A8D133" w14:textId="77777777" w:rsidTr="006E50EA">
      <w:trPr>
        <w:trHeight w:hRule="exact" w:val="426"/>
      </w:trPr>
      <w:tc>
        <w:tcPr>
          <w:tcW w:w="7601" w:type="dxa"/>
        </w:tcPr>
        <w:p w14:paraId="7D3350C2" w14:textId="77777777" w:rsidR="002C2E00" w:rsidRDefault="002C2E00" w:rsidP="008C356D"/>
      </w:tc>
      <w:tc>
        <w:tcPr>
          <w:tcW w:w="2170" w:type="dxa"/>
        </w:tcPr>
        <w:p w14:paraId="24DA62BB" w14:textId="77777777" w:rsidR="006E50EA" w:rsidRDefault="006E50EA" w:rsidP="00ED539E">
          <w:pPr>
            <w:pStyle w:val="Huisstijl-Paginanummering"/>
            <w:rPr>
              <w:noProof w:val="0"/>
            </w:rPr>
          </w:pPr>
        </w:p>
        <w:p w14:paraId="34AE2AB2" w14:textId="7765D651" w:rsidR="002C2E00" w:rsidRPr="00ED539E" w:rsidRDefault="002C2E00"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rsidR="00594C8C">
            <w:t>3</w:t>
          </w:r>
          <w:r w:rsidRPr="00ED539E">
            <w:rPr>
              <w:noProof w:val="0"/>
            </w:rPr>
            <w:fldChar w:fldCharType="end"/>
          </w:r>
        </w:p>
      </w:tc>
    </w:tr>
  </w:tbl>
  <w:p w14:paraId="1F6E3F89" w14:textId="77777777" w:rsidR="002C2E00" w:rsidRPr="00BC3B53" w:rsidRDefault="002C2E00" w:rsidP="008C356D">
    <w:pPr>
      <w:pStyle w:val="Voettekst"/>
      <w:spacing w:line="240" w:lineRule="auto"/>
      <w:rPr>
        <w:sz w:val="2"/>
        <w:szCs w:val="2"/>
      </w:rPr>
    </w:pPr>
  </w:p>
  <w:p w14:paraId="63883279" w14:textId="77777777" w:rsidR="002C2E00" w:rsidRPr="00BC3B53" w:rsidRDefault="002C2E00" w:rsidP="00023E9A">
    <w:pPr>
      <w:pStyle w:val="Voettekst"/>
      <w:spacing w:line="240" w:lineRule="auto"/>
      <w:rPr>
        <w:sz w:val="2"/>
        <w:szCs w:val="2"/>
      </w:rPr>
    </w:pPr>
  </w:p>
  <w:p w14:paraId="7B0545A3" w14:textId="77777777" w:rsidR="002C2E00" w:rsidRDefault="002C2E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6487B" w14:textId="77777777" w:rsidR="00566D54" w:rsidRDefault="00566D54">
      <w:r>
        <w:separator/>
      </w:r>
    </w:p>
    <w:p w14:paraId="5BA78101" w14:textId="77777777" w:rsidR="00566D54" w:rsidRDefault="00566D54"/>
    <w:p w14:paraId="440CF9FA" w14:textId="77777777" w:rsidR="00566D54" w:rsidRDefault="00566D54"/>
  </w:footnote>
  <w:footnote w:type="continuationSeparator" w:id="0">
    <w:p w14:paraId="3AA874B8" w14:textId="77777777" w:rsidR="00566D54" w:rsidRDefault="00566D54">
      <w:r>
        <w:continuationSeparator/>
      </w:r>
    </w:p>
    <w:p w14:paraId="6B927B7A" w14:textId="77777777" w:rsidR="00566D54" w:rsidRDefault="00566D54"/>
    <w:p w14:paraId="6D97DFD8" w14:textId="77777777" w:rsidR="00566D54" w:rsidRDefault="00566D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2C2E00" w:rsidRDefault="002C2E00" w:rsidP="008C356D">
    <w:pPr>
      <w:pStyle w:val="Koptekst"/>
      <w:rPr>
        <w:rFonts w:cs="Verdana-Bold"/>
        <w:b/>
        <w:bCs/>
        <w:smallCaps/>
        <w:szCs w:val="18"/>
      </w:rPr>
    </w:pPr>
  </w:p>
  <w:p w14:paraId="3DC39A65" w14:textId="77777777" w:rsidR="002C2E00" w:rsidRDefault="002C2E00" w:rsidP="008C356D"/>
  <w:p w14:paraId="1406F9FF" w14:textId="77777777" w:rsidR="002C2E00" w:rsidRPr="00740712" w:rsidRDefault="002C2E00" w:rsidP="008C356D"/>
  <w:p w14:paraId="6AB1754A" w14:textId="77777777" w:rsidR="002C2E00" w:rsidRPr="00217880" w:rsidRDefault="002C2E00" w:rsidP="008C356D">
    <w:pPr>
      <w:spacing w:line="0" w:lineRule="atLeast"/>
      <w:rPr>
        <w:sz w:val="2"/>
        <w:szCs w:val="2"/>
      </w:rPr>
    </w:pPr>
  </w:p>
  <w:p w14:paraId="34ED86ED" w14:textId="77777777" w:rsidR="002C2E00" w:rsidRPr="00217880" w:rsidRDefault="002C2E00" w:rsidP="004F44C2">
    <w:pPr>
      <w:spacing w:line="0" w:lineRule="atLeast"/>
      <w:rPr>
        <w:sz w:val="2"/>
        <w:szCs w:val="2"/>
      </w:rPr>
    </w:pPr>
  </w:p>
  <w:p w14:paraId="175E1348" w14:textId="77777777" w:rsidR="002C2E00" w:rsidRDefault="002C2E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33D0F" w14:textId="6457DB20" w:rsidR="002C2E00" w:rsidRDefault="002C2E00" w:rsidP="00D0609E">
    <w:pPr>
      <w:framePr w:w="6340" w:h="2750" w:hRule="exact" w:hSpace="180" w:wrap="around" w:vAnchor="page" w:hAnchor="text" w:x="3873" w:y="-140"/>
    </w:pPr>
  </w:p>
  <w:p w14:paraId="2F1A595E" w14:textId="197E4626" w:rsidR="002C2E00" w:rsidRDefault="00DD6020" w:rsidP="009B0138">
    <w:pPr>
      <w:pStyle w:val="Koptekst"/>
    </w:pPr>
    <w:r w:rsidRPr="00DB051E">
      <w:rPr>
        <w:noProof/>
      </w:rPr>
      <w:drawing>
        <wp:anchor distT="0" distB="0" distL="114300" distR="114300" simplePos="0" relativeHeight="251659264" behindDoc="0" locked="0" layoutInCell="1" allowOverlap="1" wp14:anchorId="3CC5C7E7" wp14:editId="57F526B1">
          <wp:simplePos x="0" y="0"/>
          <wp:positionH relativeFrom="column">
            <wp:posOffset>2398835</wp:posOffset>
          </wp:positionH>
          <wp:positionV relativeFrom="paragraph">
            <wp:posOffset>-1768719</wp:posOffset>
          </wp:positionV>
          <wp:extent cx="3177540" cy="1595755"/>
          <wp:effectExtent l="0" t="0" r="3810" b="4445"/>
          <wp:wrapSquare wrapText="bothSides"/>
          <wp:docPr id="6480476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118357" name=""/>
                  <pic:cNvPicPr/>
                </pic:nvPicPr>
                <pic:blipFill>
                  <a:blip r:embed="rId1">
                    <a:extLst>
                      <a:ext uri="{28A0092B-C50C-407E-A947-70E740481C1C}">
                        <a14:useLocalDpi xmlns:a14="http://schemas.microsoft.com/office/drawing/2010/main" val="0"/>
                      </a:ext>
                    </a:extLst>
                  </a:blip>
                  <a:stretch>
                    <a:fillRect/>
                  </a:stretch>
                </pic:blipFill>
                <pic:spPr>
                  <a:xfrm>
                    <a:off x="0" y="0"/>
                    <a:ext cx="3177540" cy="1595755"/>
                  </a:xfrm>
                  <a:prstGeom prst="rect">
                    <a:avLst/>
                  </a:prstGeom>
                </pic:spPr>
              </pic:pic>
            </a:graphicData>
          </a:graphic>
          <wp14:sizeRelH relativeFrom="margin">
            <wp14:pctWidth>0</wp14:pctWidth>
          </wp14:sizeRelH>
          <wp14:sizeRelV relativeFrom="margin">
            <wp14:pctHeight>0</wp14:pctHeight>
          </wp14:sizeRelV>
        </wp:anchor>
      </w:drawing>
    </w:r>
  </w:p>
  <w:p w14:paraId="20E33AB9" w14:textId="77777777" w:rsidR="002C2E00" w:rsidRPr="00BC4AE3" w:rsidRDefault="002C2E00" w:rsidP="00BC4AE3">
    <w:pPr>
      <w:pStyle w:val="Koptekst"/>
    </w:pPr>
  </w:p>
  <w:p w14:paraId="4850A14D" w14:textId="77777777" w:rsidR="002C2E00" w:rsidRDefault="002C2E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3FB"/>
    <w:multiLevelType w:val="multilevel"/>
    <w:tmpl w:val="3030E65E"/>
    <w:lvl w:ilvl="0">
      <w:start w:val="3"/>
      <w:numFmt w:val="decimal"/>
      <w:pStyle w:val="Bijlage"/>
      <w:lvlText w:val="%1)"/>
      <w:lvlJc w:val="left"/>
      <w:pPr>
        <w:ind w:left="7731" w:hanging="360"/>
      </w:pPr>
      <w:rPr>
        <w:rFonts w:hint="default"/>
      </w:rPr>
    </w:lvl>
    <w:lvl w:ilvl="1">
      <w:start w:val="1"/>
      <w:numFmt w:val="lowerLetter"/>
      <w:lvlText w:val="%2)"/>
      <w:lvlJc w:val="left"/>
      <w:pPr>
        <w:ind w:left="8091" w:hanging="360"/>
      </w:pPr>
      <w:rPr>
        <w:rFonts w:hint="default"/>
      </w:rPr>
    </w:lvl>
    <w:lvl w:ilvl="2">
      <w:start w:val="1"/>
      <w:numFmt w:val="lowerRoman"/>
      <w:lvlText w:val="%3)"/>
      <w:lvlJc w:val="left"/>
      <w:pPr>
        <w:ind w:left="8451" w:hanging="360"/>
      </w:pPr>
      <w:rPr>
        <w:rFonts w:hint="default"/>
      </w:rPr>
    </w:lvl>
    <w:lvl w:ilvl="3">
      <w:start w:val="1"/>
      <w:numFmt w:val="decimal"/>
      <w:lvlText w:val="(%4)"/>
      <w:lvlJc w:val="left"/>
      <w:pPr>
        <w:ind w:left="8811" w:hanging="360"/>
      </w:pPr>
      <w:rPr>
        <w:rFonts w:hint="default"/>
      </w:rPr>
    </w:lvl>
    <w:lvl w:ilvl="4">
      <w:start w:val="1"/>
      <w:numFmt w:val="lowerLetter"/>
      <w:lvlText w:val="(%5)"/>
      <w:lvlJc w:val="left"/>
      <w:pPr>
        <w:ind w:left="9171" w:hanging="360"/>
      </w:pPr>
      <w:rPr>
        <w:rFonts w:hint="default"/>
      </w:rPr>
    </w:lvl>
    <w:lvl w:ilvl="5">
      <w:start w:val="1"/>
      <w:numFmt w:val="lowerRoman"/>
      <w:lvlText w:val="(%6)"/>
      <w:lvlJc w:val="left"/>
      <w:pPr>
        <w:ind w:left="9531" w:hanging="360"/>
      </w:pPr>
      <w:rPr>
        <w:rFonts w:hint="default"/>
      </w:rPr>
    </w:lvl>
    <w:lvl w:ilvl="6">
      <w:start w:val="1"/>
      <w:numFmt w:val="decimal"/>
      <w:lvlText w:val="%7."/>
      <w:lvlJc w:val="left"/>
      <w:pPr>
        <w:ind w:left="9891" w:hanging="360"/>
      </w:pPr>
      <w:rPr>
        <w:rFonts w:hint="default"/>
      </w:rPr>
    </w:lvl>
    <w:lvl w:ilvl="7">
      <w:start w:val="1"/>
      <w:numFmt w:val="lowerLetter"/>
      <w:lvlText w:val="%8."/>
      <w:lvlJc w:val="left"/>
      <w:pPr>
        <w:ind w:left="10251" w:hanging="360"/>
      </w:pPr>
      <w:rPr>
        <w:rFonts w:hint="default"/>
      </w:rPr>
    </w:lvl>
    <w:lvl w:ilvl="8">
      <w:start w:val="1"/>
      <w:numFmt w:val="lowerRoman"/>
      <w:lvlText w:val="%9."/>
      <w:lvlJc w:val="left"/>
      <w:pPr>
        <w:ind w:left="10611" w:hanging="360"/>
      </w:pPr>
      <w:rPr>
        <w:rFonts w:hint="default"/>
      </w:rPr>
    </w:lvl>
  </w:abstractNum>
  <w:abstractNum w:abstractNumId="1" w15:restartNumberingAfterBreak="0">
    <w:nsid w:val="07364838"/>
    <w:multiLevelType w:val="multilevel"/>
    <w:tmpl w:val="B75E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E34434"/>
    <w:multiLevelType w:val="multilevel"/>
    <w:tmpl w:val="7AB84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C8727A6"/>
    <w:multiLevelType w:val="multilevel"/>
    <w:tmpl w:val="8BEA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663AF3"/>
    <w:multiLevelType w:val="hybridMultilevel"/>
    <w:tmpl w:val="A412DD9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1377E6"/>
    <w:multiLevelType w:val="multilevel"/>
    <w:tmpl w:val="0E9AA75E"/>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Verdana" w:eastAsia="Times New Roman" w:hAnsi="Verdan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383F49"/>
    <w:multiLevelType w:val="multilevel"/>
    <w:tmpl w:val="455A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32C02AE5"/>
    <w:multiLevelType w:val="multilevel"/>
    <w:tmpl w:val="BBEC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140B3B"/>
    <w:multiLevelType w:val="hybridMultilevel"/>
    <w:tmpl w:val="F9AC077C"/>
    <w:lvl w:ilvl="0" w:tplc="3B360C04">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2D5C04"/>
    <w:multiLevelType w:val="multilevel"/>
    <w:tmpl w:val="52F4B94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427"/>
        </w:tabs>
        <w:ind w:left="1427"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7"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9"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38F69EA"/>
    <w:multiLevelType w:val="multilevel"/>
    <w:tmpl w:val="1B78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CE695E"/>
    <w:multiLevelType w:val="multilevel"/>
    <w:tmpl w:val="F6B08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5C0B3C"/>
    <w:multiLevelType w:val="hybridMultilevel"/>
    <w:tmpl w:val="2222FAC4"/>
    <w:lvl w:ilvl="0" w:tplc="F59CEAE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47499810">
    <w:abstractNumId w:val="3"/>
  </w:num>
  <w:num w:numId="2" w16cid:durableId="76365196">
    <w:abstractNumId w:val="7"/>
  </w:num>
  <w:num w:numId="3" w16cid:durableId="2127693731">
    <w:abstractNumId w:val="5"/>
  </w:num>
  <w:num w:numId="4" w16cid:durableId="62142048">
    <w:abstractNumId w:val="2"/>
  </w:num>
  <w:num w:numId="5" w16cid:durableId="1170101187">
    <w:abstractNumId w:val="16"/>
  </w:num>
  <w:num w:numId="6" w16cid:durableId="359867527">
    <w:abstractNumId w:val="18"/>
  </w:num>
  <w:num w:numId="7" w16cid:durableId="1807625936">
    <w:abstractNumId w:val="27"/>
  </w:num>
  <w:num w:numId="8" w16cid:durableId="1167398321">
    <w:abstractNumId w:val="25"/>
  </w:num>
  <w:num w:numId="9" w16cid:durableId="1982343098">
    <w:abstractNumId w:val="26"/>
  </w:num>
  <w:num w:numId="10" w16cid:durableId="1965889176">
    <w:abstractNumId w:val="13"/>
  </w:num>
  <w:num w:numId="11" w16cid:durableId="347293913">
    <w:abstractNumId w:val="22"/>
  </w:num>
  <w:num w:numId="12" w16cid:durableId="13013033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0676936">
    <w:abstractNumId w:val="17"/>
  </w:num>
  <w:num w:numId="14" w16cid:durableId="693459989">
    <w:abstractNumId w:val="12"/>
  </w:num>
  <w:num w:numId="15" w16cid:durableId="779766032">
    <w:abstractNumId w:val="16"/>
  </w:num>
  <w:num w:numId="16" w16cid:durableId="65229477">
    <w:abstractNumId w:val="16"/>
  </w:num>
  <w:num w:numId="17" w16cid:durableId="1825974911">
    <w:abstractNumId w:val="16"/>
  </w:num>
  <w:num w:numId="18" w16cid:durableId="574439179">
    <w:abstractNumId w:val="19"/>
  </w:num>
  <w:num w:numId="19" w16cid:durableId="56055160">
    <w:abstractNumId w:val="16"/>
  </w:num>
  <w:num w:numId="20" w16cid:durableId="1750693589">
    <w:abstractNumId w:val="16"/>
  </w:num>
  <w:num w:numId="21" w16cid:durableId="1239513039">
    <w:abstractNumId w:val="16"/>
  </w:num>
  <w:num w:numId="22" w16cid:durableId="186406753">
    <w:abstractNumId w:val="16"/>
  </w:num>
  <w:num w:numId="23" w16cid:durableId="1397439350">
    <w:abstractNumId w:val="21"/>
  </w:num>
  <w:num w:numId="24" w16cid:durableId="1396780749">
    <w:abstractNumId w:val="16"/>
  </w:num>
  <w:num w:numId="25" w16cid:durableId="1629780233">
    <w:abstractNumId w:val="9"/>
  </w:num>
  <w:num w:numId="26" w16cid:durableId="693192427">
    <w:abstractNumId w:val="15"/>
  </w:num>
  <w:num w:numId="27" w16cid:durableId="1414012238">
    <w:abstractNumId w:val="0"/>
  </w:num>
  <w:num w:numId="28" w16cid:durableId="1333878397">
    <w:abstractNumId w:val="16"/>
  </w:num>
  <w:num w:numId="29" w16cid:durableId="1289121260">
    <w:abstractNumId w:val="16"/>
  </w:num>
  <w:num w:numId="30" w16cid:durableId="1498765564">
    <w:abstractNumId w:val="24"/>
  </w:num>
  <w:num w:numId="31" w16cid:durableId="926964860">
    <w:abstractNumId w:val="8"/>
  </w:num>
  <w:num w:numId="32" w16cid:durableId="1196891529">
    <w:abstractNumId w:val="4"/>
  </w:num>
  <w:num w:numId="33" w16cid:durableId="667903956">
    <w:abstractNumId w:val="20"/>
  </w:num>
  <w:num w:numId="34" w16cid:durableId="1804038602">
    <w:abstractNumId w:val="1"/>
  </w:num>
  <w:num w:numId="35" w16cid:durableId="1736931200">
    <w:abstractNumId w:val="6"/>
  </w:num>
  <w:num w:numId="36" w16cid:durableId="682243416">
    <w:abstractNumId w:val="10"/>
  </w:num>
  <w:num w:numId="37" w16cid:durableId="635372137">
    <w:abstractNumId w:val="11"/>
  </w:num>
  <w:num w:numId="38" w16cid:durableId="1343750513">
    <w:abstractNumId w:val="14"/>
  </w:num>
  <w:num w:numId="39" w16cid:durableId="136559377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C_HBID" w:val="9146329"/>
    <w:docVar w:name="HC_HBLIB" w:val="ATLAS"/>
  </w:docVars>
  <w:rsids>
    <w:rsidRoot w:val="005A63EF"/>
    <w:rsid w:val="000038AD"/>
    <w:rsid w:val="00005E48"/>
    <w:rsid w:val="00013018"/>
    <w:rsid w:val="00013862"/>
    <w:rsid w:val="0001588C"/>
    <w:rsid w:val="00016012"/>
    <w:rsid w:val="00020189"/>
    <w:rsid w:val="00020EE4"/>
    <w:rsid w:val="00023E9A"/>
    <w:rsid w:val="00026648"/>
    <w:rsid w:val="0003151C"/>
    <w:rsid w:val="00033271"/>
    <w:rsid w:val="00033CDD"/>
    <w:rsid w:val="00033D1B"/>
    <w:rsid w:val="00034A84"/>
    <w:rsid w:val="00035189"/>
    <w:rsid w:val="00035E67"/>
    <w:rsid w:val="000366F3"/>
    <w:rsid w:val="00042B4D"/>
    <w:rsid w:val="00054FAA"/>
    <w:rsid w:val="00055072"/>
    <w:rsid w:val="000575D4"/>
    <w:rsid w:val="0006024D"/>
    <w:rsid w:val="00060532"/>
    <w:rsid w:val="00063770"/>
    <w:rsid w:val="00071F28"/>
    <w:rsid w:val="000721CA"/>
    <w:rsid w:val="00074079"/>
    <w:rsid w:val="00075EEB"/>
    <w:rsid w:val="00076049"/>
    <w:rsid w:val="00082A83"/>
    <w:rsid w:val="00092799"/>
    <w:rsid w:val="00092C5F"/>
    <w:rsid w:val="00095141"/>
    <w:rsid w:val="00096680"/>
    <w:rsid w:val="00097A7B"/>
    <w:rsid w:val="000A0296"/>
    <w:rsid w:val="000A060F"/>
    <w:rsid w:val="000A0F36"/>
    <w:rsid w:val="000A174A"/>
    <w:rsid w:val="000A3E0A"/>
    <w:rsid w:val="000A4E03"/>
    <w:rsid w:val="000A646E"/>
    <w:rsid w:val="000A65AC"/>
    <w:rsid w:val="000A6AE6"/>
    <w:rsid w:val="000B36D2"/>
    <w:rsid w:val="000B3FC9"/>
    <w:rsid w:val="000B5CA6"/>
    <w:rsid w:val="000B66BC"/>
    <w:rsid w:val="000B7281"/>
    <w:rsid w:val="000B7E56"/>
    <w:rsid w:val="000B7FAB"/>
    <w:rsid w:val="000C1BA1"/>
    <w:rsid w:val="000C3EA9"/>
    <w:rsid w:val="000D0225"/>
    <w:rsid w:val="000D3FFD"/>
    <w:rsid w:val="000D70D8"/>
    <w:rsid w:val="000E08DF"/>
    <w:rsid w:val="000E3F11"/>
    <w:rsid w:val="000E7895"/>
    <w:rsid w:val="000F161D"/>
    <w:rsid w:val="0010445A"/>
    <w:rsid w:val="0011171E"/>
    <w:rsid w:val="00115431"/>
    <w:rsid w:val="00120EF8"/>
    <w:rsid w:val="00121232"/>
    <w:rsid w:val="00123704"/>
    <w:rsid w:val="00124C25"/>
    <w:rsid w:val="001270C7"/>
    <w:rsid w:val="00132540"/>
    <w:rsid w:val="0014335E"/>
    <w:rsid w:val="0014759B"/>
    <w:rsid w:val="0014786A"/>
    <w:rsid w:val="001516A4"/>
    <w:rsid w:val="00151C0B"/>
    <w:rsid w:val="00151E5F"/>
    <w:rsid w:val="0015524B"/>
    <w:rsid w:val="00155FAF"/>
    <w:rsid w:val="001569AB"/>
    <w:rsid w:val="00157821"/>
    <w:rsid w:val="00160C8A"/>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6D93"/>
    <w:rsid w:val="001A7F67"/>
    <w:rsid w:val="001B4EAE"/>
    <w:rsid w:val="001B5182"/>
    <w:rsid w:val="001B5265"/>
    <w:rsid w:val="001B5F24"/>
    <w:rsid w:val="001B7531"/>
    <w:rsid w:val="001C20EB"/>
    <w:rsid w:val="001C32EC"/>
    <w:rsid w:val="001C38BD"/>
    <w:rsid w:val="001C4D5A"/>
    <w:rsid w:val="001D1A4E"/>
    <w:rsid w:val="001D2273"/>
    <w:rsid w:val="001D5476"/>
    <w:rsid w:val="001E34C6"/>
    <w:rsid w:val="001E3F5F"/>
    <w:rsid w:val="001E5581"/>
    <w:rsid w:val="001E6B2B"/>
    <w:rsid w:val="001F3C70"/>
    <w:rsid w:val="001F493C"/>
    <w:rsid w:val="00200D88"/>
    <w:rsid w:val="00200DBE"/>
    <w:rsid w:val="00201F68"/>
    <w:rsid w:val="00212B9A"/>
    <w:rsid w:val="00212F2A"/>
    <w:rsid w:val="00214F2B"/>
    <w:rsid w:val="00222D66"/>
    <w:rsid w:val="00223E1F"/>
    <w:rsid w:val="00224A8A"/>
    <w:rsid w:val="002309A8"/>
    <w:rsid w:val="00235FC0"/>
    <w:rsid w:val="00236CFE"/>
    <w:rsid w:val="0024180C"/>
    <w:rsid w:val="00241874"/>
    <w:rsid w:val="002428E3"/>
    <w:rsid w:val="0024615E"/>
    <w:rsid w:val="00253F40"/>
    <w:rsid w:val="0025620F"/>
    <w:rsid w:val="00260BAF"/>
    <w:rsid w:val="002650F7"/>
    <w:rsid w:val="00273F3B"/>
    <w:rsid w:val="00274DB7"/>
    <w:rsid w:val="00275984"/>
    <w:rsid w:val="00280F74"/>
    <w:rsid w:val="00281284"/>
    <w:rsid w:val="00281DB7"/>
    <w:rsid w:val="002854E8"/>
    <w:rsid w:val="00286998"/>
    <w:rsid w:val="00286FC2"/>
    <w:rsid w:val="00291AB7"/>
    <w:rsid w:val="00292289"/>
    <w:rsid w:val="0029422B"/>
    <w:rsid w:val="002A0722"/>
    <w:rsid w:val="002A08ED"/>
    <w:rsid w:val="002A1165"/>
    <w:rsid w:val="002A34D2"/>
    <w:rsid w:val="002A38D0"/>
    <w:rsid w:val="002B0317"/>
    <w:rsid w:val="002B153C"/>
    <w:rsid w:val="002B1966"/>
    <w:rsid w:val="002B1B74"/>
    <w:rsid w:val="002B219B"/>
    <w:rsid w:val="002B52FC"/>
    <w:rsid w:val="002B5F35"/>
    <w:rsid w:val="002B79D5"/>
    <w:rsid w:val="002C2830"/>
    <w:rsid w:val="002C2922"/>
    <w:rsid w:val="002C2E00"/>
    <w:rsid w:val="002C743B"/>
    <w:rsid w:val="002D001A"/>
    <w:rsid w:val="002D28E2"/>
    <w:rsid w:val="002D317B"/>
    <w:rsid w:val="002D3587"/>
    <w:rsid w:val="002D44D5"/>
    <w:rsid w:val="002D502D"/>
    <w:rsid w:val="002E0F69"/>
    <w:rsid w:val="002E334A"/>
    <w:rsid w:val="002F171A"/>
    <w:rsid w:val="002F5147"/>
    <w:rsid w:val="002F7ABD"/>
    <w:rsid w:val="003018A9"/>
    <w:rsid w:val="00306AE8"/>
    <w:rsid w:val="00307E98"/>
    <w:rsid w:val="00312597"/>
    <w:rsid w:val="00315E8B"/>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71048"/>
    <w:rsid w:val="0037396C"/>
    <w:rsid w:val="0037421D"/>
    <w:rsid w:val="00375378"/>
    <w:rsid w:val="00375D33"/>
    <w:rsid w:val="00376093"/>
    <w:rsid w:val="0037644C"/>
    <w:rsid w:val="00380580"/>
    <w:rsid w:val="00382F6F"/>
    <w:rsid w:val="003836E1"/>
    <w:rsid w:val="00383ABC"/>
    <w:rsid w:val="00383DA1"/>
    <w:rsid w:val="00385F30"/>
    <w:rsid w:val="00393696"/>
    <w:rsid w:val="00393963"/>
    <w:rsid w:val="00394369"/>
    <w:rsid w:val="00395575"/>
    <w:rsid w:val="00395672"/>
    <w:rsid w:val="003A06C8"/>
    <w:rsid w:val="003A0D7C"/>
    <w:rsid w:val="003A137B"/>
    <w:rsid w:val="003A2C43"/>
    <w:rsid w:val="003B0155"/>
    <w:rsid w:val="003B27BF"/>
    <w:rsid w:val="003B2F71"/>
    <w:rsid w:val="003B5052"/>
    <w:rsid w:val="003B7EE7"/>
    <w:rsid w:val="003C1A05"/>
    <w:rsid w:val="003C2CCB"/>
    <w:rsid w:val="003D39EC"/>
    <w:rsid w:val="003D59EB"/>
    <w:rsid w:val="003D7886"/>
    <w:rsid w:val="003E11D0"/>
    <w:rsid w:val="003E132F"/>
    <w:rsid w:val="003E1687"/>
    <w:rsid w:val="003E3DD5"/>
    <w:rsid w:val="003E6A23"/>
    <w:rsid w:val="003F07C6"/>
    <w:rsid w:val="003F1F6B"/>
    <w:rsid w:val="003F2651"/>
    <w:rsid w:val="003F3757"/>
    <w:rsid w:val="003F44B7"/>
    <w:rsid w:val="004008E9"/>
    <w:rsid w:val="00413D48"/>
    <w:rsid w:val="004150E0"/>
    <w:rsid w:val="004166DF"/>
    <w:rsid w:val="00421402"/>
    <w:rsid w:val="00423317"/>
    <w:rsid w:val="00424C4D"/>
    <w:rsid w:val="00435F1B"/>
    <w:rsid w:val="00441AB4"/>
    <w:rsid w:val="00441AC2"/>
    <w:rsid w:val="00442230"/>
    <w:rsid w:val="0044249B"/>
    <w:rsid w:val="0045023C"/>
    <w:rsid w:val="00451A5B"/>
    <w:rsid w:val="00452BCD"/>
    <w:rsid w:val="00452CEA"/>
    <w:rsid w:val="0045324C"/>
    <w:rsid w:val="00454BAB"/>
    <w:rsid w:val="0045693D"/>
    <w:rsid w:val="00457D0F"/>
    <w:rsid w:val="00464960"/>
    <w:rsid w:val="00465B52"/>
    <w:rsid w:val="0046708E"/>
    <w:rsid w:val="004675F8"/>
    <w:rsid w:val="00470FAC"/>
    <w:rsid w:val="004721CC"/>
    <w:rsid w:val="00472A65"/>
    <w:rsid w:val="00473556"/>
    <w:rsid w:val="00474463"/>
    <w:rsid w:val="00474B75"/>
    <w:rsid w:val="00474D39"/>
    <w:rsid w:val="00483EC5"/>
    <w:rsid w:val="00483F0B"/>
    <w:rsid w:val="004847B7"/>
    <w:rsid w:val="00484C4C"/>
    <w:rsid w:val="004856F5"/>
    <w:rsid w:val="00486112"/>
    <w:rsid w:val="004927EE"/>
    <w:rsid w:val="00496319"/>
    <w:rsid w:val="00497279"/>
    <w:rsid w:val="004A6044"/>
    <w:rsid w:val="004B2B2F"/>
    <w:rsid w:val="004B5465"/>
    <w:rsid w:val="004B70F0"/>
    <w:rsid w:val="004C13E9"/>
    <w:rsid w:val="004D505E"/>
    <w:rsid w:val="004D6416"/>
    <w:rsid w:val="004D6F59"/>
    <w:rsid w:val="004D72CA"/>
    <w:rsid w:val="004E2242"/>
    <w:rsid w:val="004E76A4"/>
    <w:rsid w:val="004F0EE4"/>
    <w:rsid w:val="004F2F7C"/>
    <w:rsid w:val="004F42FF"/>
    <w:rsid w:val="004F44C2"/>
    <w:rsid w:val="00502CB7"/>
    <w:rsid w:val="00504789"/>
    <w:rsid w:val="00505262"/>
    <w:rsid w:val="00511F36"/>
    <w:rsid w:val="005124F1"/>
    <w:rsid w:val="00513B63"/>
    <w:rsid w:val="00516022"/>
    <w:rsid w:val="00517A0E"/>
    <w:rsid w:val="00521CEE"/>
    <w:rsid w:val="00521DE7"/>
    <w:rsid w:val="0053042E"/>
    <w:rsid w:val="00531225"/>
    <w:rsid w:val="005402D3"/>
    <w:rsid w:val="005403C8"/>
    <w:rsid w:val="005429DC"/>
    <w:rsid w:val="005468ED"/>
    <w:rsid w:val="00550EA8"/>
    <w:rsid w:val="005565F9"/>
    <w:rsid w:val="00556707"/>
    <w:rsid w:val="00556A6A"/>
    <w:rsid w:val="005647E9"/>
    <w:rsid w:val="00566D54"/>
    <w:rsid w:val="00570CB3"/>
    <w:rsid w:val="00573041"/>
    <w:rsid w:val="00575B80"/>
    <w:rsid w:val="005815D1"/>
    <w:rsid w:val="005819CE"/>
    <w:rsid w:val="005825BF"/>
    <w:rsid w:val="0058298D"/>
    <w:rsid w:val="00584AA2"/>
    <w:rsid w:val="00584F5F"/>
    <w:rsid w:val="00592C89"/>
    <w:rsid w:val="0059360C"/>
    <w:rsid w:val="00593C2B"/>
    <w:rsid w:val="00594C8C"/>
    <w:rsid w:val="00595231"/>
    <w:rsid w:val="00596166"/>
    <w:rsid w:val="00597F64"/>
    <w:rsid w:val="005A11F6"/>
    <w:rsid w:val="005A207F"/>
    <w:rsid w:val="005A25BD"/>
    <w:rsid w:val="005A2F35"/>
    <w:rsid w:val="005A5B80"/>
    <w:rsid w:val="005A63EF"/>
    <w:rsid w:val="005A7F18"/>
    <w:rsid w:val="005B463E"/>
    <w:rsid w:val="005B779D"/>
    <w:rsid w:val="005C30C2"/>
    <w:rsid w:val="005C34E1"/>
    <w:rsid w:val="005C3FE0"/>
    <w:rsid w:val="005C54DB"/>
    <w:rsid w:val="005C740C"/>
    <w:rsid w:val="005D0DD1"/>
    <w:rsid w:val="005D5235"/>
    <w:rsid w:val="005D625B"/>
    <w:rsid w:val="005E1816"/>
    <w:rsid w:val="005E6C8C"/>
    <w:rsid w:val="005F55F4"/>
    <w:rsid w:val="005F62D3"/>
    <w:rsid w:val="005F6D11"/>
    <w:rsid w:val="005F7320"/>
    <w:rsid w:val="00600CF0"/>
    <w:rsid w:val="0060411A"/>
    <w:rsid w:val="006048F4"/>
    <w:rsid w:val="00604929"/>
    <w:rsid w:val="0060660A"/>
    <w:rsid w:val="00606C28"/>
    <w:rsid w:val="006124DB"/>
    <w:rsid w:val="00613B1D"/>
    <w:rsid w:val="006145F8"/>
    <w:rsid w:val="00617A44"/>
    <w:rsid w:val="006202B6"/>
    <w:rsid w:val="00622182"/>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7ADC"/>
    <w:rsid w:val="00661591"/>
    <w:rsid w:val="00662743"/>
    <w:rsid w:val="0066632F"/>
    <w:rsid w:val="006723BA"/>
    <w:rsid w:val="00674A89"/>
    <w:rsid w:val="00674C2A"/>
    <w:rsid w:val="00674F3D"/>
    <w:rsid w:val="0067675C"/>
    <w:rsid w:val="00676F95"/>
    <w:rsid w:val="00680265"/>
    <w:rsid w:val="00685545"/>
    <w:rsid w:val="006864B3"/>
    <w:rsid w:val="00690BE5"/>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B80"/>
    <w:rsid w:val="006B2F04"/>
    <w:rsid w:val="006B775E"/>
    <w:rsid w:val="006B7BC7"/>
    <w:rsid w:val="006C1510"/>
    <w:rsid w:val="006C2535"/>
    <w:rsid w:val="006C3588"/>
    <w:rsid w:val="006C441E"/>
    <w:rsid w:val="006C4B90"/>
    <w:rsid w:val="006C4D86"/>
    <w:rsid w:val="006D1016"/>
    <w:rsid w:val="006D17F2"/>
    <w:rsid w:val="006D3F39"/>
    <w:rsid w:val="006E347B"/>
    <w:rsid w:val="006E3546"/>
    <w:rsid w:val="006E3FA9"/>
    <w:rsid w:val="006E50EA"/>
    <w:rsid w:val="006E5E30"/>
    <w:rsid w:val="006E7D82"/>
    <w:rsid w:val="006F038F"/>
    <w:rsid w:val="006F0F93"/>
    <w:rsid w:val="006F299B"/>
    <w:rsid w:val="006F31F2"/>
    <w:rsid w:val="00700DFE"/>
    <w:rsid w:val="00702CE0"/>
    <w:rsid w:val="00704CAD"/>
    <w:rsid w:val="00714DC5"/>
    <w:rsid w:val="00715237"/>
    <w:rsid w:val="00715CE9"/>
    <w:rsid w:val="00716DA9"/>
    <w:rsid w:val="007171F2"/>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5A27"/>
    <w:rsid w:val="007709EF"/>
    <w:rsid w:val="0077512A"/>
    <w:rsid w:val="0077519F"/>
    <w:rsid w:val="0078114D"/>
    <w:rsid w:val="00783559"/>
    <w:rsid w:val="007837EB"/>
    <w:rsid w:val="00785E21"/>
    <w:rsid w:val="0079081A"/>
    <w:rsid w:val="00795B20"/>
    <w:rsid w:val="00797AA5"/>
    <w:rsid w:val="007A26BD"/>
    <w:rsid w:val="007A4105"/>
    <w:rsid w:val="007A681A"/>
    <w:rsid w:val="007B2C24"/>
    <w:rsid w:val="007B32EB"/>
    <w:rsid w:val="007B37D1"/>
    <w:rsid w:val="007B4503"/>
    <w:rsid w:val="007B46AA"/>
    <w:rsid w:val="007C406E"/>
    <w:rsid w:val="007C4165"/>
    <w:rsid w:val="007C4C24"/>
    <w:rsid w:val="007C5183"/>
    <w:rsid w:val="007C7573"/>
    <w:rsid w:val="007D2C30"/>
    <w:rsid w:val="007D3C37"/>
    <w:rsid w:val="007D48F1"/>
    <w:rsid w:val="007D5569"/>
    <w:rsid w:val="007E2B20"/>
    <w:rsid w:val="007F0023"/>
    <w:rsid w:val="007F0669"/>
    <w:rsid w:val="007F36A2"/>
    <w:rsid w:val="007F4D1F"/>
    <w:rsid w:val="007F5331"/>
    <w:rsid w:val="00800CCA"/>
    <w:rsid w:val="00805FE2"/>
    <w:rsid w:val="00806120"/>
    <w:rsid w:val="00806E84"/>
    <w:rsid w:val="00810C93"/>
    <w:rsid w:val="00812028"/>
    <w:rsid w:val="00812DD8"/>
    <w:rsid w:val="00813082"/>
    <w:rsid w:val="00813FFC"/>
    <w:rsid w:val="00814D03"/>
    <w:rsid w:val="0082131C"/>
    <w:rsid w:val="00821FC1"/>
    <w:rsid w:val="00826117"/>
    <w:rsid w:val="00826AB4"/>
    <w:rsid w:val="00826B41"/>
    <w:rsid w:val="0083178B"/>
    <w:rsid w:val="00833695"/>
    <w:rsid w:val="008336B7"/>
    <w:rsid w:val="00833A8E"/>
    <w:rsid w:val="00842CD8"/>
    <w:rsid w:val="008431FA"/>
    <w:rsid w:val="00852020"/>
    <w:rsid w:val="00852F46"/>
    <w:rsid w:val="008547BA"/>
    <w:rsid w:val="008553C7"/>
    <w:rsid w:val="00855A67"/>
    <w:rsid w:val="00857FEB"/>
    <w:rsid w:val="008601AF"/>
    <w:rsid w:val="00860847"/>
    <w:rsid w:val="00863157"/>
    <w:rsid w:val="008645C4"/>
    <w:rsid w:val="00871825"/>
    <w:rsid w:val="00872271"/>
    <w:rsid w:val="008733B9"/>
    <w:rsid w:val="0087526B"/>
    <w:rsid w:val="00882D06"/>
    <w:rsid w:val="00883137"/>
    <w:rsid w:val="008848DF"/>
    <w:rsid w:val="00884DD9"/>
    <w:rsid w:val="0088671F"/>
    <w:rsid w:val="00893DED"/>
    <w:rsid w:val="0089553C"/>
    <w:rsid w:val="008A1F5D"/>
    <w:rsid w:val="008A28F5"/>
    <w:rsid w:val="008A3E8F"/>
    <w:rsid w:val="008B1198"/>
    <w:rsid w:val="008B3471"/>
    <w:rsid w:val="008B3929"/>
    <w:rsid w:val="008B4125"/>
    <w:rsid w:val="008B4CB3"/>
    <w:rsid w:val="008B522C"/>
    <w:rsid w:val="008B5CF3"/>
    <w:rsid w:val="008B7B24"/>
    <w:rsid w:val="008C356D"/>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698"/>
    <w:rsid w:val="00903700"/>
    <w:rsid w:val="00907CBE"/>
    <w:rsid w:val="00910642"/>
    <w:rsid w:val="00910DDF"/>
    <w:rsid w:val="009264D9"/>
    <w:rsid w:val="00930B13"/>
    <w:rsid w:val="009311C8"/>
    <w:rsid w:val="00933376"/>
    <w:rsid w:val="00933A2F"/>
    <w:rsid w:val="0094031D"/>
    <w:rsid w:val="00945168"/>
    <w:rsid w:val="00945942"/>
    <w:rsid w:val="00957C55"/>
    <w:rsid w:val="00966AFC"/>
    <w:rsid w:val="009671EE"/>
    <w:rsid w:val="009716D8"/>
    <w:rsid w:val="009718F9"/>
    <w:rsid w:val="00972FB9"/>
    <w:rsid w:val="00975112"/>
    <w:rsid w:val="00975742"/>
    <w:rsid w:val="00975CE3"/>
    <w:rsid w:val="00980481"/>
    <w:rsid w:val="00981768"/>
    <w:rsid w:val="00981819"/>
    <w:rsid w:val="00983E8F"/>
    <w:rsid w:val="00990CD0"/>
    <w:rsid w:val="009949C4"/>
    <w:rsid w:val="00994FDA"/>
    <w:rsid w:val="00995D3F"/>
    <w:rsid w:val="0099652B"/>
    <w:rsid w:val="00996CAD"/>
    <w:rsid w:val="009A28FD"/>
    <w:rsid w:val="009A31BF"/>
    <w:rsid w:val="009A3B71"/>
    <w:rsid w:val="009A61BC"/>
    <w:rsid w:val="009B0138"/>
    <w:rsid w:val="009B0FE9"/>
    <w:rsid w:val="009B172A"/>
    <w:rsid w:val="009B173A"/>
    <w:rsid w:val="009B30CD"/>
    <w:rsid w:val="009B5E2D"/>
    <w:rsid w:val="009B6196"/>
    <w:rsid w:val="009C24A3"/>
    <w:rsid w:val="009C3F20"/>
    <w:rsid w:val="009C7CA1"/>
    <w:rsid w:val="009D043D"/>
    <w:rsid w:val="009D4C1E"/>
    <w:rsid w:val="009D7AFD"/>
    <w:rsid w:val="009E093E"/>
    <w:rsid w:val="009E1D8C"/>
    <w:rsid w:val="009E2753"/>
    <w:rsid w:val="009E2CC6"/>
    <w:rsid w:val="009E33BF"/>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5415"/>
    <w:rsid w:val="00A46FEF"/>
    <w:rsid w:val="00A47948"/>
    <w:rsid w:val="00A47C26"/>
    <w:rsid w:val="00A50CF6"/>
    <w:rsid w:val="00A530CD"/>
    <w:rsid w:val="00A5415F"/>
    <w:rsid w:val="00A5544C"/>
    <w:rsid w:val="00A56946"/>
    <w:rsid w:val="00A6170E"/>
    <w:rsid w:val="00A63B8C"/>
    <w:rsid w:val="00A715F8"/>
    <w:rsid w:val="00A732EB"/>
    <w:rsid w:val="00A75FED"/>
    <w:rsid w:val="00A77F6F"/>
    <w:rsid w:val="00A831FD"/>
    <w:rsid w:val="00A83352"/>
    <w:rsid w:val="00A843D1"/>
    <w:rsid w:val="00A84634"/>
    <w:rsid w:val="00A84808"/>
    <w:rsid w:val="00A850A2"/>
    <w:rsid w:val="00A85A5E"/>
    <w:rsid w:val="00A86418"/>
    <w:rsid w:val="00A90218"/>
    <w:rsid w:val="00A91FA3"/>
    <w:rsid w:val="00A927D3"/>
    <w:rsid w:val="00A94D0D"/>
    <w:rsid w:val="00A957A1"/>
    <w:rsid w:val="00AA0539"/>
    <w:rsid w:val="00AA7FC9"/>
    <w:rsid w:val="00AB237D"/>
    <w:rsid w:val="00AB43A0"/>
    <w:rsid w:val="00AB55D3"/>
    <w:rsid w:val="00AB5933"/>
    <w:rsid w:val="00AB7F2A"/>
    <w:rsid w:val="00AC6D93"/>
    <w:rsid w:val="00AD103A"/>
    <w:rsid w:val="00AE013D"/>
    <w:rsid w:val="00AE11B7"/>
    <w:rsid w:val="00AE259F"/>
    <w:rsid w:val="00AE4EF6"/>
    <w:rsid w:val="00AE75D9"/>
    <w:rsid w:val="00AE77C3"/>
    <w:rsid w:val="00AE7A18"/>
    <w:rsid w:val="00AE7F68"/>
    <w:rsid w:val="00AF2321"/>
    <w:rsid w:val="00AF45EF"/>
    <w:rsid w:val="00AF52F6"/>
    <w:rsid w:val="00AF5381"/>
    <w:rsid w:val="00AF7237"/>
    <w:rsid w:val="00B0043A"/>
    <w:rsid w:val="00B00D75"/>
    <w:rsid w:val="00B0109A"/>
    <w:rsid w:val="00B04B2F"/>
    <w:rsid w:val="00B070CB"/>
    <w:rsid w:val="00B12456"/>
    <w:rsid w:val="00B1246E"/>
    <w:rsid w:val="00B14B9B"/>
    <w:rsid w:val="00B14C5A"/>
    <w:rsid w:val="00B20697"/>
    <w:rsid w:val="00B20F8A"/>
    <w:rsid w:val="00B2266B"/>
    <w:rsid w:val="00B22EC5"/>
    <w:rsid w:val="00B259C8"/>
    <w:rsid w:val="00B26CCF"/>
    <w:rsid w:val="00B30FC2"/>
    <w:rsid w:val="00B31D11"/>
    <w:rsid w:val="00B31D60"/>
    <w:rsid w:val="00B331A2"/>
    <w:rsid w:val="00B34A4D"/>
    <w:rsid w:val="00B3526C"/>
    <w:rsid w:val="00B35B4C"/>
    <w:rsid w:val="00B36F3A"/>
    <w:rsid w:val="00B40518"/>
    <w:rsid w:val="00B425F0"/>
    <w:rsid w:val="00B42DFA"/>
    <w:rsid w:val="00B435F9"/>
    <w:rsid w:val="00B5015C"/>
    <w:rsid w:val="00B52C77"/>
    <w:rsid w:val="00B531DD"/>
    <w:rsid w:val="00B5368E"/>
    <w:rsid w:val="00B543EA"/>
    <w:rsid w:val="00B55014"/>
    <w:rsid w:val="00B56FD5"/>
    <w:rsid w:val="00B62232"/>
    <w:rsid w:val="00B637C0"/>
    <w:rsid w:val="00B6460E"/>
    <w:rsid w:val="00B664A3"/>
    <w:rsid w:val="00B7051C"/>
    <w:rsid w:val="00B70BF3"/>
    <w:rsid w:val="00B71DC2"/>
    <w:rsid w:val="00B74331"/>
    <w:rsid w:val="00B76DC1"/>
    <w:rsid w:val="00B846A3"/>
    <w:rsid w:val="00B915CE"/>
    <w:rsid w:val="00B91CFC"/>
    <w:rsid w:val="00B930B3"/>
    <w:rsid w:val="00B93893"/>
    <w:rsid w:val="00BA5B39"/>
    <w:rsid w:val="00BA7E0A"/>
    <w:rsid w:val="00BB2D8E"/>
    <w:rsid w:val="00BB3DB5"/>
    <w:rsid w:val="00BB767D"/>
    <w:rsid w:val="00BC3B53"/>
    <w:rsid w:val="00BC3B96"/>
    <w:rsid w:val="00BC3EE1"/>
    <w:rsid w:val="00BC4A3F"/>
    <w:rsid w:val="00BC4AE3"/>
    <w:rsid w:val="00BC5B28"/>
    <w:rsid w:val="00BD06BD"/>
    <w:rsid w:val="00BE0A2E"/>
    <w:rsid w:val="00BE1ED2"/>
    <w:rsid w:val="00BE24D2"/>
    <w:rsid w:val="00BE294A"/>
    <w:rsid w:val="00BE38A3"/>
    <w:rsid w:val="00BE3F88"/>
    <w:rsid w:val="00BE4756"/>
    <w:rsid w:val="00BE4783"/>
    <w:rsid w:val="00BE4B90"/>
    <w:rsid w:val="00BE5ED9"/>
    <w:rsid w:val="00BE77C0"/>
    <w:rsid w:val="00BE7B41"/>
    <w:rsid w:val="00BF137A"/>
    <w:rsid w:val="00C15161"/>
    <w:rsid w:val="00C15A91"/>
    <w:rsid w:val="00C206F1"/>
    <w:rsid w:val="00C217E1"/>
    <w:rsid w:val="00C219B1"/>
    <w:rsid w:val="00C21D30"/>
    <w:rsid w:val="00C22245"/>
    <w:rsid w:val="00C24749"/>
    <w:rsid w:val="00C25FE3"/>
    <w:rsid w:val="00C260C7"/>
    <w:rsid w:val="00C34F8E"/>
    <w:rsid w:val="00C3695D"/>
    <w:rsid w:val="00C36BD3"/>
    <w:rsid w:val="00C379BC"/>
    <w:rsid w:val="00C4015B"/>
    <w:rsid w:val="00C40C60"/>
    <w:rsid w:val="00C5258E"/>
    <w:rsid w:val="00C619A7"/>
    <w:rsid w:val="00C64E29"/>
    <w:rsid w:val="00C65C40"/>
    <w:rsid w:val="00C66393"/>
    <w:rsid w:val="00C71E3A"/>
    <w:rsid w:val="00C72DBB"/>
    <w:rsid w:val="00C73D5F"/>
    <w:rsid w:val="00C7428B"/>
    <w:rsid w:val="00C80F65"/>
    <w:rsid w:val="00C83B8E"/>
    <w:rsid w:val="00C864AD"/>
    <w:rsid w:val="00C871DC"/>
    <w:rsid w:val="00C97C80"/>
    <w:rsid w:val="00CA2AC6"/>
    <w:rsid w:val="00CA42D7"/>
    <w:rsid w:val="00CA47D3"/>
    <w:rsid w:val="00CA6533"/>
    <w:rsid w:val="00CA6A25"/>
    <w:rsid w:val="00CA6A3F"/>
    <w:rsid w:val="00CA7C99"/>
    <w:rsid w:val="00CB4A5D"/>
    <w:rsid w:val="00CB729C"/>
    <w:rsid w:val="00CC32ED"/>
    <w:rsid w:val="00CC3820"/>
    <w:rsid w:val="00CC3FBE"/>
    <w:rsid w:val="00CC6290"/>
    <w:rsid w:val="00CD233D"/>
    <w:rsid w:val="00CD362D"/>
    <w:rsid w:val="00CE101D"/>
    <w:rsid w:val="00CE1C84"/>
    <w:rsid w:val="00CE2946"/>
    <w:rsid w:val="00CE36E8"/>
    <w:rsid w:val="00CE5055"/>
    <w:rsid w:val="00CE6F08"/>
    <w:rsid w:val="00CF053F"/>
    <w:rsid w:val="00CF0F09"/>
    <w:rsid w:val="00CF1A17"/>
    <w:rsid w:val="00CF4834"/>
    <w:rsid w:val="00D0609E"/>
    <w:rsid w:val="00D073F7"/>
    <w:rsid w:val="00D078E1"/>
    <w:rsid w:val="00D100E9"/>
    <w:rsid w:val="00D17180"/>
    <w:rsid w:val="00D21E4B"/>
    <w:rsid w:val="00D231B2"/>
    <w:rsid w:val="00D23522"/>
    <w:rsid w:val="00D25EED"/>
    <w:rsid w:val="00D264D6"/>
    <w:rsid w:val="00D311CA"/>
    <w:rsid w:val="00D31BBE"/>
    <w:rsid w:val="00D333BF"/>
    <w:rsid w:val="00D33BF0"/>
    <w:rsid w:val="00D37597"/>
    <w:rsid w:val="00D4204D"/>
    <w:rsid w:val="00D4377A"/>
    <w:rsid w:val="00D516BE"/>
    <w:rsid w:val="00D52A38"/>
    <w:rsid w:val="00D5423B"/>
    <w:rsid w:val="00D54F4E"/>
    <w:rsid w:val="00D56587"/>
    <w:rsid w:val="00D60BA4"/>
    <w:rsid w:val="00D62310"/>
    <w:rsid w:val="00D62419"/>
    <w:rsid w:val="00D64C3E"/>
    <w:rsid w:val="00D64EA2"/>
    <w:rsid w:val="00D71194"/>
    <w:rsid w:val="00D77870"/>
    <w:rsid w:val="00D80977"/>
    <w:rsid w:val="00D80CCE"/>
    <w:rsid w:val="00D87809"/>
    <w:rsid w:val="00D87D03"/>
    <w:rsid w:val="00D9145D"/>
    <w:rsid w:val="00D9208E"/>
    <w:rsid w:val="00D95C88"/>
    <w:rsid w:val="00D97B2E"/>
    <w:rsid w:val="00DA6931"/>
    <w:rsid w:val="00DA763F"/>
    <w:rsid w:val="00DB36FE"/>
    <w:rsid w:val="00DB533A"/>
    <w:rsid w:val="00DB6307"/>
    <w:rsid w:val="00DC0A36"/>
    <w:rsid w:val="00DC1191"/>
    <w:rsid w:val="00DC5309"/>
    <w:rsid w:val="00DC6849"/>
    <w:rsid w:val="00DD1DCD"/>
    <w:rsid w:val="00DD338F"/>
    <w:rsid w:val="00DD6020"/>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076FE"/>
    <w:rsid w:val="00E10DC6"/>
    <w:rsid w:val="00E11E9C"/>
    <w:rsid w:val="00E11F8E"/>
    <w:rsid w:val="00E1314D"/>
    <w:rsid w:val="00E14EE0"/>
    <w:rsid w:val="00E15881"/>
    <w:rsid w:val="00E16A8F"/>
    <w:rsid w:val="00E21463"/>
    <w:rsid w:val="00E21DE3"/>
    <w:rsid w:val="00E23444"/>
    <w:rsid w:val="00E301F0"/>
    <w:rsid w:val="00E307D1"/>
    <w:rsid w:val="00E33B70"/>
    <w:rsid w:val="00E35297"/>
    <w:rsid w:val="00E35D8C"/>
    <w:rsid w:val="00E3731D"/>
    <w:rsid w:val="00E416C4"/>
    <w:rsid w:val="00E42D97"/>
    <w:rsid w:val="00E503B8"/>
    <w:rsid w:val="00E51469"/>
    <w:rsid w:val="00E54C8E"/>
    <w:rsid w:val="00E54D5C"/>
    <w:rsid w:val="00E55688"/>
    <w:rsid w:val="00E576B9"/>
    <w:rsid w:val="00E6123B"/>
    <w:rsid w:val="00E634E3"/>
    <w:rsid w:val="00E66F1F"/>
    <w:rsid w:val="00E717C4"/>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B1236"/>
    <w:rsid w:val="00EC0DFF"/>
    <w:rsid w:val="00EC1990"/>
    <w:rsid w:val="00EC21CA"/>
    <w:rsid w:val="00EC237D"/>
    <w:rsid w:val="00EC4D0E"/>
    <w:rsid w:val="00EC4E2B"/>
    <w:rsid w:val="00ED072A"/>
    <w:rsid w:val="00ED47B4"/>
    <w:rsid w:val="00ED539E"/>
    <w:rsid w:val="00EE4A1F"/>
    <w:rsid w:val="00EE4C2D"/>
    <w:rsid w:val="00EE5FE7"/>
    <w:rsid w:val="00EF1B5A"/>
    <w:rsid w:val="00EF24FB"/>
    <w:rsid w:val="00EF2CCA"/>
    <w:rsid w:val="00EF3139"/>
    <w:rsid w:val="00EF38F4"/>
    <w:rsid w:val="00EF49F8"/>
    <w:rsid w:val="00EF50D3"/>
    <w:rsid w:val="00EF60DC"/>
    <w:rsid w:val="00F00F54"/>
    <w:rsid w:val="00F03963"/>
    <w:rsid w:val="00F06E90"/>
    <w:rsid w:val="00F101FD"/>
    <w:rsid w:val="00F11068"/>
    <w:rsid w:val="00F11431"/>
    <w:rsid w:val="00F1256D"/>
    <w:rsid w:val="00F13A4E"/>
    <w:rsid w:val="00F172BB"/>
    <w:rsid w:val="00F17ABF"/>
    <w:rsid w:val="00F17B10"/>
    <w:rsid w:val="00F20847"/>
    <w:rsid w:val="00F210B4"/>
    <w:rsid w:val="00F21BEF"/>
    <w:rsid w:val="00F25741"/>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303F"/>
    <w:rsid w:val="00F65C69"/>
    <w:rsid w:val="00F66F13"/>
    <w:rsid w:val="00F7150D"/>
    <w:rsid w:val="00F734CC"/>
    <w:rsid w:val="00F74073"/>
    <w:rsid w:val="00F75603"/>
    <w:rsid w:val="00F75EDA"/>
    <w:rsid w:val="00F77DEA"/>
    <w:rsid w:val="00F82FDE"/>
    <w:rsid w:val="00F84033"/>
    <w:rsid w:val="00F845B4"/>
    <w:rsid w:val="00F84626"/>
    <w:rsid w:val="00F8713B"/>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6D66"/>
    <w:rsid w:val="00FC7F66"/>
    <w:rsid w:val="00FD5776"/>
    <w:rsid w:val="00FE1CB6"/>
    <w:rsid w:val="00FE486B"/>
    <w:rsid w:val="00FE4F08"/>
    <w:rsid w:val="00FE7A12"/>
    <w:rsid w:val="00FF2A24"/>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38F4"/>
    <w:pPr>
      <w:spacing w:line="240" w:lineRule="atLeast"/>
    </w:pPr>
    <w:rPr>
      <w:rFonts w:ascii="Verdana" w:hAnsi="Verdana"/>
      <w:sz w:val="18"/>
      <w:szCs w:val="24"/>
    </w:rPr>
  </w:style>
  <w:style w:type="paragraph" w:styleId="Kop1">
    <w:name w:val="heading 1"/>
    <w:basedOn w:val="Standaard"/>
    <w:next w:val="Standaard"/>
    <w:link w:val="Kop1Char"/>
    <w:autoRedefine/>
    <w:qFormat/>
    <w:rsid w:val="00076049"/>
    <w:pPr>
      <w:keepNext/>
      <w:numPr>
        <w:numId w:val="5"/>
      </w:numPr>
      <w:tabs>
        <w:tab w:val="clear" w:pos="432"/>
        <w:tab w:val="num" w:pos="-2127"/>
      </w:tabs>
      <w:spacing w:before="240" w:after="240"/>
      <w:ind w:left="0" w:firstLine="0"/>
      <w:outlineLvl w:val="0"/>
    </w:pPr>
    <w:rPr>
      <w:rFonts w:cs="Arial"/>
      <w:b/>
      <w:bCs/>
      <w:kern w:val="32"/>
      <w:sz w:val="24"/>
      <w:szCs w:val="32"/>
    </w:rPr>
  </w:style>
  <w:style w:type="paragraph" w:styleId="Kop2">
    <w:name w:val="heading 2"/>
    <w:aliases w:val="2scr"/>
    <w:basedOn w:val="Standaard"/>
    <w:next w:val="Standaard"/>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A47C26"/>
    <w:pPr>
      <w:numPr>
        <w:numId w:val="27"/>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076049"/>
    <w:rPr>
      <w:rFonts w:ascii="Verdana" w:hAnsi="Verdana" w:cs="Arial"/>
      <w:b/>
      <w:bCs/>
      <w:kern w:val="32"/>
      <w:sz w:val="24"/>
      <w:szCs w:val="32"/>
    </w:rPr>
  </w:style>
  <w:style w:type="character" w:customStyle="1" w:styleId="BijlageChar">
    <w:name w:val="Bijlage Char"/>
    <w:aliases w:val="Formulier Char"/>
    <w:basedOn w:val="Kop1Char"/>
    <w:link w:val="Bijlage"/>
    <w:rsid w:val="00A47C26"/>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customStyle="1" w:styleId="CharCharCharCharChar1CharCharChar1CharCharChar1">
    <w:name w:val="Char Char Char Char Char1 Char Char Char1 Char Char Char1"/>
    <w:basedOn w:val="Standaard"/>
    <w:autoRedefine/>
    <w:rsid w:val="00DC0A36"/>
    <w:pPr>
      <w:widowControl w:val="0"/>
      <w:adjustRightInd w:val="0"/>
      <w:spacing w:after="160" w:line="240" w:lineRule="exact"/>
      <w:jc w:val="both"/>
      <w:textAlignment w:val="baseline"/>
    </w:pPr>
    <w:rPr>
      <w:rFonts w:eastAsia="MS Mincho"/>
      <w:szCs w:val="20"/>
      <w:lang w:val="en-US" w:eastAsia="en-US"/>
    </w:rPr>
  </w:style>
  <w:style w:type="paragraph" w:styleId="Lijstalinea">
    <w:name w:val="List Paragraph"/>
    <w:basedOn w:val="Standaard"/>
    <w:uiPriority w:val="34"/>
    <w:qFormat/>
    <w:rsid w:val="00A47C26"/>
    <w:pPr>
      <w:ind w:left="720"/>
      <w:contextualSpacing/>
    </w:pPr>
  </w:style>
  <w:style w:type="paragraph" w:styleId="Revisie">
    <w:name w:val="Revision"/>
    <w:hidden/>
    <w:uiPriority w:val="99"/>
    <w:semiHidden/>
    <w:rsid w:val="00903700"/>
    <w:rPr>
      <w:rFonts w:ascii="Verdana" w:hAnsi="Verdana"/>
      <w:sz w:val="18"/>
      <w:szCs w:val="24"/>
    </w:rPr>
  </w:style>
  <w:style w:type="character" w:styleId="Onopgelostemelding">
    <w:name w:val="Unresolved Mention"/>
    <w:basedOn w:val="Standaardalinea-lettertype"/>
    <w:uiPriority w:val="99"/>
    <w:semiHidden/>
    <w:unhideWhenUsed/>
    <w:rsid w:val="00903700"/>
    <w:rPr>
      <w:color w:val="605E5C"/>
      <w:shd w:val="clear" w:color="auto" w:fill="E1DFDD"/>
    </w:rPr>
  </w:style>
  <w:style w:type="character" w:customStyle="1" w:styleId="TekstopmerkingChar">
    <w:name w:val="Tekst opmerking Char"/>
    <w:basedOn w:val="Standaardalinea-lettertype"/>
    <w:link w:val="Tekstopmerking"/>
    <w:uiPriority w:val="99"/>
    <w:rsid w:val="00570CB3"/>
    <w:rPr>
      <w:rFonts w:ascii="Agrofont" w:hAnsi="Agrofont"/>
      <w:kern w:val="14"/>
      <w:lang w:eastAsia="en-US"/>
    </w:rPr>
  </w:style>
  <w:style w:type="table" w:styleId="Tabelrasterlicht">
    <w:name w:val="Grid Table Light"/>
    <w:basedOn w:val="Standaardtabel"/>
    <w:uiPriority w:val="40"/>
    <w:rsid w:val="00C34F8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C671B-BF0A-4918-A777-883395850A44}">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356</Words>
  <Characters>1963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2315</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sklaver</dc:creator>
  <cp:lastModifiedBy>Krieken, Y.L. van (Yvonne)</cp:lastModifiedBy>
  <cp:revision>2</cp:revision>
  <cp:lastPrinted>2011-12-29T07:21:00Z</cp:lastPrinted>
  <dcterms:created xsi:type="dcterms:W3CDTF">2026-07-06T14:11:00Z</dcterms:created>
  <dcterms:modified xsi:type="dcterms:W3CDTF">2026-07-06T14:11:00Z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2022-09-13T12:45:14Z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4def6abf-63b7-4b1a-bcbc-26203295ccca</vt:lpwstr>
  </property>
  <property fmtid="{D5CDD505-2E9C-101B-9397-08002B2CF9AE}" pid="8" name="MSIP_Label_4bde8109-f994-4a60-a1d3-5c95e2ff3620_ContentBits">
    <vt:lpwstr>0</vt:lpwstr>
  </property>
</Properties>
</file>