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2B999D3D" w:rsidR="002D674A" w:rsidRPr="00F13917" w:rsidRDefault="00967E22" w:rsidP="00967E22">
      <w:pPr>
        <w:pStyle w:val="Heading1titel"/>
        <w:rPr>
          <w:rFonts w:ascii="Avenir Next" w:hAnsi="Avenir Next"/>
          <w:color w:val="auto"/>
          <w:sz w:val="24"/>
          <w:szCs w:val="24"/>
        </w:rPr>
      </w:pPr>
      <w:r w:rsidRPr="00F13917">
        <w:rPr>
          <w:rFonts w:ascii="Avenir Next" w:hAnsi="Avenir Next"/>
          <w:color w:val="auto"/>
          <w:sz w:val="24"/>
          <w:szCs w:val="24"/>
        </w:rPr>
        <w:t>BIJLAGE</w:t>
      </w:r>
      <w:r w:rsidR="00F725CB" w:rsidRPr="00F13917">
        <w:rPr>
          <w:rFonts w:ascii="Avenir Next" w:hAnsi="Avenir Next"/>
          <w:color w:val="auto"/>
          <w:sz w:val="24"/>
          <w:szCs w:val="24"/>
        </w:rPr>
        <w:t xml:space="preserve"> </w:t>
      </w:r>
      <w:r w:rsidR="00D31B26">
        <w:rPr>
          <w:rFonts w:ascii="Avenir Next" w:hAnsi="Avenir Next"/>
          <w:color w:val="auto"/>
          <w:sz w:val="24"/>
          <w:szCs w:val="24"/>
        </w:rPr>
        <w:t>3</w:t>
      </w:r>
      <w:r w:rsidR="28B56F78" w:rsidRPr="00F13917">
        <w:rPr>
          <w:rFonts w:ascii="Avenir Next" w:hAnsi="Avenir Next"/>
          <w:color w:val="auto"/>
          <w:sz w:val="24"/>
          <w:szCs w:val="24"/>
        </w:rPr>
        <w:t xml:space="preserve"> </w:t>
      </w:r>
      <w:r w:rsidR="00F725CB" w:rsidRPr="00F13917">
        <w:rPr>
          <w:rFonts w:ascii="Avenir Next" w:hAnsi="Avenir Next"/>
          <w:color w:val="auto"/>
          <w:sz w:val="24"/>
          <w:szCs w:val="24"/>
        </w:rPr>
        <w:t>-</w:t>
      </w:r>
      <w:r w:rsidRPr="00F13917">
        <w:rPr>
          <w:rFonts w:ascii="Avenir Next" w:hAnsi="Avenir Next"/>
          <w:color w:val="auto"/>
          <w:sz w:val="24"/>
          <w:szCs w:val="24"/>
        </w:rPr>
        <w:t xml:space="preserve"> Verklaring</w:t>
      </w:r>
      <w:r w:rsidR="005619EA" w:rsidRPr="00F13917">
        <w:rPr>
          <w:rFonts w:ascii="Avenir Next" w:hAnsi="Avenir Next"/>
          <w:color w:val="auto"/>
          <w:sz w:val="24"/>
          <w:szCs w:val="24"/>
        </w:rPr>
        <w:t xml:space="preserve"> Russische partijen</w:t>
      </w:r>
    </w:p>
    <w:p w14:paraId="445CEF81" w14:textId="77777777" w:rsidR="002D674A" w:rsidRPr="00F13917" w:rsidRDefault="002D674A" w:rsidP="002D674A">
      <w:pPr>
        <w:rPr>
          <w:rFonts w:ascii="Avenir Next" w:hAnsi="Avenir Next"/>
        </w:rPr>
      </w:pPr>
    </w:p>
    <w:p w14:paraId="496FA929" w14:textId="5DE39D20" w:rsidR="002D674A" w:rsidRPr="00F13917" w:rsidRDefault="002D674A" w:rsidP="002D674A">
      <w:pPr>
        <w:rPr>
          <w:rFonts w:ascii="Avenir Next" w:hAnsi="Avenir Next"/>
          <w:sz w:val="18"/>
          <w:szCs w:val="18"/>
        </w:rPr>
      </w:pPr>
      <w:r w:rsidRPr="00F13917">
        <w:rPr>
          <w:rFonts w:ascii="Avenir Next" w:hAnsi="Avenir Next"/>
          <w:sz w:val="18"/>
          <w:szCs w:val="18"/>
        </w:rPr>
        <w:t>Naam bedrijf</w:t>
      </w:r>
      <w:r w:rsidR="008E278A" w:rsidRPr="00F13917">
        <w:rPr>
          <w:rFonts w:ascii="Avenir Next" w:hAnsi="Avenir Next"/>
          <w:sz w:val="18"/>
          <w:szCs w:val="18"/>
        </w:rPr>
        <w:tab/>
      </w:r>
      <w:r w:rsidR="008E278A" w:rsidRPr="00F13917">
        <w:rPr>
          <w:rFonts w:ascii="Avenir Next" w:hAnsi="Avenir Next"/>
          <w:sz w:val="18"/>
          <w:szCs w:val="18"/>
        </w:rPr>
        <w:tab/>
        <w:t>:</w:t>
      </w:r>
      <w:r w:rsidRPr="00F13917">
        <w:rPr>
          <w:rFonts w:ascii="Avenir Next" w:hAnsi="Avenir Next"/>
          <w:sz w:val="18"/>
          <w:szCs w:val="18"/>
        </w:rPr>
        <w:tab/>
      </w:r>
      <w:r w:rsidRPr="00F13917">
        <w:rPr>
          <w:rFonts w:ascii="Avenir Next" w:hAnsi="Avenir Next"/>
          <w:sz w:val="18"/>
          <w:szCs w:val="18"/>
        </w:rPr>
        <w:tab/>
      </w:r>
    </w:p>
    <w:p w14:paraId="5BB9653B" w14:textId="742C2255" w:rsidR="002D674A" w:rsidRPr="00F13917" w:rsidRDefault="002D674A" w:rsidP="002D674A">
      <w:pPr>
        <w:rPr>
          <w:rFonts w:ascii="Avenir Next" w:hAnsi="Avenir Next"/>
          <w:sz w:val="18"/>
          <w:szCs w:val="18"/>
        </w:rPr>
      </w:pPr>
      <w:r w:rsidRPr="00F13917">
        <w:rPr>
          <w:rFonts w:ascii="Avenir Next" w:hAnsi="Avenir Next"/>
          <w:sz w:val="18"/>
          <w:szCs w:val="18"/>
        </w:rPr>
        <w:t xml:space="preserve">Adres           </w:t>
      </w:r>
      <w:r w:rsidRPr="00F13917">
        <w:rPr>
          <w:rFonts w:ascii="Avenir Next" w:hAnsi="Avenir Next"/>
          <w:sz w:val="18"/>
          <w:szCs w:val="18"/>
        </w:rPr>
        <w:tab/>
      </w:r>
      <w:r w:rsidR="008E278A" w:rsidRPr="00F13917">
        <w:rPr>
          <w:rFonts w:ascii="Avenir Next" w:hAnsi="Avenir Next"/>
          <w:sz w:val="18"/>
          <w:szCs w:val="18"/>
        </w:rPr>
        <w:tab/>
        <w:t>:</w:t>
      </w:r>
    </w:p>
    <w:p w14:paraId="726D7261" w14:textId="5C2E03E6" w:rsidR="002D674A" w:rsidRPr="00F13917" w:rsidRDefault="002D674A" w:rsidP="002D674A">
      <w:pPr>
        <w:rPr>
          <w:rFonts w:ascii="Avenir Next" w:hAnsi="Avenir Next"/>
          <w:sz w:val="18"/>
          <w:szCs w:val="18"/>
        </w:rPr>
      </w:pPr>
      <w:r w:rsidRPr="00F13917">
        <w:rPr>
          <w:rFonts w:ascii="Avenir Next" w:hAnsi="Avenir Next"/>
          <w:sz w:val="18"/>
          <w:szCs w:val="18"/>
        </w:rPr>
        <w:t xml:space="preserve">Postcode en plaats </w:t>
      </w:r>
      <w:r w:rsidRPr="00F13917">
        <w:rPr>
          <w:rFonts w:ascii="Avenir Next" w:hAnsi="Avenir Next"/>
          <w:sz w:val="18"/>
          <w:szCs w:val="18"/>
        </w:rPr>
        <w:tab/>
      </w:r>
      <w:r w:rsidR="008E278A" w:rsidRPr="00F13917">
        <w:rPr>
          <w:rFonts w:ascii="Avenir Next" w:hAnsi="Avenir Next"/>
          <w:sz w:val="18"/>
          <w:szCs w:val="18"/>
        </w:rPr>
        <w:t>:</w:t>
      </w:r>
    </w:p>
    <w:p w14:paraId="35D6EE31" w14:textId="117C9031" w:rsidR="00675DFF" w:rsidRPr="00F13917" w:rsidRDefault="00675DFF" w:rsidP="002D674A">
      <w:pPr>
        <w:rPr>
          <w:rFonts w:ascii="Avenir Next" w:hAnsi="Avenir Next"/>
          <w:sz w:val="18"/>
          <w:szCs w:val="18"/>
        </w:rPr>
      </w:pPr>
      <w:r w:rsidRPr="00F13917">
        <w:rPr>
          <w:rFonts w:ascii="Avenir Next" w:hAnsi="Avenir Next"/>
          <w:sz w:val="18"/>
          <w:szCs w:val="18"/>
        </w:rPr>
        <w:t>Aanbesteding</w:t>
      </w:r>
      <w:r w:rsidRPr="00F13917">
        <w:rPr>
          <w:rFonts w:ascii="Avenir Next" w:hAnsi="Avenir Next"/>
          <w:sz w:val="18"/>
          <w:szCs w:val="18"/>
        </w:rPr>
        <w:tab/>
      </w:r>
      <w:r w:rsidRPr="00F13917">
        <w:rPr>
          <w:rFonts w:ascii="Avenir Next" w:hAnsi="Avenir Next"/>
          <w:sz w:val="18"/>
          <w:szCs w:val="18"/>
        </w:rPr>
        <w:tab/>
        <w:t xml:space="preserve">:  </w:t>
      </w:r>
    </w:p>
    <w:p w14:paraId="6BC9ED4B" w14:textId="22A52DB3" w:rsidR="002D674A" w:rsidRPr="00F13917" w:rsidRDefault="002D674A" w:rsidP="002D674A">
      <w:pPr>
        <w:rPr>
          <w:rFonts w:ascii="Avenir Next" w:hAnsi="Avenir Next"/>
          <w:sz w:val="18"/>
          <w:szCs w:val="18"/>
        </w:rPr>
      </w:pP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p>
    <w:p w14:paraId="0673CC40"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F13917">
        <w:rPr>
          <w:rFonts w:ascii="Avenir Next" w:hAnsi="Avenir Next" w:cs="Arial"/>
          <w:sz w:val="18"/>
          <w:szCs w:val="18"/>
        </w:rPr>
        <w:t>betreffende</w:t>
      </w:r>
      <w:proofErr w:type="gramEnd"/>
      <w:r w:rsidRPr="00F13917">
        <w:rPr>
          <w:rFonts w:ascii="Avenir Next" w:hAnsi="Avenir Next" w:cs="Arial"/>
          <w:sz w:val="18"/>
          <w:szCs w:val="18"/>
        </w:rPr>
        <w:t xml:space="preserve"> de betreffende beperkende maatregelen naar aanleiding van de acties van Rusland die de situatie in Oekraïne destabiliseren, zoals gewijzigd bij Verordening 2022/578 van 8 april 2022 overschrijdt.</w:t>
      </w:r>
    </w:p>
    <w:p w14:paraId="236F6694"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Ik verklaar in het bijzonder dat:</w:t>
      </w:r>
    </w:p>
    <w:p w14:paraId="03BEFF81" w14:textId="190486D8"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a) de opdrachtnemer die ik vertegenwoordig (en de bedrijven die een onderdeel zijn van ons consortium</w:t>
      </w:r>
      <w:r w:rsidR="00FE4492" w:rsidRPr="00F13917">
        <w:rPr>
          <w:rStyle w:val="Voetnootmarkering"/>
          <w:rFonts w:ascii="Avenir Next" w:hAnsi="Avenir Next" w:cs="Arial"/>
          <w:sz w:val="18"/>
          <w:szCs w:val="18"/>
        </w:rPr>
        <w:footnoteReference w:id="1"/>
      </w:r>
      <w:r w:rsidRPr="00F13917">
        <w:rPr>
          <w:rFonts w:ascii="Avenir Next" w:hAnsi="Avenir Next" w:cs="Arial"/>
          <w:sz w:val="18"/>
          <w:szCs w:val="18"/>
        </w:rPr>
        <w:t>) geen (rechts)personen zijn met een Russische nationaliteit en deze (rechts) personen (natuurlijke personen, bedrijven, entiteiten of organen) niet gevestigd zijn in Rusland;</w:t>
      </w:r>
    </w:p>
    <w:p w14:paraId="515CB321"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F13917" w:rsidRDefault="009F46C3" w:rsidP="009F46C3">
      <w:pPr>
        <w:pStyle w:val="Normaalweb"/>
        <w:rPr>
          <w:rFonts w:ascii="Avenir Next" w:hAnsi="Avenir Next" w:cs="Arial"/>
          <w:sz w:val="18"/>
          <w:szCs w:val="18"/>
        </w:rPr>
      </w:pPr>
      <w:r w:rsidRPr="00F13917">
        <w:rPr>
          <w:rFonts w:ascii="Avenir Next" w:hAnsi="Avenir Next" w:cs="Arial"/>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F13917" w:rsidRDefault="00E83B82" w:rsidP="00247A23">
      <w:pPr>
        <w:rPr>
          <w:rFonts w:ascii="Avenir Next" w:hAnsi="Avenir Next"/>
          <w:sz w:val="18"/>
          <w:szCs w:val="18"/>
        </w:rPr>
      </w:pPr>
    </w:p>
    <w:p w14:paraId="1005AE74" w14:textId="77777777" w:rsidR="00247A23" w:rsidRPr="00F13917" w:rsidRDefault="00247A23" w:rsidP="00247A23">
      <w:pPr>
        <w:rPr>
          <w:rFonts w:ascii="Avenir Next" w:hAnsi="Avenir Next"/>
          <w:sz w:val="18"/>
          <w:szCs w:val="18"/>
        </w:rPr>
      </w:pPr>
      <w:r w:rsidRPr="00F13917">
        <w:rPr>
          <w:rFonts w:ascii="Avenir Next" w:hAnsi="Avenir Next"/>
          <w:sz w:val="18"/>
          <w:szCs w:val="18"/>
        </w:rPr>
        <w:t>Plaats</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Datum</w:t>
      </w:r>
    </w:p>
    <w:p w14:paraId="45026159" w14:textId="77777777" w:rsidR="00247A23" w:rsidRPr="00F13917" w:rsidRDefault="00247A23" w:rsidP="00247A23">
      <w:pPr>
        <w:rPr>
          <w:rFonts w:ascii="Avenir Next" w:hAnsi="Avenir Next"/>
          <w:sz w:val="18"/>
          <w:szCs w:val="18"/>
        </w:rPr>
      </w:pPr>
    </w:p>
    <w:p w14:paraId="075D6412" w14:textId="77777777" w:rsidR="00247A23" w:rsidRPr="00F13917" w:rsidRDefault="00247A23" w:rsidP="00247A23">
      <w:pPr>
        <w:rPr>
          <w:rFonts w:ascii="Avenir Next" w:hAnsi="Avenir Next"/>
          <w:sz w:val="18"/>
          <w:szCs w:val="18"/>
        </w:rPr>
      </w:pPr>
      <w:r w:rsidRPr="00F13917">
        <w:rPr>
          <w:rFonts w:ascii="Avenir Next" w:hAnsi="Avenir Next"/>
          <w:sz w:val="18"/>
          <w:szCs w:val="18"/>
        </w:rPr>
        <w:t>………………</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w:t>
      </w:r>
    </w:p>
    <w:p w14:paraId="24D4C255" w14:textId="77777777" w:rsidR="00247A23" w:rsidRPr="00F13917" w:rsidRDefault="00247A23" w:rsidP="00247A23">
      <w:pPr>
        <w:rPr>
          <w:rFonts w:ascii="Avenir Next" w:hAnsi="Avenir Next"/>
          <w:sz w:val="18"/>
          <w:szCs w:val="18"/>
        </w:rPr>
      </w:pPr>
      <w:r w:rsidRPr="00F13917">
        <w:rPr>
          <w:rFonts w:ascii="Avenir Next" w:hAnsi="Avenir Next"/>
          <w:sz w:val="18"/>
          <w:szCs w:val="18"/>
        </w:rPr>
        <w:t>Naam</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Functie</w:t>
      </w:r>
    </w:p>
    <w:p w14:paraId="11300EC6" w14:textId="77777777" w:rsidR="00247A23" w:rsidRPr="00F13917" w:rsidRDefault="00247A23" w:rsidP="00247A23">
      <w:pPr>
        <w:rPr>
          <w:rFonts w:ascii="Avenir Next" w:hAnsi="Avenir Next"/>
          <w:sz w:val="18"/>
          <w:szCs w:val="18"/>
        </w:rPr>
      </w:pPr>
    </w:p>
    <w:p w14:paraId="7BB377E0" w14:textId="77777777" w:rsidR="00247A23" w:rsidRPr="00F13917" w:rsidRDefault="00247A23" w:rsidP="00247A23">
      <w:pPr>
        <w:rPr>
          <w:rFonts w:ascii="Avenir Next" w:hAnsi="Avenir Next"/>
          <w:sz w:val="18"/>
          <w:szCs w:val="18"/>
        </w:rPr>
      </w:pPr>
      <w:r w:rsidRPr="00F13917">
        <w:rPr>
          <w:rFonts w:ascii="Avenir Next" w:hAnsi="Avenir Next"/>
          <w:sz w:val="18"/>
          <w:szCs w:val="18"/>
        </w:rPr>
        <w:t>………………</w:t>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r>
      <w:r w:rsidRPr="00F13917">
        <w:rPr>
          <w:rFonts w:ascii="Avenir Next" w:hAnsi="Avenir Next"/>
          <w:sz w:val="18"/>
          <w:szCs w:val="18"/>
        </w:rPr>
        <w:tab/>
        <w:t>………………</w:t>
      </w:r>
    </w:p>
    <w:p w14:paraId="2F0AC430" w14:textId="77777777" w:rsidR="00247A23" w:rsidRPr="00F13917" w:rsidRDefault="00247A23" w:rsidP="00247A23">
      <w:pPr>
        <w:rPr>
          <w:rFonts w:ascii="Avenir Next" w:hAnsi="Avenir Next"/>
          <w:sz w:val="18"/>
          <w:szCs w:val="18"/>
        </w:rPr>
      </w:pPr>
    </w:p>
    <w:p w14:paraId="452C707C" w14:textId="4B1529FF" w:rsidR="00247A23" w:rsidRPr="00F13917" w:rsidRDefault="00247A23" w:rsidP="00247A23">
      <w:pPr>
        <w:rPr>
          <w:rFonts w:ascii="Avenir Next" w:hAnsi="Avenir Next"/>
          <w:sz w:val="18"/>
          <w:szCs w:val="18"/>
        </w:rPr>
      </w:pPr>
      <w:r w:rsidRPr="00F13917">
        <w:rPr>
          <w:rFonts w:ascii="Avenir Next" w:hAnsi="Avenir Next"/>
          <w:sz w:val="18"/>
          <w:szCs w:val="18"/>
        </w:rPr>
        <w:t>Handtekening</w:t>
      </w:r>
    </w:p>
    <w:p w14:paraId="3F7AF769" w14:textId="77777777" w:rsidR="00F725CB" w:rsidRPr="00F13917" w:rsidRDefault="00F725CB" w:rsidP="00F725CB">
      <w:pPr>
        <w:rPr>
          <w:rFonts w:ascii="Avenir Next" w:hAnsi="Avenir Next"/>
          <w:sz w:val="18"/>
          <w:szCs w:val="18"/>
        </w:rPr>
      </w:pPr>
    </w:p>
    <w:p w14:paraId="1C713B86" w14:textId="77777777" w:rsidR="00F725CB" w:rsidRPr="00F13917" w:rsidRDefault="00F725CB" w:rsidP="00F725CB">
      <w:pPr>
        <w:rPr>
          <w:rFonts w:ascii="Avenir Next" w:hAnsi="Avenir Next"/>
          <w:sz w:val="18"/>
          <w:szCs w:val="18"/>
        </w:rPr>
      </w:pPr>
    </w:p>
    <w:p w14:paraId="45C00F9A" w14:textId="77777777" w:rsidR="00F725CB" w:rsidRPr="00F13917" w:rsidRDefault="00F725CB" w:rsidP="00F725CB">
      <w:pPr>
        <w:rPr>
          <w:rFonts w:ascii="Avenir Next" w:hAnsi="Avenir Next"/>
          <w:sz w:val="18"/>
          <w:szCs w:val="18"/>
        </w:rPr>
      </w:pPr>
    </w:p>
    <w:p w14:paraId="0A33E87E" w14:textId="77777777" w:rsidR="00F725CB" w:rsidRPr="00F13917" w:rsidRDefault="00F725CB" w:rsidP="00F725CB">
      <w:pPr>
        <w:rPr>
          <w:rFonts w:ascii="Avenir Next" w:hAnsi="Avenir Next"/>
          <w:sz w:val="18"/>
          <w:szCs w:val="18"/>
        </w:rPr>
      </w:pPr>
    </w:p>
    <w:p w14:paraId="115241F6" w14:textId="1BB939AF" w:rsidR="00F725CB" w:rsidRPr="00F13917" w:rsidRDefault="00F725CB" w:rsidP="00F725CB">
      <w:pPr>
        <w:tabs>
          <w:tab w:val="left" w:pos="2055"/>
        </w:tabs>
        <w:rPr>
          <w:rFonts w:ascii="Avenir Next" w:hAnsi="Avenir Next"/>
          <w:sz w:val="18"/>
          <w:szCs w:val="18"/>
        </w:rPr>
      </w:pPr>
      <w:r w:rsidRPr="00F13917">
        <w:rPr>
          <w:rFonts w:ascii="Avenir Next" w:hAnsi="Avenir Next"/>
          <w:sz w:val="18"/>
          <w:szCs w:val="18"/>
        </w:rPr>
        <w:tab/>
      </w:r>
    </w:p>
    <w:sectPr w:rsidR="00F725CB" w:rsidRPr="00F13917" w:rsidSect="00F725CB">
      <w:headerReference w:type="even" r:id="rId11"/>
      <w:headerReference w:type="default" r:id="rId12"/>
      <w:footerReference w:type="even" r:id="rId13"/>
      <w:footerReference w:type="default" r:id="rId14"/>
      <w:headerReference w:type="first" r:id="rId15"/>
      <w:footerReference w:type="first" r:id="rId16"/>
      <w:pgSz w:w="11906" w:h="16838" w:code="9"/>
      <w:pgMar w:top="568"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4F6C" w14:textId="77777777" w:rsidR="009D19B6" w:rsidRDefault="009D19B6">
      <w:r>
        <w:separator/>
      </w:r>
    </w:p>
  </w:endnote>
  <w:endnote w:type="continuationSeparator" w:id="0">
    <w:p w14:paraId="3F866682" w14:textId="77777777" w:rsidR="009D19B6" w:rsidRDefault="009D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w:hAnsi="Avenir Next"/>
      </w:rPr>
      <w:id w:val="-475296254"/>
      <w:docPartObj>
        <w:docPartGallery w:val="Page Numbers (Bottom of Page)"/>
        <w:docPartUnique/>
      </w:docPartObj>
    </w:sdtPr>
    <w:sdtEndPr/>
    <w:sdtContent>
      <w:p w14:paraId="1DDEC1D2" w14:textId="56E38420" w:rsidR="005C1431" w:rsidRPr="00F13917" w:rsidRDefault="005C1431">
        <w:pPr>
          <w:pStyle w:val="Voettekst"/>
          <w:jc w:val="right"/>
          <w:rPr>
            <w:rFonts w:ascii="Avenir Next" w:hAnsi="Avenir Next"/>
          </w:rPr>
        </w:pPr>
        <w:r w:rsidRPr="00F13917">
          <w:rPr>
            <w:rFonts w:ascii="Avenir Next" w:hAnsi="Avenir Next"/>
          </w:rPr>
          <w:fldChar w:fldCharType="begin"/>
        </w:r>
        <w:r w:rsidRPr="00F13917">
          <w:rPr>
            <w:rFonts w:ascii="Avenir Next" w:hAnsi="Avenir Next"/>
          </w:rPr>
          <w:instrText>PAGE   \* MERGEFORMAT</w:instrText>
        </w:r>
        <w:r w:rsidRPr="00F13917">
          <w:rPr>
            <w:rFonts w:ascii="Avenir Next" w:hAnsi="Avenir Next"/>
          </w:rPr>
          <w:fldChar w:fldCharType="separate"/>
        </w:r>
        <w:r w:rsidRPr="00F13917">
          <w:rPr>
            <w:rFonts w:ascii="Avenir Next" w:hAnsi="Avenir Next"/>
          </w:rPr>
          <w:t>2</w:t>
        </w:r>
        <w:r w:rsidRPr="00F13917">
          <w:rPr>
            <w:rFonts w:ascii="Avenir Next" w:hAnsi="Avenir Next"/>
          </w:rPr>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7709B" w14:textId="77777777" w:rsidR="009D19B6" w:rsidRDefault="009D19B6">
      <w:r>
        <w:separator/>
      </w:r>
    </w:p>
  </w:footnote>
  <w:footnote w:type="continuationSeparator" w:id="0">
    <w:p w14:paraId="3CAAD684" w14:textId="77777777" w:rsidR="009D19B6" w:rsidRDefault="009D19B6">
      <w:r>
        <w:continuationSeparator/>
      </w:r>
    </w:p>
  </w:footnote>
  <w:footnote w:id="1">
    <w:p w14:paraId="7B9E3967" w14:textId="0EC335AB" w:rsidR="00FE4492" w:rsidRPr="00F13917" w:rsidRDefault="00FE4492" w:rsidP="00FE4492">
      <w:pPr>
        <w:pStyle w:val="Voetnoottekst"/>
        <w:rPr>
          <w:rFonts w:ascii="Avenir Next" w:hAnsi="Avenir Next"/>
          <w:sz w:val="16"/>
          <w:szCs w:val="16"/>
        </w:rPr>
      </w:pPr>
      <w:r w:rsidRPr="00F13917">
        <w:rPr>
          <w:rStyle w:val="Voetnootmarkering"/>
          <w:rFonts w:ascii="Avenir Next" w:hAnsi="Avenir Next"/>
          <w:sz w:val="16"/>
          <w:szCs w:val="16"/>
        </w:rPr>
        <w:footnoteRef/>
      </w:r>
      <w:r w:rsidRPr="00F13917">
        <w:rPr>
          <w:rFonts w:ascii="Avenir Next" w:hAnsi="Avenir Next"/>
          <w:sz w:val="16"/>
          <w:szCs w:val="16"/>
        </w:rPr>
        <w:t xml:space="preserve"> </w:t>
      </w:r>
      <w:proofErr w:type="gramStart"/>
      <w:r w:rsidRPr="00F13917">
        <w:rPr>
          <w:rFonts w:ascii="Avenir Next" w:hAnsi="Avenir Next"/>
          <w:sz w:val="16"/>
          <w:szCs w:val="16"/>
        </w:rPr>
        <w:t>Indien</w:t>
      </w:r>
      <w:proofErr w:type="gramEnd"/>
      <w:r w:rsidRPr="00F13917">
        <w:rPr>
          <w:rFonts w:ascii="Avenir Next" w:hAnsi="Avenir Next"/>
          <w:sz w:val="16"/>
          <w:szCs w:val="16"/>
        </w:rPr>
        <w:t xml:space="preserve">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tcPr>
        <w:p w14:paraId="332396EF" w14:textId="77777777" w:rsidR="00713A38" w:rsidRDefault="00713A38" w:rsidP="0023628B">
          <w:pPr>
            <w:pStyle w:val="Koptekst"/>
          </w:pPr>
        </w:p>
      </w:tc>
      <w:tc>
        <w:tcPr>
          <w:tcW w:w="10490" w:type="dxa"/>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tcPr>
        <w:p w14:paraId="5C85665E" w14:textId="77777777" w:rsidR="00713A38" w:rsidRDefault="00713A38" w:rsidP="0023628B">
          <w:pPr>
            <w:pStyle w:val="Koptekst"/>
          </w:pPr>
        </w:p>
      </w:tc>
      <w:tc>
        <w:tcPr>
          <w:tcW w:w="10490" w:type="dxa"/>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025B" w14:textId="77777777" w:rsidR="00F13917" w:rsidRDefault="00F139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tcPr>
        <w:p w14:paraId="4A15A2AB" w14:textId="77777777" w:rsidR="00713A38" w:rsidRDefault="00713A38" w:rsidP="002D1748">
          <w:pPr>
            <w:pStyle w:val="Kenmerk"/>
          </w:pPr>
        </w:p>
      </w:tc>
      <w:tc>
        <w:tcPr>
          <w:tcW w:w="10763" w:type="dxa"/>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54FD1"/>
    <w:rsid w:val="00062E5C"/>
    <w:rsid w:val="000652D2"/>
    <w:rsid w:val="000700FE"/>
    <w:rsid w:val="000763D1"/>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358F"/>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971B8"/>
    <w:rsid w:val="002A16DF"/>
    <w:rsid w:val="002D1748"/>
    <w:rsid w:val="002D674A"/>
    <w:rsid w:val="002E0806"/>
    <w:rsid w:val="002E1D90"/>
    <w:rsid w:val="002E48FD"/>
    <w:rsid w:val="002F4685"/>
    <w:rsid w:val="003018AB"/>
    <w:rsid w:val="00317079"/>
    <w:rsid w:val="003369A3"/>
    <w:rsid w:val="00352E6E"/>
    <w:rsid w:val="00370A69"/>
    <w:rsid w:val="00373C81"/>
    <w:rsid w:val="00384128"/>
    <w:rsid w:val="00384C05"/>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F328B"/>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018"/>
    <w:rsid w:val="006D7F5E"/>
    <w:rsid w:val="00704C08"/>
    <w:rsid w:val="00713A38"/>
    <w:rsid w:val="00723DDF"/>
    <w:rsid w:val="00752E48"/>
    <w:rsid w:val="00780498"/>
    <w:rsid w:val="00781755"/>
    <w:rsid w:val="007825BE"/>
    <w:rsid w:val="007839C9"/>
    <w:rsid w:val="007966CE"/>
    <w:rsid w:val="007B5220"/>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D19B6"/>
    <w:rsid w:val="009D66E0"/>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31FDE"/>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05C5"/>
    <w:rsid w:val="00C32970"/>
    <w:rsid w:val="00C42533"/>
    <w:rsid w:val="00C612F9"/>
    <w:rsid w:val="00CA14F4"/>
    <w:rsid w:val="00CC406D"/>
    <w:rsid w:val="00D05FC7"/>
    <w:rsid w:val="00D17E42"/>
    <w:rsid w:val="00D31B26"/>
    <w:rsid w:val="00D40560"/>
    <w:rsid w:val="00D4268A"/>
    <w:rsid w:val="00D51892"/>
    <w:rsid w:val="00D54DEA"/>
    <w:rsid w:val="00D57B19"/>
    <w:rsid w:val="00D8453C"/>
    <w:rsid w:val="00DA7EF0"/>
    <w:rsid w:val="00DB7B72"/>
    <w:rsid w:val="00DC210E"/>
    <w:rsid w:val="00DC3AD8"/>
    <w:rsid w:val="00DC7A91"/>
    <w:rsid w:val="00DD1C06"/>
    <w:rsid w:val="00E225D2"/>
    <w:rsid w:val="00E70C32"/>
    <w:rsid w:val="00E75305"/>
    <w:rsid w:val="00E7733C"/>
    <w:rsid w:val="00E83488"/>
    <w:rsid w:val="00E83B82"/>
    <w:rsid w:val="00E9456E"/>
    <w:rsid w:val="00EA4759"/>
    <w:rsid w:val="00EC3AD8"/>
    <w:rsid w:val="00ED3122"/>
    <w:rsid w:val="00ED3DEB"/>
    <w:rsid w:val="00ED6943"/>
    <w:rsid w:val="00F02071"/>
    <w:rsid w:val="00F10F4C"/>
    <w:rsid w:val="00F13917"/>
    <w:rsid w:val="00F23CC1"/>
    <w:rsid w:val="00F349BD"/>
    <w:rsid w:val="00F46E1D"/>
    <w:rsid w:val="00F524CB"/>
    <w:rsid w:val="00F70DCF"/>
    <w:rsid w:val="00F725CB"/>
    <w:rsid w:val="00F860AD"/>
    <w:rsid w:val="00F92976"/>
    <w:rsid w:val="00F97258"/>
    <w:rsid w:val="00FA5214"/>
    <w:rsid w:val="00FA6B78"/>
    <w:rsid w:val="00FC7A75"/>
    <w:rsid w:val="00FE4492"/>
    <w:rsid w:val="00FF499E"/>
    <w:rsid w:val="00FF6E14"/>
    <w:rsid w:val="22A03E44"/>
    <w:rsid w:val="28B56F7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7134E92E03745ACD1B9863DB2EECF" ma:contentTypeVersion="11" ma:contentTypeDescription="Een nieuw document maken." ma:contentTypeScope="" ma:versionID="20b86589adf539fe5982227d60c559ed">
  <xsd:schema xmlns:xsd="http://www.w3.org/2001/XMLSchema" xmlns:xs="http://www.w3.org/2001/XMLSchema" xmlns:p="http://schemas.microsoft.com/office/2006/metadata/properties" xmlns:ns2="1762c3ae-64b6-4adf-bd04-4c4a6904f56e" xmlns:ns3="aa2e3f9e-a818-46c6-b413-d9b96bae6574" targetNamespace="http://schemas.microsoft.com/office/2006/metadata/properties" ma:root="true" ma:fieldsID="d4e0108a68550848f9f902e4a2863ded" ns2:_="" ns3:_="">
    <xsd:import namespace="1762c3ae-64b6-4adf-bd04-4c4a6904f56e"/>
    <xsd:import namespace="aa2e3f9e-a818-46c6-b413-d9b96bae65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2c3ae-64b6-4adf-bd04-4c4a6904f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3ed9452-b0c9-426c-b26f-69346fff87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2e3f9e-a818-46c6-b413-d9b96bae65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35a507-cdc4-41fc-9187-417064961134}" ma:internalName="TaxCatchAll" ma:showField="CatchAllData" ma:web="aa2e3f9e-a818-46c6-b413-d9b96bae65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a2e3f9e-a818-46c6-b413-d9b96bae6574" xsi:nil="true"/>
    <lcf76f155ced4ddcb4097134ff3c332f xmlns="1762c3ae-64b6-4adf-bd04-4c4a6904f5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1810A8-DA22-49AE-9131-9C40952FC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2c3ae-64b6-4adf-bd04-4c4a6904f56e"/>
    <ds:schemaRef ds:uri="aa2e3f9e-a818-46c6-b413-d9b96bae6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aa2e3f9e-a818-46c6-b413-d9b96bae6574"/>
    <ds:schemaRef ds:uri="1762c3ae-64b6-4adf-bd04-4c4a6904f56e"/>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262</Words>
  <Characters>1446</Characters>
  <Application>Microsoft Office Word</Application>
  <DocSecurity>0</DocSecurity>
  <Lines>12</Lines>
  <Paragraphs>3</Paragraphs>
  <ScaleCrop>false</ScaleCrop>
  <Company>SSC Ons</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Suzanne Wilkens</cp:lastModifiedBy>
  <cp:revision>12</cp:revision>
  <cp:lastPrinted>2019-01-04T09:57:00Z</cp:lastPrinted>
  <dcterms:created xsi:type="dcterms:W3CDTF">2022-06-21T08:58:00Z</dcterms:created>
  <dcterms:modified xsi:type="dcterms:W3CDTF">2026-06-16T14:48:00Z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0x01010021A7134E92E03745ACD1B9863DB2EECF</vt:lpwstr>
  </property>
  <property fmtid="{D5CDD505-2E9C-101B-9397-08002B2CF9AE}" pid="3" name="_dlc_DocIdItemGuid">
    <vt:lpwstr>28248b46-a75c-4600-920e-6d466024e6b0</vt:lpwstr>
  </property>
  <property fmtid="{D5CDD505-2E9C-101B-9397-08002B2CF9AE}" pid="4" name="hc177bb5d1a84cadb04e5c71ff211ad4">
    <vt:lpwstr>Verkeer en vervoer|1067d225-fad3-46b5-babf-1d4fb2eab7e5</vt:lpwstr>
  </property>
  <property fmtid="{D5CDD505-2E9C-101B-9397-08002B2CF9AE}" pid="5" name="g4911d1be07a4422a8ee2ce893e0df3b">
    <vt:lpwstr>RBM|b7234c63-dd4e-4fcf-aa01-b20216e1330f</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2024-12-11T09:05:08Z</vt:lpwstr>
  </property>
  <property fmtid="{D5CDD505-2E9C-101B-9397-08002B2CF9AE}" pid="9" name="MSIP_Label_1f7c1374-3856-4efe-8a20-c736d592c69d_Name">
    <vt:lpwstr>Intern</vt:lpwstr>
  </property>
  <property fmtid="{D5CDD505-2E9C-101B-9397-08002B2CF9AE}" pid="10" name="MSIP_Label_1f7c1374-3856-4efe-8a20-c736d592c69d_ActionId">
    <vt:lpwstr>3e03a58f-c3dd-411f-b9aa-f1b4d6d2639b</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gdee63a8b651439cb8bd2cdd061035cb">
    <vt:lpwstr/>
  </property>
  <property fmtid="{D5CDD505-2E9C-101B-9397-08002B2CF9AE}" pid="15" name="Verantwoordelijk organisatieonderdeel">
    <vt:lpwstr>2;#RBM|b7234c63-dd4e-4fcf-aa01-b20216e1330f</vt:lpwstr>
  </property>
  <property fmtid="{D5CDD505-2E9C-101B-9397-08002B2CF9AE}" pid="16" name="Documenttype">
    <vt:lpwstr/>
  </property>
  <property fmtid="{D5CDD505-2E9C-101B-9397-08002B2CF9AE}" pid="17" name="Documentstatus">
    <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Taakveld">
    <vt:lpwstr>1;#Verkeer en vervoer|1067d225-fad3-46b5-babf-1d4fb2eab7e5</vt:lpwstr>
  </property>
  <property fmtid="{D5CDD505-2E9C-101B-9397-08002B2CF9AE}" pid="24" name="Verantwoordelijk_x0020_organisatieonderdeel">
    <vt:lpwstr>2;#RBM|b7234c63-dd4e-4fcf-aa01-b20216e1330f</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ScanUser">
    <vt:lpwstr/>
  </property>
  <property fmtid="{D5CDD505-2E9C-101B-9397-08002B2CF9AE}" pid="34" name="ComplianceAssetId">
    <vt:lpwstr/>
  </property>
  <property fmtid="{D5CDD505-2E9C-101B-9397-08002B2CF9AE}" pid="35" name="TemplateUrl">
    <vt:lpwstr/>
  </property>
  <property fmtid="{D5CDD505-2E9C-101B-9397-08002B2CF9AE}" pid="36" name="Referentiekenmerk">
    <vt:lpwstr/>
  </property>
  <property fmtid="{D5CDD505-2E9C-101B-9397-08002B2CF9AE}" pid="37" name="Locatie van object">
    <vt:lpwstr/>
  </property>
  <property fmtid="{D5CDD505-2E9C-101B-9397-08002B2CF9AE}" pid="38" name="_ExtendedDescription">
    <vt:lpwstr/>
  </property>
  <property fmtid="{D5CDD505-2E9C-101B-9397-08002B2CF9AE}" pid="39" name="Aantekeningsnummer">
    <vt:lpwstr/>
  </property>
  <property fmtid="{D5CDD505-2E9C-101B-9397-08002B2CF9AE}" pid="40" name="Start Werkstroom">
    <vt:lpwstr/>
  </property>
  <property fmtid="{D5CDD505-2E9C-101B-9397-08002B2CF9AE}" pid="41" name="xd_Signature">
    <vt:bool>false</vt:bool>
  </property>
  <property fmtid="{D5CDD505-2E9C-101B-9397-08002B2CF9AE}" pid="42" name="Richting">
    <vt:lpwstr/>
  </property>
  <property fmtid="{D5CDD505-2E9C-101B-9397-08002B2CF9AE}" pid="43" name="PostOpmerkingen">
    <vt:lpwstr/>
  </property>
  <property fmtid="{D5CDD505-2E9C-101B-9397-08002B2CF9AE}" pid="44" name="ControlePost">
    <vt:bool>false</vt:bool>
  </property>
  <property fmtid="{D5CDD505-2E9C-101B-9397-08002B2CF9AE}" pid="45" name="Behandelaars">
    <vt:lpwstr/>
  </property>
  <property fmtid="{D5CDD505-2E9C-101B-9397-08002B2CF9AE}" pid="46" name="Oorsprong">
    <vt:lpwstr/>
  </property>
  <property fmtid="{D5CDD505-2E9C-101B-9397-08002B2CF9AE}" pid="47" name="TriggerFlowInfo">
    <vt:lpwstr/>
  </property>
  <property fmtid="{D5CDD505-2E9C-101B-9397-08002B2CF9AE}" pid="48" name="ScanBatchID">
    <vt:lpwstr/>
  </property>
</Properties>
</file>