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275CE069" w:rsidR="007866F0" w:rsidRDefault="00B42CEF" w:rsidP="00225F54">
      <w:pPr>
        <w:pStyle w:val="Heading1titel"/>
        <w:pBdr>
          <w:bottom w:val="single" w:sz="6" w:space="1" w:color="auto"/>
        </w:pBdr>
        <w:spacing w:line="276" w:lineRule="auto"/>
      </w:pPr>
      <w:r>
        <w:t xml:space="preserve">Bijlage </w:t>
      </w:r>
      <w:r w:rsidR="00F93183">
        <w:t>3</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2CA38483" w:rsidR="00320FA6" w:rsidRDefault="00320FA6" w:rsidP="00603430">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603430">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603430">
      <w:pPr>
        <w:spacing w:line="276" w:lineRule="auto"/>
      </w:pPr>
    </w:p>
    <w:p w14:paraId="75853E2E" w14:textId="69FDA736" w:rsidR="001873E8" w:rsidRDefault="001873E8" w:rsidP="00603430">
      <w:pPr>
        <w:spacing w:line="276" w:lineRule="auto"/>
      </w:pPr>
      <w:r>
        <w:t>Ik verklaar in het bijzonder dat:</w:t>
      </w:r>
    </w:p>
    <w:p w14:paraId="26236173" w14:textId="77777777" w:rsidR="001873E8" w:rsidRDefault="001873E8" w:rsidP="00603430">
      <w:pPr>
        <w:spacing w:line="276" w:lineRule="auto"/>
      </w:pPr>
    </w:p>
    <w:p w14:paraId="5897AB78" w14:textId="6DD8FA11" w:rsidR="001873E8" w:rsidRDefault="001873E8" w:rsidP="00603430">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603430">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603430">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603430">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603430">
      <w:pPr>
        <w:spacing w:line="276" w:lineRule="auto"/>
      </w:pPr>
    </w:p>
    <w:p w14:paraId="62BA3B3C" w14:textId="75360BEF" w:rsidR="007843FA" w:rsidRDefault="00430D59" w:rsidP="00603430">
      <w:pPr>
        <w:spacing w:line="276" w:lineRule="auto"/>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4B8AF" w14:textId="77777777" w:rsidR="008732C0" w:rsidRDefault="008732C0">
      <w:r>
        <w:separator/>
      </w:r>
    </w:p>
  </w:endnote>
  <w:endnote w:type="continuationSeparator" w:id="0">
    <w:p w14:paraId="1E2FD819" w14:textId="77777777" w:rsidR="008732C0" w:rsidRDefault="0087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57E69371" w14:textId="77777777" w:rsidR="000C476C" w:rsidRPr="0002752F" w:rsidRDefault="000C476C" w:rsidP="000C476C">
            <w:pPr>
              <w:pStyle w:val="Voettekst"/>
              <w:pBdr>
                <w:bottom w:val="single" w:sz="6" w:space="1" w:color="auto"/>
              </w:pBdr>
              <w:jc w:val="right"/>
            </w:pPr>
          </w:p>
          <w:p w14:paraId="12002916" w14:textId="72BEDA24" w:rsidR="005C1431" w:rsidRPr="0002752F" w:rsidRDefault="000C476C" w:rsidP="000C476C">
            <w:pPr>
              <w:pStyle w:val="Voettekst"/>
            </w:pPr>
            <w:r w:rsidRPr="0002752F">
              <w:t>Verklaring Russische partijen</w:t>
            </w:r>
            <w:r w:rsidRPr="0002752F">
              <w:tab/>
              <w:t xml:space="preserve">                </w:t>
            </w:r>
            <w:r w:rsidRPr="0002752F">
              <w:tab/>
              <w:t xml:space="preserve">                         Pagina </w:t>
            </w:r>
            <w:r w:rsidRPr="0002752F">
              <w:rPr>
                <w:b/>
                <w:bCs/>
              </w:rPr>
              <w:fldChar w:fldCharType="begin"/>
            </w:r>
            <w:r w:rsidRPr="0002752F">
              <w:rPr>
                <w:b/>
                <w:bCs/>
              </w:rPr>
              <w:instrText>PAGE</w:instrText>
            </w:r>
            <w:r w:rsidRPr="0002752F">
              <w:rPr>
                <w:b/>
                <w:bCs/>
              </w:rPr>
              <w:fldChar w:fldCharType="separate"/>
            </w:r>
            <w:r w:rsidRPr="0002752F">
              <w:rPr>
                <w:b/>
                <w:bCs/>
              </w:rPr>
              <w:t>1</w:t>
            </w:r>
            <w:r w:rsidRPr="0002752F">
              <w:rPr>
                <w:b/>
                <w:bCs/>
              </w:rPr>
              <w:fldChar w:fldCharType="end"/>
            </w:r>
            <w:r w:rsidRPr="0002752F">
              <w:t xml:space="preserve"> van </w:t>
            </w:r>
            <w:r w:rsidRPr="0002752F">
              <w:rPr>
                <w:b/>
                <w:bCs/>
              </w:rPr>
              <w:fldChar w:fldCharType="begin"/>
            </w:r>
            <w:r w:rsidRPr="0002752F">
              <w:rPr>
                <w:b/>
                <w:bCs/>
              </w:rPr>
              <w:instrText>NUMPAGES</w:instrText>
            </w:r>
            <w:r w:rsidRPr="0002752F">
              <w:rPr>
                <w:b/>
                <w:bCs/>
              </w:rPr>
              <w:fldChar w:fldCharType="separate"/>
            </w:r>
            <w:r w:rsidRPr="0002752F">
              <w:rPr>
                <w:b/>
                <w:bCs/>
              </w:rPr>
              <w:t>2</w:t>
            </w:r>
            <w:r w:rsidRPr="0002752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EB95" w14:textId="77777777" w:rsidR="008732C0" w:rsidRDefault="008732C0">
      <w:r>
        <w:separator/>
      </w:r>
    </w:p>
  </w:footnote>
  <w:footnote w:type="continuationSeparator" w:id="0">
    <w:p w14:paraId="399D2FE1" w14:textId="77777777" w:rsidR="008732C0" w:rsidRDefault="008732C0">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32C0"/>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4DF4"/>
    <w:rsid w:val="009856BF"/>
    <w:rsid w:val="00993528"/>
    <w:rsid w:val="009A0D2B"/>
    <w:rsid w:val="009B5BA2"/>
    <w:rsid w:val="009C0606"/>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70DCF"/>
    <w:rsid w:val="00F860AD"/>
    <w:rsid w:val="00F92976"/>
    <w:rsid w:val="00F93183"/>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531792CB1E9E48BA033F1ABBF7E432" ma:contentTypeVersion="9" ma:contentTypeDescription="Een nieuw document maken." ma:contentTypeScope="" ma:versionID="b81fe1ab4de944e6c0756e79e6ed57f5">
  <xsd:schema xmlns:xsd="http://www.w3.org/2001/XMLSchema" xmlns:xs="http://www.w3.org/2001/XMLSchema" xmlns:p="http://schemas.microsoft.com/office/2006/metadata/properties" xmlns:ns2="caf2d0c7-0bfc-4e5d-86e7-1bf155356ae9" xmlns:ns3="aeda23ee-a398-4bce-8dd1-2d7c1617355c" targetNamespace="http://schemas.microsoft.com/office/2006/metadata/properties" ma:root="true" ma:fieldsID="7bda854326ca02a401d62495c5077529" ns2:_="" ns3:_="">
    <xsd:import namespace="caf2d0c7-0bfc-4e5d-86e7-1bf155356ae9"/>
    <xsd:import namespace="aeda23ee-a398-4bce-8dd1-2d7c161735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2d0c7-0bfc-4e5d-86e7-1bf155356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0f4746d-07f7-40d6-b570-c8674807691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a23ee-a398-4bce-8dd1-2d7c161735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dea79d-b5ca-48f4-98c7-c0b4772d29cb}" ma:internalName="TaxCatchAll" ma:showField="CatchAllData" ma:web="aeda23ee-a398-4bce-8dd1-2d7c161735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f2d0c7-0bfc-4e5d-86e7-1bf155356ae9">
      <Terms xmlns="http://schemas.microsoft.com/office/infopath/2007/PartnerControls"/>
    </lcf76f155ced4ddcb4097134ff3c332f>
    <TaxCatchAll xmlns="aeda23ee-a398-4bce-8dd1-2d7c1617355c"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EDC20525-7C16-4D18-A8AB-E268BDD7196D}"/>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C4F84537-F0DA-463E-89BA-F69E0BE5AD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1443</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33</cp:revision>
  <cp:lastPrinted>2019-01-04T09:57:00Z</cp:lastPrinted>
  <dcterms:created xsi:type="dcterms:W3CDTF">2024-10-22T13:54:00Z</dcterms:created>
  <dcterms:modified xsi:type="dcterms:W3CDTF">2026-06-29T08:32:00Z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0x010100CD531792CB1E9E48BA033F1ABBF7E432</vt:lpwstr>
  </property>
  <property fmtid="{D5CDD505-2E9C-101B-9397-08002B2CF9AE}" pid="3" name="_dlc_DocIdItemGuid">
    <vt:lpwstr>2879feb2-5ef2-4afa-acc5-6ba9475cbeed</vt:lpwstr>
  </property>
  <property fmtid="{D5CDD505-2E9C-101B-9397-08002B2CF9AE}" pid="4" name="MediaServiceImageTags">
    <vt:lpwstr/>
  </property>
</Properties>
</file>