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74E5BD92" w:rsidR="005A7217" w:rsidRPr="00EC1BFF" w:rsidRDefault="00131D5D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7CB989BB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1270" t="635" r="2540" b="2540"/>
                <wp:wrapNone/>
                <wp:docPr id="1855852858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5C120FA4" w:rsidR="005A7217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  <w:r w:rsidR="00EF52A6"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5C120FA4" w:rsidR="005A7217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  <w:r w:rsidR="00EF52A6"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5A7217" w:rsidRPr="00EC1BFF" w:rsidRDefault="005A7217" w:rsidP="00EC1BFF">
      <w:pPr>
        <w:rPr>
          <w:rFonts w:eastAsia="Cambria"/>
          <w:szCs w:val="24"/>
          <w:lang w:eastAsia="en-US"/>
        </w:rPr>
      </w:pPr>
    </w:p>
    <w:p w14:paraId="28DE81B3" w14:textId="77777777" w:rsidR="005A7217" w:rsidRPr="00EC1BFF" w:rsidRDefault="005A7217" w:rsidP="00EC1BFF">
      <w:pPr>
        <w:rPr>
          <w:rFonts w:eastAsia="Cambria"/>
          <w:szCs w:val="24"/>
          <w:lang w:eastAsia="en-US"/>
        </w:rPr>
      </w:pPr>
    </w:p>
    <w:p w14:paraId="0E5098FC" w14:textId="78714F91" w:rsidR="00BE1D6D" w:rsidRPr="00BE1D6D" w:rsidRDefault="00BE1D6D" w:rsidP="00BE1D6D">
      <w:pPr>
        <w:pStyle w:val="Kop1"/>
        <w:spacing w:before="0" w:line="300" w:lineRule="atLeast"/>
        <w:rPr>
          <w:sz w:val="32"/>
          <w:szCs w:val="32"/>
        </w:rPr>
      </w:pPr>
      <w:r w:rsidRPr="00BE1D6D">
        <w:rPr>
          <w:sz w:val="32"/>
          <w:szCs w:val="32"/>
        </w:rPr>
        <w:t>Verklaring geen Russische betrokkenheid</w:t>
      </w:r>
    </w:p>
    <w:p w14:paraId="455F1D2E" w14:textId="77777777" w:rsidR="00BE1D6D" w:rsidRPr="00BE1D6D" w:rsidRDefault="00BE1D6D" w:rsidP="00BE1D6D"/>
    <w:p w14:paraId="39DFB3A2" w14:textId="195FE13D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Ondergetekende verklaart 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B1282ED" w14:textId="77777777" w:rsid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</w:p>
    <w:p w14:paraId="55FB24C4" w14:textId="0D39BCF4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Ondergetekende verklaart in het bijzonder dat:</w:t>
      </w:r>
    </w:p>
    <w:p w14:paraId="1EBE6805" w14:textId="1ABB79D2" w:rsidR="00BE1D6D" w:rsidRPr="00BE1D6D" w:rsidRDefault="00BE1D6D" w:rsidP="00BE1D6D">
      <w:pPr>
        <w:pStyle w:val="Kop1"/>
        <w:numPr>
          <w:ilvl w:val="0"/>
          <w:numId w:val="7"/>
        </w:numPr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de opdrachtnemer die hij/zij vertegenwoordigt (en de bedrijven die een onderdeel zijn van zijn/haar consortium) geen (rechts)personen zijn met een Russische nationaliteit en deze (rechts) personen (natuurlijke personen, bedrijven, entiteiten of organen) niet gevestigd zijn in Rusland;</w:t>
      </w:r>
    </w:p>
    <w:p w14:paraId="09A9421D" w14:textId="4A5EB576" w:rsidR="00BE1D6D" w:rsidRPr="00BE1D6D" w:rsidRDefault="00BE1D6D" w:rsidP="00BE1D6D">
      <w:pPr>
        <w:pStyle w:val="Kop1"/>
        <w:numPr>
          <w:ilvl w:val="0"/>
          <w:numId w:val="7"/>
        </w:numPr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3D5A1226" w14:textId="2E645CBD" w:rsidR="00BE1D6D" w:rsidRPr="00BE1D6D" w:rsidRDefault="00BE1D6D" w:rsidP="00BE1D6D">
      <w:pPr>
        <w:pStyle w:val="Kop1"/>
        <w:numPr>
          <w:ilvl w:val="0"/>
          <w:numId w:val="7"/>
        </w:numPr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3771DD0" w14:textId="5B469593" w:rsidR="00BE1D6D" w:rsidRPr="00BE1D6D" w:rsidRDefault="00BE1D6D" w:rsidP="00BE1D6D">
      <w:pPr>
        <w:pStyle w:val="Kop1"/>
        <w:numPr>
          <w:ilvl w:val="0"/>
          <w:numId w:val="7"/>
        </w:numPr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4BBF7E84" w14:textId="3DE51D37" w:rsidR="00BE1D6D" w:rsidRPr="00BE1D6D" w:rsidRDefault="00BE1D6D" w:rsidP="00BE1D6D">
      <w:pPr>
        <w:pStyle w:val="Kop1"/>
        <w:numPr>
          <w:ilvl w:val="0"/>
          <w:numId w:val="7"/>
        </w:numPr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onderhavige inschrijving niet tot stand is gekomen onder invloed van een overeenkomst, besluit of gedraging in strijd met het Nederlandse of Europese mededingingsrecht.</w:t>
      </w:r>
    </w:p>
    <w:p w14:paraId="0C657283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</w:p>
    <w:p w14:paraId="2AE6B5ED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 xml:space="preserve">Aldus, naar waarheid opgemaakt op </w:t>
      </w:r>
    </w:p>
    <w:p w14:paraId="6FDE109F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</w:p>
    <w:p w14:paraId="3530A790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BE1D6D">
        <w:rPr>
          <w:b w:val="0"/>
          <w:bCs w:val="0"/>
          <w:sz w:val="22"/>
          <w:szCs w:val="22"/>
        </w:rPr>
        <w:instrText xml:space="preserve"> FORMTEXT </w:instrText>
      </w:r>
      <w:r w:rsidRPr="00BE1D6D">
        <w:rPr>
          <w:b w:val="0"/>
          <w:bCs w:val="0"/>
          <w:sz w:val="22"/>
          <w:szCs w:val="22"/>
        </w:rPr>
      </w:r>
      <w:r w:rsidRPr="00BE1D6D">
        <w:rPr>
          <w:b w:val="0"/>
          <w:bCs w:val="0"/>
          <w:sz w:val="22"/>
          <w:szCs w:val="22"/>
        </w:rPr>
        <w:fldChar w:fldCharType="separate"/>
      </w:r>
      <w:r w:rsidRPr="00BE1D6D">
        <w:rPr>
          <w:b w:val="0"/>
          <w:bCs w:val="0"/>
          <w:sz w:val="22"/>
          <w:szCs w:val="22"/>
        </w:rPr>
        <w:t>Dag/maand/jaar</w:t>
      </w:r>
      <w:r w:rsidRPr="00BE1D6D">
        <w:rPr>
          <w:b w:val="0"/>
          <w:bCs w:val="0"/>
          <w:sz w:val="22"/>
          <w:szCs w:val="22"/>
        </w:rPr>
        <w:fldChar w:fldCharType="end"/>
      </w:r>
      <w:r w:rsidRPr="00BE1D6D">
        <w:rPr>
          <w:b w:val="0"/>
          <w:bCs w:val="0"/>
          <w:sz w:val="22"/>
          <w:szCs w:val="22"/>
        </w:rPr>
        <w:t xml:space="preserve"> te </w:t>
      </w:r>
      <w:r w:rsidRPr="00BE1D6D">
        <w:rPr>
          <w:b w:val="0"/>
          <w:bCs w:val="0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BE1D6D">
        <w:rPr>
          <w:b w:val="0"/>
          <w:bCs w:val="0"/>
          <w:sz w:val="22"/>
          <w:szCs w:val="22"/>
        </w:rPr>
        <w:instrText xml:space="preserve"> FORMTEXT </w:instrText>
      </w:r>
      <w:r w:rsidRPr="00BE1D6D">
        <w:rPr>
          <w:b w:val="0"/>
          <w:bCs w:val="0"/>
          <w:sz w:val="22"/>
          <w:szCs w:val="22"/>
        </w:rPr>
      </w:r>
      <w:r w:rsidRPr="00BE1D6D">
        <w:rPr>
          <w:b w:val="0"/>
          <w:bCs w:val="0"/>
          <w:sz w:val="22"/>
          <w:szCs w:val="22"/>
        </w:rPr>
        <w:fldChar w:fldCharType="separate"/>
      </w:r>
      <w:r w:rsidRPr="00BE1D6D">
        <w:rPr>
          <w:b w:val="0"/>
          <w:bCs w:val="0"/>
          <w:sz w:val="22"/>
          <w:szCs w:val="22"/>
        </w:rPr>
        <w:t>plaats</w:t>
      </w:r>
      <w:r w:rsidRPr="00BE1D6D">
        <w:rPr>
          <w:b w:val="0"/>
          <w:bCs w:val="0"/>
          <w:sz w:val="22"/>
          <w:szCs w:val="22"/>
        </w:rPr>
        <w:fldChar w:fldCharType="end"/>
      </w:r>
      <w:r w:rsidRPr="00BE1D6D">
        <w:rPr>
          <w:b w:val="0"/>
          <w:bCs w:val="0"/>
          <w:sz w:val="22"/>
          <w:szCs w:val="22"/>
        </w:rPr>
        <w:t xml:space="preserve"> </w:t>
      </w:r>
    </w:p>
    <w:p w14:paraId="26990645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</w:p>
    <w:p w14:paraId="57925F6E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Door, persoons</w:t>
      </w:r>
      <w:r w:rsidRPr="00BE1D6D">
        <w:rPr>
          <w:b w:val="0"/>
          <w:bCs w:val="0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BE1D6D">
        <w:rPr>
          <w:b w:val="0"/>
          <w:bCs w:val="0"/>
          <w:sz w:val="22"/>
          <w:szCs w:val="22"/>
        </w:rPr>
        <w:instrText xml:space="preserve"> FORMTEXT </w:instrText>
      </w:r>
      <w:r w:rsidRPr="00BE1D6D">
        <w:rPr>
          <w:b w:val="0"/>
          <w:bCs w:val="0"/>
          <w:sz w:val="22"/>
          <w:szCs w:val="22"/>
        </w:rPr>
      </w:r>
      <w:r w:rsidRPr="00BE1D6D">
        <w:rPr>
          <w:b w:val="0"/>
          <w:bCs w:val="0"/>
          <w:sz w:val="22"/>
          <w:szCs w:val="22"/>
        </w:rPr>
        <w:fldChar w:fldCharType="separate"/>
      </w:r>
      <w:r w:rsidRPr="00BE1D6D">
        <w:rPr>
          <w:b w:val="0"/>
          <w:bCs w:val="0"/>
          <w:sz w:val="22"/>
          <w:szCs w:val="22"/>
        </w:rPr>
        <w:t>naam en voorletters</w:t>
      </w:r>
      <w:r w:rsidRPr="00BE1D6D">
        <w:rPr>
          <w:b w:val="0"/>
          <w:bCs w:val="0"/>
          <w:sz w:val="22"/>
          <w:szCs w:val="22"/>
        </w:rPr>
        <w:fldChar w:fldCharType="end"/>
      </w:r>
      <w:r w:rsidRPr="00BE1D6D">
        <w:rPr>
          <w:b w:val="0"/>
          <w:bCs w:val="0"/>
          <w:sz w:val="22"/>
          <w:szCs w:val="22"/>
        </w:rPr>
        <w:t xml:space="preserve">, </w:t>
      </w:r>
      <w:r w:rsidRPr="00BE1D6D">
        <w:rPr>
          <w:b w:val="0"/>
          <w:bCs w:val="0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BE1D6D">
        <w:rPr>
          <w:b w:val="0"/>
          <w:bCs w:val="0"/>
          <w:sz w:val="22"/>
          <w:szCs w:val="22"/>
        </w:rPr>
        <w:instrText xml:space="preserve"> FORMTEXT </w:instrText>
      </w:r>
      <w:r w:rsidRPr="00BE1D6D">
        <w:rPr>
          <w:b w:val="0"/>
          <w:bCs w:val="0"/>
          <w:sz w:val="22"/>
          <w:szCs w:val="22"/>
        </w:rPr>
      </w:r>
      <w:r w:rsidRPr="00BE1D6D">
        <w:rPr>
          <w:b w:val="0"/>
          <w:bCs w:val="0"/>
          <w:sz w:val="22"/>
          <w:szCs w:val="22"/>
        </w:rPr>
        <w:fldChar w:fldCharType="separate"/>
      </w:r>
      <w:r w:rsidRPr="00BE1D6D">
        <w:rPr>
          <w:b w:val="0"/>
          <w:bCs w:val="0"/>
          <w:sz w:val="22"/>
          <w:szCs w:val="22"/>
        </w:rPr>
        <w:t>functie</w:t>
      </w:r>
      <w:r w:rsidRPr="00BE1D6D">
        <w:rPr>
          <w:b w:val="0"/>
          <w:bCs w:val="0"/>
          <w:sz w:val="22"/>
          <w:szCs w:val="22"/>
        </w:rPr>
        <w:fldChar w:fldCharType="end"/>
      </w:r>
      <w:r w:rsidRPr="00BE1D6D">
        <w:rPr>
          <w:b w:val="0"/>
          <w:bCs w:val="0"/>
          <w:sz w:val="22"/>
          <w:szCs w:val="22"/>
        </w:rPr>
        <w:t>, bedrijfsnaam</w:t>
      </w:r>
    </w:p>
    <w:p w14:paraId="2563DB0D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</w:p>
    <w:p w14:paraId="02D73E45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Als rechtsgeldig vertegenwoordiger van de inschrijver</w:t>
      </w:r>
    </w:p>
    <w:p w14:paraId="167C878E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</w:p>
    <w:p w14:paraId="426905B1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</w:p>
    <w:p w14:paraId="520C1D22" w14:textId="77777777" w:rsidR="00BE1D6D" w:rsidRPr="00BE1D6D" w:rsidRDefault="00BE1D6D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  <w:r w:rsidRPr="00BE1D6D">
        <w:rPr>
          <w:b w:val="0"/>
          <w:bCs w:val="0"/>
          <w:sz w:val="22"/>
          <w:szCs w:val="22"/>
        </w:rPr>
        <w:t>Handtekening:</w:t>
      </w:r>
    </w:p>
    <w:p w14:paraId="28DE81B6" w14:textId="77777777" w:rsidR="005A7217" w:rsidRPr="00BE1D6D" w:rsidRDefault="005A7217" w:rsidP="00BE1D6D">
      <w:pPr>
        <w:pStyle w:val="Kop1"/>
        <w:spacing w:before="0" w:line="300" w:lineRule="atLeast"/>
        <w:rPr>
          <w:b w:val="0"/>
          <w:bCs w:val="0"/>
          <w:sz w:val="22"/>
          <w:szCs w:val="22"/>
        </w:rPr>
      </w:pPr>
    </w:p>
    <w:sectPr w:rsidR="005A7217" w:rsidRPr="00BE1D6D" w:rsidSect="00335C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6491" w14:textId="77777777" w:rsidR="006656D0" w:rsidRDefault="006656D0">
      <w:r>
        <w:separator/>
      </w:r>
    </w:p>
  </w:endnote>
  <w:endnote w:type="continuationSeparator" w:id="0">
    <w:p w14:paraId="0CEFD98F" w14:textId="77777777" w:rsidR="006656D0" w:rsidRDefault="0066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029F" w14:textId="77777777" w:rsidR="007D02F7" w:rsidRDefault="007D02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5DD8C" w14:textId="77777777" w:rsidR="007D02F7" w:rsidRDefault="007D02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31A3" w14:textId="77777777" w:rsidR="003721EC" w:rsidRDefault="003721EC" w:rsidP="003721EC">
    <w:pPr>
      <w:pStyle w:val="Voettekst"/>
    </w:pPr>
  </w:p>
  <w:p w14:paraId="28DE81BC" w14:textId="33AA5C73" w:rsidR="005A7217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A426" w14:textId="77777777" w:rsidR="006656D0" w:rsidRDefault="006656D0">
      <w:r>
        <w:separator/>
      </w:r>
    </w:p>
  </w:footnote>
  <w:footnote w:type="continuationSeparator" w:id="0">
    <w:p w14:paraId="1EB89FE4" w14:textId="77777777" w:rsidR="006656D0" w:rsidRDefault="00665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25D5" w14:textId="77777777" w:rsidR="007D02F7" w:rsidRDefault="007D02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04C1" w14:textId="77777777" w:rsidR="007D02F7" w:rsidRDefault="007D02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FD14" w14:textId="77777777" w:rsidR="007D02F7" w:rsidRDefault="007D02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723FB"/>
    <w:multiLevelType w:val="hybridMultilevel"/>
    <w:tmpl w:val="1324A29C"/>
    <w:lvl w:ilvl="0" w:tplc="04130019">
      <w:start w:val="1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42E2"/>
    <w:multiLevelType w:val="hybridMultilevel"/>
    <w:tmpl w:val="4600C84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6376B24"/>
    <w:multiLevelType w:val="hybridMultilevel"/>
    <w:tmpl w:val="4036D0FE"/>
    <w:lvl w:ilvl="0" w:tplc="79B0DA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A11EC"/>
    <w:multiLevelType w:val="hybridMultilevel"/>
    <w:tmpl w:val="986ABE0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206E6"/>
    <w:multiLevelType w:val="hybridMultilevel"/>
    <w:tmpl w:val="12DE52F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3"/>
  </w:num>
  <w:num w:numId="2" w16cid:durableId="639383885">
    <w:abstractNumId w:val="7"/>
  </w:num>
  <w:num w:numId="3" w16cid:durableId="1480152725">
    <w:abstractNumId w:val="1"/>
  </w:num>
  <w:num w:numId="4" w16cid:durableId="30350525">
    <w:abstractNumId w:val="4"/>
  </w:num>
  <w:num w:numId="5" w16cid:durableId="18314871">
    <w:abstractNumId w:val="0"/>
  </w:num>
  <w:num w:numId="6" w16cid:durableId="723286851">
    <w:abstractNumId w:val="6"/>
  </w:num>
  <w:num w:numId="7" w16cid:durableId="1279292856">
    <w:abstractNumId w:val="5"/>
  </w:num>
  <w:num w:numId="8" w16cid:durableId="1579637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60094"/>
    <w:rsid w:val="00066896"/>
    <w:rsid w:val="00131D5D"/>
    <w:rsid w:val="001A5934"/>
    <w:rsid w:val="0027014F"/>
    <w:rsid w:val="0027154B"/>
    <w:rsid w:val="003106A1"/>
    <w:rsid w:val="00364F80"/>
    <w:rsid w:val="003721EC"/>
    <w:rsid w:val="004762DC"/>
    <w:rsid w:val="00491927"/>
    <w:rsid w:val="005A7217"/>
    <w:rsid w:val="00642119"/>
    <w:rsid w:val="006515DC"/>
    <w:rsid w:val="00660E0E"/>
    <w:rsid w:val="006656D0"/>
    <w:rsid w:val="006B4A6D"/>
    <w:rsid w:val="0070029E"/>
    <w:rsid w:val="007657F1"/>
    <w:rsid w:val="007B2B2F"/>
    <w:rsid w:val="007D02F7"/>
    <w:rsid w:val="00833FDE"/>
    <w:rsid w:val="00844002"/>
    <w:rsid w:val="00852DAE"/>
    <w:rsid w:val="0086291C"/>
    <w:rsid w:val="00882CFF"/>
    <w:rsid w:val="00895773"/>
    <w:rsid w:val="008C0AC5"/>
    <w:rsid w:val="0091235C"/>
    <w:rsid w:val="0095283A"/>
    <w:rsid w:val="009D5D6F"/>
    <w:rsid w:val="009E0D29"/>
    <w:rsid w:val="00A1663A"/>
    <w:rsid w:val="00A578C0"/>
    <w:rsid w:val="00AB288D"/>
    <w:rsid w:val="00B42A76"/>
    <w:rsid w:val="00B75CE4"/>
    <w:rsid w:val="00BA69DC"/>
    <w:rsid w:val="00BE1D6D"/>
    <w:rsid w:val="00C43AE9"/>
    <w:rsid w:val="00C43B06"/>
    <w:rsid w:val="00CF05B5"/>
    <w:rsid w:val="00D75FC6"/>
    <w:rsid w:val="00DA02D8"/>
    <w:rsid w:val="00DA0331"/>
    <w:rsid w:val="00DF1286"/>
    <w:rsid w:val="00E15253"/>
    <w:rsid w:val="00EF52A6"/>
    <w:rsid w:val="00F468FE"/>
    <w:rsid w:val="00FE65A1"/>
    <w:rsid w:val="00FF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93B06F-FA71-42AC-83EF-03C7C381361D}">
  <ds:schemaRefs>
    <ds:schemaRef ds:uri="http://schemas.microsoft.com/office/infopath/2007/PartnerControls"/>
    <ds:schemaRef ds:uri="df02bbb8-c16e-43d1-8b0d-fd2e263dd7a1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369f8b5f-ab10-4558-8756-7d2cbfdf128d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Gerwin Karel</cp:lastModifiedBy>
  <cp:revision>12</cp:revision>
  <cp:lastPrinted>2025-05-16T13:52:00Z</cp:lastPrinted>
  <dcterms:created xsi:type="dcterms:W3CDTF">2025-05-16T13:36:00Z</dcterms:created>
  <dcterms:modified xsi:type="dcterms:W3CDTF">2025-09-24T15:05:00Z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