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74E5BD92" w:rsidR="005A7217" w:rsidRPr="00EC1BFF" w:rsidRDefault="00131D5D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7CB989BB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1270" t="635" r="2540" b="2540"/>
                <wp:wrapNone/>
                <wp:docPr id="1855852858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347B103D" w:rsidR="005A7217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  <w:r w:rsidR="00DF1286"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347B103D" w:rsidR="005A7217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  <w:r w:rsidR="00DF1286"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5A7217" w:rsidRPr="00EC1BFF" w:rsidRDefault="005A7217" w:rsidP="00EC1BFF">
      <w:pPr>
        <w:rPr>
          <w:rFonts w:eastAsia="Cambria"/>
          <w:szCs w:val="24"/>
          <w:lang w:eastAsia="en-US"/>
        </w:rPr>
      </w:pPr>
    </w:p>
    <w:p w14:paraId="28DE81B3" w14:textId="77777777" w:rsidR="005A7217" w:rsidRPr="00EC1BFF" w:rsidRDefault="005A7217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05A14FA3" w14:textId="77777777" w:rsidTr="0027154B">
        <w:tc>
          <w:tcPr>
            <w:tcW w:w="5670" w:type="dxa"/>
          </w:tcPr>
          <w:p w14:paraId="3B8663AC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(Eventuele) aanbiedingsbrief</w:t>
            </w:r>
          </w:p>
        </w:tc>
        <w:tc>
          <w:tcPr>
            <w:tcW w:w="2976" w:type="dxa"/>
          </w:tcPr>
          <w:p w14:paraId="2DAA9EF8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Vrij format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3F4B16FE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364F80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364F80" w14:paraId="365A94CB" w14:textId="77777777" w:rsidTr="0027154B">
        <w:tc>
          <w:tcPr>
            <w:tcW w:w="5670" w:type="dxa"/>
          </w:tcPr>
          <w:p w14:paraId="30BCD9A9" w14:textId="43DCFF90" w:rsidR="00364F80" w:rsidRPr="00F468FE" w:rsidRDefault="00364F80" w:rsidP="00760B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Verklaring geen Russische betrokkenheid</w:t>
            </w:r>
          </w:p>
        </w:tc>
        <w:tc>
          <w:tcPr>
            <w:tcW w:w="2976" w:type="dxa"/>
          </w:tcPr>
          <w:p w14:paraId="57F6E922" w14:textId="3EA00A3B" w:rsidR="00364F80" w:rsidRPr="00F468FE" w:rsidRDefault="00060094" w:rsidP="00760B0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Bijlage 4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16AF5003" w:rsidR="00A1663A" w:rsidRPr="00F468FE" w:rsidRDefault="00A1663A" w:rsidP="0027154B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364F80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5131BF9D" w:rsidR="00A1663A" w:rsidRPr="00F468FE" w:rsidRDefault="00A1663A" w:rsidP="004762DC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364F80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49B28659" w:rsidR="00A1663A" w:rsidRPr="00364F80" w:rsidRDefault="00A1663A" w:rsidP="00760B00">
            <w:pPr>
              <w:rPr>
                <w:rFonts w:cs="Arial"/>
                <w:sz w:val="22"/>
                <w:szCs w:val="22"/>
              </w:rPr>
            </w:pPr>
            <w:r w:rsidRPr="00364F80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59219543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364F80">
              <w:rPr>
                <w:rFonts w:cs="Arial"/>
                <w:sz w:val="22"/>
                <w:szCs w:val="22"/>
              </w:rPr>
              <w:t xml:space="preserve">Bijlage </w:t>
            </w:r>
            <w:r w:rsidR="00364F80" w:rsidRPr="00364F80">
              <w:rPr>
                <w:rFonts w:cs="Arial"/>
                <w:sz w:val="22"/>
                <w:szCs w:val="22"/>
              </w:rPr>
              <w:t>6</w:t>
            </w:r>
          </w:p>
        </w:tc>
      </w:tr>
      <w:tr w:rsidR="00A1663A" w:rsidRPr="004E74F7" w14:paraId="3966738A" w14:textId="77777777" w:rsidTr="0027154B">
        <w:tc>
          <w:tcPr>
            <w:tcW w:w="5670" w:type="dxa"/>
          </w:tcPr>
          <w:p w14:paraId="35DD7FC8" w14:textId="77777777" w:rsidR="000921FE" w:rsidRDefault="00A1663A" w:rsidP="0027154B">
            <w:pPr>
              <w:rPr>
                <w:rFonts w:cs="Arial"/>
                <w:sz w:val="22"/>
                <w:szCs w:val="22"/>
              </w:rPr>
            </w:pPr>
            <w:r w:rsidRPr="004E74F7">
              <w:rPr>
                <w:rFonts w:cs="Arial"/>
                <w:sz w:val="22"/>
                <w:szCs w:val="22"/>
              </w:rPr>
              <w:t xml:space="preserve">Uitwerking gunningcriteria </w:t>
            </w:r>
            <w:r w:rsidR="004E74F7">
              <w:rPr>
                <w:rFonts w:cs="Arial"/>
                <w:sz w:val="22"/>
                <w:szCs w:val="22"/>
              </w:rPr>
              <w:t xml:space="preserve">G1: </w:t>
            </w:r>
          </w:p>
          <w:p w14:paraId="1941B544" w14:textId="4A443621" w:rsidR="00A1663A" w:rsidRPr="004E74F7" w:rsidRDefault="004E74F7" w:rsidP="0027154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Plan van </w:t>
            </w:r>
            <w:r w:rsidR="000921FE">
              <w:rPr>
                <w:rFonts w:cs="Arial"/>
                <w:sz w:val="22"/>
                <w:szCs w:val="22"/>
              </w:rPr>
              <w:t>aanpak dienstverlening</w:t>
            </w:r>
          </w:p>
        </w:tc>
        <w:tc>
          <w:tcPr>
            <w:tcW w:w="2976" w:type="dxa"/>
          </w:tcPr>
          <w:p w14:paraId="08D39E24" w14:textId="03A00E55" w:rsidR="00A1663A" w:rsidRPr="004E74F7" w:rsidRDefault="00A1663A" w:rsidP="00760B00">
            <w:pPr>
              <w:rPr>
                <w:rFonts w:cs="Arial"/>
                <w:sz w:val="22"/>
                <w:szCs w:val="22"/>
              </w:rPr>
            </w:pPr>
            <w:r w:rsidRPr="004E74F7">
              <w:rPr>
                <w:rFonts w:cs="Arial"/>
                <w:sz w:val="22"/>
                <w:szCs w:val="22"/>
              </w:rPr>
              <w:t>Vrij format</w:t>
            </w:r>
          </w:p>
        </w:tc>
      </w:tr>
      <w:tr w:rsidR="004E74F7" w:rsidRPr="004E74F7" w14:paraId="731BD69B" w14:textId="77777777" w:rsidTr="0027154B">
        <w:tc>
          <w:tcPr>
            <w:tcW w:w="5670" w:type="dxa"/>
          </w:tcPr>
          <w:p w14:paraId="4E41B827" w14:textId="52F64DE0" w:rsidR="000921FE" w:rsidRDefault="000921FE" w:rsidP="000921FE">
            <w:pPr>
              <w:rPr>
                <w:rFonts w:cs="Arial"/>
                <w:sz w:val="22"/>
                <w:szCs w:val="22"/>
              </w:rPr>
            </w:pPr>
            <w:r w:rsidRPr="004E74F7">
              <w:rPr>
                <w:rFonts w:cs="Arial"/>
                <w:sz w:val="22"/>
                <w:szCs w:val="22"/>
              </w:rPr>
              <w:t xml:space="preserve">Uitwerking gunningcriteria </w:t>
            </w:r>
            <w:r>
              <w:rPr>
                <w:rFonts w:cs="Arial"/>
                <w:sz w:val="22"/>
                <w:szCs w:val="22"/>
              </w:rPr>
              <w:t>G</w:t>
            </w:r>
            <w:r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</w:p>
          <w:p w14:paraId="2F18BF10" w14:textId="7D6DACEE" w:rsidR="004E74F7" w:rsidRPr="004E74F7" w:rsidRDefault="000921FE" w:rsidP="000921F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="00342BE9">
              <w:rPr>
                <w:rFonts w:cs="Arial"/>
                <w:sz w:val="22"/>
                <w:szCs w:val="22"/>
              </w:rPr>
              <w:t>rijsvorming standaards software en marktconformiteit</w:t>
            </w:r>
          </w:p>
        </w:tc>
        <w:tc>
          <w:tcPr>
            <w:tcW w:w="2976" w:type="dxa"/>
          </w:tcPr>
          <w:p w14:paraId="6366A02D" w14:textId="381A00F6" w:rsidR="004E74F7" w:rsidRPr="004E74F7" w:rsidRDefault="00342BE9" w:rsidP="00760B00">
            <w:pPr>
              <w:rPr>
                <w:rFonts w:cs="Arial"/>
                <w:sz w:val="22"/>
                <w:szCs w:val="22"/>
              </w:rPr>
            </w:pPr>
            <w:r w:rsidRPr="004E74F7">
              <w:rPr>
                <w:rFonts w:cs="Arial"/>
                <w:sz w:val="22"/>
                <w:szCs w:val="22"/>
              </w:rPr>
              <w:t>Vrij format</w:t>
            </w:r>
          </w:p>
        </w:tc>
      </w:tr>
      <w:tr w:rsidR="00A1663A" w14:paraId="54511776" w14:textId="77777777" w:rsidTr="0027154B">
        <w:tc>
          <w:tcPr>
            <w:tcW w:w="5670" w:type="dxa"/>
          </w:tcPr>
          <w:p w14:paraId="78A1F541" w14:textId="7D5BABBD" w:rsidR="000921FE" w:rsidRDefault="000921FE" w:rsidP="000921FE">
            <w:pPr>
              <w:rPr>
                <w:rFonts w:cs="Arial"/>
                <w:sz w:val="22"/>
                <w:szCs w:val="22"/>
              </w:rPr>
            </w:pPr>
            <w:r w:rsidRPr="004E74F7">
              <w:rPr>
                <w:rFonts w:cs="Arial"/>
                <w:sz w:val="22"/>
                <w:szCs w:val="22"/>
              </w:rPr>
              <w:t xml:space="preserve">Uitwerking gunningcriteria </w:t>
            </w:r>
            <w:r>
              <w:rPr>
                <w:rFonts w:cs="Arial"/>
                <w:sz w:val="22"/>
                <w:szCs w:val="22"/>
              </w:rPr>
              <w:t>G</w:t>
            </w:r>
            <w:r w:rsidR="00342BE9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</w:p>
          <w:p w14:paraId="723FF270" w14:textId="20065734" w:rsidR="00A1663A" w:rsidRPr="004E74F7" w:rsidRDefault="00342BE9" w:rsidP="000921FE">
            <w:pPr>
              <w:tabs>
                <w:tab w:val="left" w:pos="98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Advies</w:t>
            </w:r>
          </w:p>
        </w:tc>
        <w:tc>
          <w:tcPr>
            <w:tcW w:w="2976" w:type="dxa"/>
          </w:tcPr>
          <w:p w14:paraId="1A449692" w14:textId="00BFC11A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4E74F7">
              <w:rPr>
                <w:rFonts w:cs="Arial"/>
                <w:sz w:val="22"/>
                <w:szCs w:val="22"/>
              </w:rPr>
              <w:t>Vrij format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5A7217" w:rsidRPr="005C5DB2" w:rsidRDefault="005A7217" w:rsidP="00E034A5"/>
    <w:sectPr w:rsidR="005A7217" w:rsidRPr="005C5DB2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2C326" w14:textId="77777777" w:rsidR="00A22E7A" w:rsidRDefault="00A22E7A">
      <w:r>
        <w:separator/>
      </w:r>
    </w:p>
  </w:endnote>
  <w:endnote w:type="continuationSeparator" w:id="0">
    <w:p w14:paraId="36A3E33B" w14:textId="77777777" w:rsidR="00A22E7A" w:rsidRDefault="00A22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81BC" w14:textId="70796D6B" w:rsidR="005A7217" w:rsidRDefault="005A7217" w:rsidP="003721EC">
    <w:pPr>
      <w:pStyle w:val="Voettekst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32244" w14:textId="77777777" w:rsidR="00A22E7A" w:rsidRDefault="00A22E7A">
      <w:r>
        <w:separator/>
      </w:r>
    </w:p>
  </w:footnote>
  <w:footnote w:type="continuationSeparator" w:id="0">
    <w:p w14:paraId="6D71690A" w14:textId="77777777" w:rsidR="00A22E7A" w:rsidRDefault="00A22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60094"/>
    <w:rsid w:val="00066896"/>
    <w:rsid w:val="000921FE"/>
    <w:rsid w:val="00131D5D"/>
    <w:rsid w:val="001A5934"/>
    <w:rsid w:val="0027014F"/>
    <w:rsid w:val="0027154B"/>
    <w:rsid w:val="00342BE9"/>
    <w:rsid w:val="00364F80"/>
    <w:rsid w:val="003721EC"/>
    <w:rsid w:val="004762DC"/>
    <w:rsid w:val="004E74F7"/>
    <w:rsid w:val="005A7217"/>
    <w:rsid w:val="0062513C"/>
    <w:rsid w:val="00642119"/>
    <w:rsid w:val="006515DC"/>
    <w:rsid w:val="006656D0"/>
    <w:rsid w:val="006B4A6D"/>
    <w:rsid w:val="00712488"/>
    <w:rsid w:val="007B2B2F"/>
    <w:rsid w:val="00833FDE"/>
    <w:rsid w:val="00844002"/>
    <w:rsid w:val="00852DAE"/>
    <w:rsid w:val="00882CFF"/>
    <w:rsid w:val="00895773"/>
    <w:rsid w:val="008C0AC5"/>
    <w:rsid w:val="0091235C"/>
    <w:rsid w:val="009D5D6F"/>
    <w:rsid w:val="00A1663A"/>
    <w:rsid w:val="00A22E7A"/>
    <w:rsid w:val="00A578C0"/>
    <w:rsid w:val="00B42A76"/>
    <w:rsid w:val="00C43AE9"/>
    <w:rsid w:val="00D75FC6"/>
    <w:rsid w:val="00DA02D8"/>
    <w:rsid w:val="00DF1286"/>
    <w:rsid w:val="00EF52A6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2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Gerwin Karel</cp:lastModifiedBy>
  <cp:revision>5</cp:revision>
  <dcterms:created xsi:type="dcterms:W3CDTF">2025-09-24T15:01:00Z</dcterms:created>
  <dcterms:modified xsi:type="dcterms:W3CDTF">2025-09-24T15:05:00Z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