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7D393" w14:textId="34F906CE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253663">
        <w:t>6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3DEC8492" w14:textId="70CDA0CB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D29C4D4F3D584495A812821721C5308C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253663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571F2529DEBD48239B1DC0FA92387132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="00253663">
            <w:t>Europese openbare aanbesteding</w:t>
          </w:r>
        </w:sdtContent>
      </w:sdt>
      <w:r w:rsidRPr="00515F00">
        <w:t xml:space="preserve"> aangaande de Opdracht voor </w:t>
      </w:r>
      <w:r w:rsidR="00253663">
        <w:t>Bedrijfskleding</w:t>
      </w:r>
    </w:p>
    <w:bookmarkEnd w:id="0"/>
    <w:bookmarkEnd w:id="1"/>
    <w:p w14:paraId="35A6AA88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55E906E9" w14:textId="77777777" w:rsidR="00284A53" w:rsidRDefault="00284A53" w:rsidP="00284A53"/>
    <w:p w14:paraId="67BAFAE0" w14:textId="77777777" w:rsidR="00284A53" w:rsidRDefault="00284A53" w:rsidP="00284A53">
      <w:r>
        <w:t>Ondertekende verklaart in het bijzonder dat:</w:t>
      </w:r>
    </w:p>
    <w:p w14:paraId="0B37423D" w14:textId="77777777" w:rsidR="00284A53" w:rsidRDefault="00284A53" w:rsidP="00284A53"/>
    <w:p w14:paraId="61F4CFFC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7DBEEBC" w14:textId="77777777" w:rsidR="00284A53" w:rsidRDefault="00284A53" w:rsidP="00284A53"/>
    <w:p w14:paraId="1B626343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2886C753" w14:textId="77777777" w:rsidR="00284A53" w:rsidRDefault="00284A53" w:rsidP="00284A53"/>
    <w:p w14:paraId="559987A7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7DF5FCF6" w14:textId="77777777" w:rsidR="00284A53" w:rsidRDefault="00284A53" w:rsidP="00284A53"/>
    <w:p w14:paraId="60F66DC4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68DDD08B" w14:textId="77777777" w:rsidR="00F1278B" w:rsidRDefault="00F1278B" w:rsidP="00284A53"/>
    <w:p w14:paraId="20964442" w14:textId="77777777" w:rsidR="00B3603A" w:rsidRDefault="00F1278B" w:rsidP="00284A53">
      <w:r>
        <w:t>Aldus naar waarheid ingevuld en ondertekend</w:t>
      </w:r>
      <w:r w:rsidR="007D5586">
        <w:t>.</w:t>
      </w:r>
    </w:p>
    <w:p w14:paraId="3FC550B3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3F74430F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FB5A9C3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3E634C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7E56316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A3D783A" w14:textId="287228CF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A8FB6A7A19C3414D8309BC4F83314FC1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253663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33A4AD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6D5CB556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BB1728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83EE5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156F5BED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8A583C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0BD338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36BCEB4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26534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56F11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771AD30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9E5B6F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CA8167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92087F0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F0DF6D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35C42978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177A860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2683452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5013161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69D016E6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F0B6C63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244A155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000BCEEB" w14:textId="77777777" w:rsidR="007D5586" w:rsidRDefault="007D5586" w:rsidP="00B3603A"/>
    <w:p w14:paraId="600DC0D8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9C102" w14:textId="77777777" w:rsidR="00253663" w:rsidRDefault="00253663" w:rsidP="00096F21">
      <w:r>
        <w:separator/>
      </w:r>
    </w:p>
  </w:endnote>
  <w:endnote w:type="continuationSeparator" w:id="0">
    <w:p w14:paraId="4238BE0C" w14:textId="77777777" w:rsidR="00253663" w:rsidRDefault="00253663" w:rsidP="00096F21">
      <w:r>
        <w:continuationSeparator/>
      </w:r>
    </w:p>
  </w:endnote>
  <w:endnote w:type="continuationNotice" w:id="1">
    <w:p w14:paraId="3E79ADBF" w14:textId="77777777" w:rsidR="00253663" w:rsidRDefault="00253663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29F7" w14:textId="77777777" w:rsidR="005210FE" w:rsidRDefault="005210FE" w:rsidP="00096F21">
    <w:pPr>
      <w:pStyle w:val="Voettekst"/>
      <w:rPr>
        <w:lang w:bidi="nl-NL"/>
      </w:rPr>
    </w:pPr>
  </w:p>
  <w:p w14:paraId="2E70E590" w14:textId="36CF4D2A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253663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6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39E5" w14:textId="77777777" w:rsidR="00253663" w:rsidRDefault="00253663" w:rsidP="00096F21">
      <w:r>
        <w:separator/>
      </w:r>
    </w:p>
  </w:footnote>
  <w:footnote w:type="continuationSeparator" w:id="0">
    <w:p w14:paraId="59D556F5" w14:textId="77777777" w:rsidR="00253663" w:rsidRDefault="00253663" w:rsidP="00096F21">
      <w:r>
        <w:continuationSeparator/>
      </w:r>
    </w:p>
  </w:footnote>
  <w:footnote w:type="continuationNotice" w:id="1">
    <w:p w14:paraId="0CF14A99" w14:textId="77777777" w:rsidR="00253663" w:rsidRDefault="00253663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B569" w14:textId="77777777" w:rsidR="000A1756" w:rsidRDefault="000A1756" w:rsidP="00096F21">
    <w:pPr>
      <w:pStyle w:val="Koptekst"/>
    </w:pPr>
  </w:p>
  <w:p w14:paraId="5E4537BD" w14:textId="77777777" w:rsidR="000A1756" w:rsidRDefault="000A1756" w:rsidP="00096F21">
    <w:pPr>
      <w:pStyle w:val="Koptekst"/>
    </w:pPr>
  </w:p>
  <w:p w14:paraId="20782926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63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3663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0396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D679E"/>
  <w15:chartTrackingRefBased/>
  <w15:docId w15:val="{1A0997EB-6220-40EE-A041-BCC859B4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wnloads\Bijlage%206%20-%20Verklaring%20van%20geen-Russische%20betrokkenhe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C4D4F3D584495A812821721C530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AB3E46-A088-45C0-A342-A226D8C8D360}"/>
      </w:docPartPr>
      <w:docPartBody>
        <w:p w:rsidR="0034057B" w:rsidRDefault="0034057B">
          <w:pPr>
            <w:pStyle w:val="D29C4D4F3D584495A812821721C5308C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571F2529DEBD48239B1DC0FA92387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15B17E-E956-472F-82A0-C5262BC63D75}"/>
      </w:docPartPr>
      <w:docPartBody>
        <w:p w:rsidR="0034057B" w:rsidRDefault="0034057B">
          <w:pPr>
            <w:pStyle w:val="571F2529DEBD48239B1DC0FA92387132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A8FB6A7A19C3414D8309BC4F83314F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A18E7-DC50-4FB7-8725-5B08739D0289}"/>
      </w:docPartPr>
      <w:docPartBody>
        <w:p w:rsidR="0034057B" w:rsidRDefault="0034057B">
          <w:pPr>
            <w:pStyle w:val="A8FB6A7A19C3414D8309BC4F83314FC1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7B"/>
    <w:rsid w:val="0034057B"/>
    <w:rsid w:val="007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D29C4D4F3D584495A812821721C5308C">
    <w:name w:val="D29C4D4F3D584495A812821721C5308C"/>
  </w:style>
  <w:style w:type="paragraph" w:customStyle="1" w:styleId="571F2529DEBD48239B1DC0FA92387132">
    <w:name w:val="571F2529DEBD48239B1DC0FA92387132"/>
  </w:style>
  <w:style w:type="paragraph" w:customStyle="1" w:styleId="A8FB6A7A19C3414D8309BC4F83314FC1">
    <w:name w:val="A8FB6A7A19C3414D8309BC4F83314F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9" ma:contentTypeDescription="Een nieuw document maken." ma:contentTypeScope="" ma:versionID="1964d268e021ac0744db04bf32633eb6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305b69a9584f54d45c608d7e14cf2cd0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Link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d8fbd44e-a4fe-41f8-ad6d-1eca962a1b2f">
      <Terms xmlns="http://schemas.microsoft.com/office/infopath/2007/PartnerControls"/>
    </lcf76f155ced4ddcb4097134ff3c332f>
    <TaxCatchAll xmlns="420e448e-77db-4f6e-8c47-704a6cafc22f">
      <Value>22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Link xmlns="d8fbd44e-a4fe-41f8-ad6d-1eca962a1b2f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1265C806-05F8-4760-83E6-7F8EA0C51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d8fbd44e-a4fe-41f8-ad6d-1eca962a1b2f"/>
    <ds:schemaRef ds:uri="420e448e-77db-4f6e-8c47-704a6cafc22f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6 - Verklaring van geen-Russische betrokkenheid</Template>
  <TotalTime>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Pennings, Birthe</dc:creator>
  <cp:keywords/>
  <dc:description/>
  <cp:lastModifiedBy>Pennings, Birthe</cp:lastModifiedBy>
  <cp:revision>1</cp:revision>
  <cp:lastPrinted>2024-10-24T11:50:00Z</cp:lastPrinted>
  <dcterms:created xsi:type="dcterms:W3CDTF">2026-06-29T15:59:00Z</dcterms:created>
  <dcterms:modified xsi:type="dcterms:W3CDTF">2026-06-29T16:00:00Z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22;#PPI|5380aa0e-a8ab-4a3d-bf73-9d74f369ec86</vt:lpwstr>
  </property>
</Properties>
</file>