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5AF3" w14:textId="77777777" w:rsidR="000C2B59" w:rsidRDefault="000C2B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1F435AF4" w14:textId="327D3A14" w:rsidR="000C2B59" w:rsidRDefault="00BD2ADE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0937D1">
        <w:t>F</w:t>
      </w:r>
      <w:r w:rsidR="006B0CDE">
        <w:t xml:space="preserve"> Derde(n)</w:t>
      </w:r>
      <w:r w:rsidR="006B0CDE" w:rsidRPr="00D10A01">
        <w:t>verklaring</w:t>
      </w:r>
      <w:bookmarkEnd w:id="0"/>
      <w:bookmarkEnd w:id="1"/>
      <w:bookmarkEnd w:id="2"/>
      <w:bookmarkEnd w:id="3"/>
    </w:p>
    <w:p w14:paraId="1F435AF5" w14:textId="77777777" w:rsidR="000C2B59" w:rsidRDefault="00BD2ADE" w:rsidP="000C2B59">
      <w:r>
        <w:t>Indien de Inschrijver een beroep doet op Derden om te voldoen aan de Geschiktheidseisen dan dient dit formulier te worden ingevuld en rechtsgeldig ondertekend.</w:t>
      </w:r>
    </w:p>
    <w:p w14:paraId="1F435AF6" w14:textId="77777777" w:rsidR="000C2B59" w:rsidRDefault="000C2B59" w:rsidP="000C2B59"/>
    <w:p w14:paraId="1F435AF7" w14:textId="77777777" w:rsidR="000C2B59" w:rsidRDefault="00BD2ADE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F435AF8" w14:textId="77777777" w:rsidR="000C2B59" w:rsidRDefault="000C2B59" w:rsidP="000C2B59">
      <w:pPr>
        <w:rPr>
          <w:szCs w:val="18"/>
        </w:rPr>
      </w:pPr>
    </w:p>
    <w:p w14:paraId="1F435AF9" w14:textId="77777777" w:rsidR="000C2B59" w:rsidRDefault="00BD2ADE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1F435AFA" w14:textId="77777777" w:rsidR="000C2B59" w:rsidRDefault="000C2B59" w:rsidP="000C2B59">
      <w:pPr>
        <w:rPr>
          <w:szCs w:val="18"/>
        </w:rPr>
      </w:pPr>
    </w:p>
    <w:p w14:paraId="1F435AFB" w14:textId="77777777" w:rsidR="000C2B59" w:rsidRDefault="00BD2ADE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F435AFC" w14:textId="77777777" w:rsidR="000C2B59" w:rsidRPr="00452B06" w:rsidRDefault="000C2B59" w:rsidP="000C2B59">
      <w:pPr>
        <w:rPr>
          <w:szCs w:val="18"/>
        </w:rPr>
      </w:pPr>
    </w:p>
    <w:p w14:paraId="1F435AFD" w14:textId="77777777" w:rsidR="000C2B59" w:rsidRPr="00DE4313" w:rsidRDefault="00BD2ADE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1F435AFE" w14:textId="77777777" w:rsidR="000C2B59" w:rsidRPr="00DE4313" w:rsidRDefault="00BD2ADE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F435AFF" w14:textId="77777777" w:rsidR="000C2B59" w:rsidRPr="00DE4313" w:rsidRDefault="00BD2ADE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1F435B00" w14:textId="77777777" w:rsidR="000C2B59" w:rsidRDefault="00BD2ADE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1F435B01" w14:textId="77777777" w:rsidR="000C2B59" w:rsidRDefault="000C2B59" w:rsidP="000C2B59">
      <w:pPr>
        <w:rPr>
          <w:szCs w:val="18"/>
        </w:rPr>
      </w:pPr>
    </w:p>
    <w:p w14:paraId="1F435B02" w14:textId="77777777" w:rsidR="000C2B59" w:rsidRPr="00DE733A" w:rsidRDefault="00BD2ADE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1F435B03" w14:textId="77777777" w:rsidR="000C2B59" w:rsidRDefault="00BD2ADE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F435B04" w14:textId="77777777" w:rsidR="000C2B59" w:rsidRPr="00DE733A" w:rsidRDefault="000C2B59" w:rsidP="000C2B59">
      <w:pPr>
        <w:rPr>
          <w:szCs w:val="18"/>
        </w:rPr>
      </w:pPr>
    </w:p>
    <w:p w14:paraId="1F435B05" w14:textId="77777777" w:rsidR="000C2B59" w:rsidRPr="000132DA" w:rsidRDefault="00BD2ADE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91E68" w14:paraId="1F435B08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F435B06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F435B07" w14:textId="77777777" w:rsidR="000C2B59" w:rsidRPr="000132DA" w:rsidRDefault="00BD2ADE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91E68" w14:paraId="1F435B0B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F435B09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1F435B0A" w14:textId="77777777" w:rsidR="000C2B59" w:rsidRPr="000132DA" w:rsidRDefault="00BD2ADE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91E68" w14:paraId="1F435B0E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1F435B0C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F435B0D" w14:textId="77777777" w:rsidR="000C2B59" w:rsidRPr="000132DA" w:rsidRDefault="00BD2ADE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435B0F" w14:textId="77777777" w:rsidR="000C2B59" w:rsidRPr="000132DA" w:rsidRDefault="000C2B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1F435B10" w14:textId="77777777" w:rsidR="000C2B59" w:rsidRPr="000132DA" w:rsidRDefault="00BD2ADE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91E68" w14:paraId="1F435B13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F435B11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F435B12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91E68" w14:paraId="1F435B16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F435B14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1F435B15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91E68" w14:paraId="1F435B19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1F435B17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F435B18" w14:textId="77777777" w:rsidR="000C2B59" w:rsidRPr="000132DA" w:rsidRDefault="00BD2ADE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435B1A" w14:textId="77777777" w:rsidR="004258D4" w:rsidRPr="005D12D5" w:rsidRDefault="004258D4" w:rsidP="00AB381C"/>
    <w:sectPr w:rsidR="004258D4" w:rsidRPr="005D12D5" w:rsidSect="00451A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6314A" w14:textId="77777777" w:rsidR="00BD2ADE" w:rsidRDefault="00BD2ADE">
      <w:r>
        <w:separator/>
      </w:r>
    </w:p>
  </w:endnote>
  <w:endnote w:type="continuationSeparator" w:id="0">
    <w:p w14:paraId="130517D6" w14:textId="77777777" w:rsidR="00BD2ADE" w:rsidRDefault="00BD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5B1D" w14:textId="77777777" w:rsidR="00451AF9" w:rsidRDefault="00451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5B1E" w14:textId="77777777" w:rsidR="00451AF9" w:rsidRDefault="00451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5B20" w14:textId="77777777" w:rsidR="00451AF9" w:rsidRDefault="00451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0BA7" w14:textId="77777777" w:rsidR="00BD2ADE" w:rsidRDefault="00BD2ADE">
      <w:r>
        <w:separator/>
      </w:r>
    </w:p>
  </w:footnote>
  <w:footnote w:type="continuationSeparator" w:id="0">
    <w:p w14:paraId="1397764B" w14:textId="77777777" w:rsidR="00BD2ADE" w:rsidRDefault="00BD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5B1B" w14:textId="77777777" w:rsidR="00451AF9" w:rsidRDefault="00451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5B1C" w14:textId="77777777" w:rsidR="00451AF9" w:rsidRDefault="00451A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5B1F" w14:textId="77777777" w:rsidR="009B3EA6" w:rsidRDefault="00BD2AD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F435B21" wp14:editId="1F435B22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4202ABD2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24AA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144E7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8AFC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BAB1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6E0D5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0B9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7E64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A3446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33499"/>
    <w:multiLevelType w:val="hybridMultilevel"/>
    <w:tmpl w:val="10944CE0"/>
    <w:lvl w:ilvl="0" w:tplc="CE30C06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B5E0D6C4">
      <w:start w:val="1"/>
      <w:numFmt w:val="lowerLetter"/>
      <w:lvlText w:val="%2."/>
      <w:lvlJc w:val="left"/>
      <w:pPr>
        <w:ind w:left="1440" w:hanging="360"/>
      </w:pPr>
    </w:lvl>
    <w:lvl w:ilvl="2" w:tplc="D9B0E8E6" w:tentative="1">
      <w:start w:val="1"/>
      <w:numFmt w:val="lowerRoman"/>
      <w:lvlText w:val="%3."/>
      <w:lvlJc w:val="right"/>
      <w:pPr>
        <w:ind w:left="2160" w:hanging="180"/>
      </w:pPr>
    </w:lvl>
    <w:lvl w:ilvl="3" w:tplc="8098B342" w:tentative="1">
      <w:start w:val="1"/>
      <w:numFmt w:val="decimal"/>
      <w:lvlText w:val="%4."/>
      <w:lvlJc w:val="left"/>
      <w:pPr>
        <w:ind w:left="2880" w:hanging="360"/>
      </w:pPr>
    </w:lvl>
    <w:lvl w:ilvl="4" w:tplc="5E6008CC" w:tentative="1">
      <w:start w:val="1"/>
      <w:numFmt w:val="lowerLetter"/>
      <w:lvlText w:val="%5."/>
      <w:lvlJc w:val="left"/>
      <w:pPr>
        <w:ind w:left="3600" w:hanging="360"/>
      </w:pPr>
    </w:lvl>
    <w:lvl w:ilvl="5" w:tplc="D0447A22" w:tentative="1">
      <w:start w:val="1"/>
      <w:numFmt w:val="lowerRoman"/>
      <w:lvlText w:val="%6."/>
      <w:lvlJc w:val="right"/>
      <w:pPr>
        <w:ind w:left="4320" w:hanging="180"/>
      </w:pPr>
    </w:lvl>
    <w:lvl w:ilvl="6" w:tplc="023E821A" w:tentative="1">
      <w:start w:val="1"/>
      <w:numFmt w:val="decimal"/>
      <w:lvlText w:val="%7."/>
      <w:lvlJc w:val="left"/>
      <w:pPr>
        <w:ind w:left="5040" w:hanging="360"/>
      </w:pPr>
    </w:lvl>
    <w:lvl w:ilvl="7" w:tplc="967CAAA4" w:tentative="1">
      <w:start w:val="1"/>
      <w:numFmt w:val="lowerLetter"/>
      <w:lvlText w:val="%8."/>
      <w:lvlJc w:val="left"/>
      <w:pPr>
        <w:ind w:left="5760" w:hanging="360"/>
      </w:pPr>
    </w:lvl>
    <w:lvl w:ilvl="8" w:tplc="CE24D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5EF07ABC"/>
    <w:lvl w:ilvl="0" w:tplc="9D60FDF2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E99458F2" w:tentative="1">
      <w:start w:val="1"/>
      <w:numFmt w:val="lowerLetter"/>
      <w:lvlText w:val="%2."/>
      <w:lvlJc w:val="left"/>
      <w:pPr>
        <w:ind w:left="1080" w:hanging="360"/>
      </w:pPr>
    </w:lvl>
    <w:lvl w:ilvl="2" w:tplc="D3504B1E" w:tentative="1">
      <w:start w:val="1"/>
      <w:numFmt w:val="lowerRoman"/>
      <w:lvlText w:val="%3."/>
      <w:lvlJc w:val="right"/>
      <w:pPr>
        <w:ind w:left="1800" w:hanging="180"/>
      </w:pPr>
    </w:lvl>
    <w:lvl w:ilvl="3" w:tplc="1C5EBC7A" w:tentative="1">
      <w:start w:val="1"/>
      <w:numFmt w:val="decimal"/>
      <w:lvlText w:val="%4."/>
      <w:lvlJc w:val="left"/>
      <w:pPr>
        <w:ind w:left="2520" w:hanging="360"/>
      </w:pPr>
    </w:lvl>
    <w:lvl w:ilvl="4" w:tplc="45F2DEC8" w:tentative="1">
      <w:start w:val="1"/>
      <w:numFmt w:val="lowerLetter"/>
      <w:lvlText w:val="%5."/>
      <w:lvlJc w:val="left"/>
      <w:pPr>
        <w:ind w:left="3240" w:hanging="360"/>
      </w:pPr>
    </w:lvl>
    <w:lvl w:ilvl="5" w:tplc="4918A074" w:tentative="1">
      <w:start w:val="1"/>
      <w:numFmt w:val="lowerRoman"/>
      <w:lvlText w:val="%6."/>
      <w:lvlJc w:val="right"/>
      <w:pPr>
        <w:ind w:left="3960" w:hanging="180"/>
      </w:pPr>
    </w:lvl>
    <w:lvl w:ilvl="6" w:tplc="1F44E3E4" w:tentative="1">
      <w:start w:val="1"/>
      <w:numFmt w:val="decimal"/>
      <w:lvlText w:val="%7."/>
      <w:lvlJc w:val="left"/>
      <w:pPr>
        <w:ind w:left="4680" w:hanging="360"/>
      </w:pPr>
    </w:lvl>
    <w:lvl w:ilvl="7" w:tplc="232E0348" w:tentative="1">
      <w:start w:val="1"/>
      <w:numFmt w:val="lowerLetter"/>
      <w:lvlText w:val="%8."/>
      <w:lvlJc w:val="left"/>
      <w:pPr>
        <w:ind w:left="5400" w:hanging="360"/>
      </w:pPr>
    </w:lvl>
    <w:lvl w:ilvl="8" w:tplc="5798F1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496426">
    <w:abstractNumId w:val="2"/>
  </w:num>
  <w:num w:numId="2" w16cid:durableId="436102410">
    <w:abstractNumId w:val="1"/>
  </w:num>
  <w:num w:numId="3" w16cid:durableId="203287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E68"/>
    <w:rsid w:val="000132DA"/>
    <w:rsid w:val="000937D1"/>
    <w:rsid w:val="000C2B59"/>
    <w:rsid w:val="00167FDC"/>
    <w:rsid w:val="00191E68"/>
    <w:rsid w:val="004258D4"/>
    <w:rsid w:val="00451AF9"/>
    <w:rsid w:val="00452B06"/>
    <w:rsid w:val="005B1EC3"/>
    <w:rsid w:val="005D12D5"/>
    <w:rsid w:val="006B0CDE"/>
    <w:rsid w:val="009B3EA6"/>
    <w:rsid w:val="00AB381C"/>
    <w:rsid w:val="00BD2ADE"/>
    <w:rsid w:val="00D10A01"/>
    <w:rsid w:val="00D85051"/>
    <w:rsid w:val="00DE4313"/>
    <w:rsid w:val="00DE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5AF3"/>
  <w15:docId w15:val="{A4E2B4E6-C4AB-4D18-91A2-1F991118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 w:line="276" w:lineRule="auto"/>
    </w:pPr>
    <w:rPr>
      <w:rFonts w:eastAsia="Times New Roman" w:cs="Times New Roman"/>
      <w:b/>
      <w:sz w:val="2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spacing w:line="276" w:lineRule="auto"/>
      <w:ind w:left="357" w:hanging="357"/>
    </w:pPr>
    <w:rPr>
      <w:rFonts w:eastAsia="Times New Roman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2K6TKMEZ6V2J-333240437-137792</_dlc_DocId>
    <_dlc_DocIdUrl xmlns="2b3a5638-dbbc-4a90-9713-595fe53f3caa">
      <Url>https://gemeentegouda.sharepoint.com/sites/ICAV-/_layouts/15/DocIdRedir.aspx?ID=2K6TKMEZ6V2J-333240437-137792</Url>
      <Description>2K6TKMEZ6V2J-333240437-137792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1D9A44-623A-48B7-87C2-28C0FFD87CD8}"/>
</file>

<file path=customXml/itemProps2.xml><?xml version="1.0" encoding="utf-8"?>
<ds:datastoreItem xmlns:ds="http://schemas.openxmlformats.org/officeDocument/2006/customXml" ds:itemID="{D192E409-80E9-43D1-8D95-27DC8E18F4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A4CB8B-CFD7-492D-B9B3-88DB534A10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C9DFF8-F98B-4D26-9600-CA7457BAF902}"/>
</file>

<file path=customXml/itemProps5.xml><?xml version="1.0" encoding="utf-8"?>
<ds:datastoreItem xmlns:ds="http://schemas.openxmlformats.org/officeDocument/2006/customXml" ds:itemID="{4139B6A7-044D-4934-80CD-8FEFEB0A3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1866</Characters>
  <Application>Microsoft Office Word</Application>
  <DocSecurity>0</DocSecurity>
  <Lines>15</Lines>
  <Paragraphs>4</Paragraphs>
  <ScaleCrop>false</ScaleCrop>
  <Company>Gemeente Gouda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Sari, Ali</dc:creator>
  <cp:lastModifiedBy>Eduard Baars</cp:lastModifiedBy>
  <cp:revision>2</cp:revision>
  <dcterms:created xsi:type="dcterms:W3CDTF">2026-06-18T11:37:00Z</dcterms:created>
  <dcterms:modified xsi:type="dcterms:W3CDTF">2026-06-22T14:35:00Z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rchiefvormer">
    <vt:i4>1</vt:i4>
  </property>
  <property fmtid="{D5CDD505-2E9C-101B-9397-08002B2CF9AE}" pid="4" name="_dlc_DocIdItemGuid">
    <vt:lpwstr>e55280dd-cd62-460a-a584-a136ba92a3f5</vt:lpwstr>
  </property>
</Properties>
</file>