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C159" w14:textId="3A4264C3" w:rsidR="00836FD3" w:rsidRPr="00041DA8" w:rsidRDefault="00AC1091" w:rsidP="003B7B13">
      <w:pPr>
        <w:pStyle w:val="Geenafstand"/>
        <w:spacing w:line="276" w:lineRule="auto"/>
        <w:rPr>
          <w:rFonts w:ascii="RijksoverheidSansHeading" w:hAnsi="RijksoverheidSansHeading"/>
          <w:b/>
        </w:rPr>
      </w:pPr>
      <w:r w:rsidRPr="00041DA8">
        <w:rPr>
          <w:rFonts w:ascii="RijksoverheidSansHeading" w:hAnsi="RijksoverheidSansHeading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042038B" wp14:editId="3B76E736">
            <wp:simplePos x="0" y="0"/>
            <wp:positionH relativeFrom="margin">
              <wp:align>center</wp:align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041DA8" w:rsidRDefault="00104355" w:rsidP="003B7B13">
      <w:pPr>
        <w:pStyle w:val="Geenafstand"/>
        <w:spacing w:line="276" w:lineRule="auto"/>
        <w:rPr>
          <w:rFonts w:ascii="RijksoverheidSansHeading" w:hAnsi="RijksoverheidSansHeading"/>
        </w:rPr>
      </w:pPr>
    </w:p>
    <w:p w14:paraId="56844BD6" w14:textId="4D246FA2" w:rsidR="00104355" w:rsidRPr="00041DA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041DA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1D49741A" w:rsidR="00104355" w:rsidRPr="00041DA8" w:rsidRDefault="00AC1091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041DA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8241" behindDoc="0" locked="0" layoutInCell="1" allowOverlap="1" wp14:anchorId="25F7D294" wp14:editId="2F563608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8B8B9" w14:textId="77777777" w:rsidR="00041DA8" w:rsidRPr="00041DA8" w:rsidRDefault="00BE26F5" w:rsidP="00BE26F5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</w:pPr>
                            <w:r w:rsidRPr="00041DA8"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  <w:t>MARKTCONSULTATIE</w:t>
                            </w:r>
                          </w:p>
                          <w:p w14:paraId="60F15B18" w14:textId="4B76B4C1" w:rsidR="00BE26F5" w:rsidRPr="00041DA8" w:rsidRDefault="00041DA8" w:rsidP="00BE26F5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</w:pPr>
                            <w:r w:rsidRPr="00041DA8"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  <w:t>Professionele vaardigheidstr</w:t>
                            </w:r>
                            <w:r w:rsidR="00DA3C5C" w:rsidRPr="00041DA8"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  <w:t>ainingen teamontwikkeling en samenwerk</w:t>
                            </w:r>
                            <w:r w:rsidRPr="00041DA8"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  <w:t>en</w:t>
                            </w:r>
                          </w:p>
                          <w:p w14:paraId="22DD2F02" w14:textId="00DE084E" w:rsidR="00AC1091" w:rsidRPr="00041DA8" w:rsidRDefault="00AC1091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52"/>
                                <w:szCs w:val="52"/>
                              </w:rPr>
                            </w:pPr>
                          </w:p>
                          <w:p w14:paraId="188E1059" w14:textId="6D67F56A" w:rsidR="00BE26F5" w:rsidRPr="00041DA8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</w:pPr>
                            <w:r w:rsidRPr="00041DA8"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  <w:t xml:space="preserve">Bijlage </w:t>
                            </w:r>
                            <w:r w:rsidR="004066CE" w:rsidRPr="00041DA8"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  <w:t>1</w:t>
                            </w:r>
                            <w:r w:rsidRPr="00041DA8">
                              <w:rPr>
                                <w:rFonts w:ascii="RijksoverheidSansHeading" w:hAnsi="RijksoverheidSansHeading"/>
                                <w:caps/>
                                <w:sz w:val="44"/>
                                <w:szCs w:val="44"/>
                              </w:rPr>
                              <w:t xml:space="preserve">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58241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1608B8B9" w14:textId="77777777" w:rsidR="00041DA8" w:rsidRPr="00041DA8" w:rsidRDefault="00BE26F5" w:rsidP="00BE26F5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</w:pPr>
                      <w:r w:rsidRPr="00041DA8"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  <w:t>MARKTCONSULTATIE</w:t>
                      </w:r>
                    </w:p>
                    <w:p w14:paraId="60F15B18" w14:textId="4B76B4C1" w:rsidR="00BE26F5" w:rsidRPr="00041DA8" w:rsidRDefault="00041DA8" w:rsidP="00BE26F5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</w:pPr>
                      <w:r w:rsidRPr="00041DA8"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  <w:t>Professionele vaardigheidstr</w:t>
                      </w:r>
                      <w:r w:rsidR="00DA3C5C" w:rsidRPr="00041DA8"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  <w:t>ainingen teamontwikkeling en samenwerk</w:t>
                      </w:r>
                      <w:r w:rsidRPr="00041DA8"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  <w:t>en</w:t>
                      </w:r>
                    </w:p>
                    <w:p w14:paraId="22DD2F02" w14:textId="00DE084E" w:rsidR="00AC1091" w:rsidRPr="00041DA8" w:rsidRDefault="00AC1091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52"/>
                          <w:szCs w:val="52"/>
                        </w:rPr>
                      </w:pPr>
                    </w:p>
                    <w:p w14:paraId="188E1059" w14:textId="6D67F56A" w:rsidR="00BE26F5" w:rsidRPr="00041DA8" w:rsidRDefault="00BE26F5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</w:pPr>
                      <w:r w:rsidRPr="00041DA8"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  <w:t xml:space="preserve">Bijlage </w:t>
                      </w:r>
                      <w:r w:rsidR="004066CE" w:rsidRPr="00041DA8"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  <w:t>1</w:t>
                      </w:r>
                      <w:r w:rsidRPr="00041DA8">
                        <w:rPr>
                          <w:rFonts w:ascii="RijksoverheidSansHeading" w:hAnsi="RijksoverheidSansHeading"/>
                          <w:caps/>
                          <w:sz w:val="44"/>
                          <w:szCs w:val="44"/>
                        </w:rPr>
                        <w:t xml:space="preserve">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041DA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Pr="00041DA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77777777" w:rsidR="00104355" w:rsidRPr="00041DA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Pr="00041DA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5AA3634E" w14:textId="77777777" w:rsidR="00AC1091" w:rsidRPr="00041DA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49259182" w14:textId="77777777" w:rsidR="00AC1091" w:rsidRPr="00041DA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109A4D5B" w14:textId="77777777" w:rsidR="00104355" w:rsidRPr="00041DA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041DA8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041DA8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041DA8" w:rsidRDefault="00104355" w:rsidP="003B7B13">
      <w:pPr>
        <w:pStyle w:val="INKStandaard"/>
        <w:rPr>
          <w:rFonts w:ascii="RijksoverheidSansHeading" w:hAnsi="RijksoverheidSansHeading" w:cs="Arial"/>
        </w:rPr>
      </w:pPr>
    </w:p>
    <w:p w14:paraId="0852EEDF" w14:textId="77777777" w:rsidR="00104355" w:rsidRPr="00041DA8" w:rsidRDefault="00104355" w:rsidP="003B7B13">
      <w:pPr>
        <w:spacing w:after="200"/>
        <w:rPr>
          <w:rFonts w:ascii="RijksoverheidSansHeading" w:hAnsi="RijksoverheidSansHeading" w:cs="Arial"/>
          <w:sz w:val="20"/>
          <w:szCs w:val="20"/>
        </w:rPr>
      </w:pPr>
      <w:r w:rsidRPr="00041DA8">
        <w:rPr>
          <w:rFonts w:ascii="RijksoverheidSansHeading" w:hAnsi="RijksoverheidSansHeading" w:cs="Arial"/>
          <w:sz w:val="20"/>
          <w:szCs w:val="20"/>
        </w:rPr>
        <w:br w:type="page"/>
      </w:r>
    </w:p>
    <w:p w14:paraId="3E1421D6" w14:textId="149E2BA2" w:rsidR="00BE26F5" w:rsidRPr="00041DA8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041DA8">
        <w:rPr>
          <w:rFonts w:ascii="RijksoverheidSansHeading" w:hAnsi="RijksoverheidSansHeading" w:cstheme="minorHAnsi"/>
          <w:sz w:val="20"/>
          <w:szCs w:val="20"/>
        </w:rPr>
        <w:lastRenderedPageBreak/>
        <w:t xml:space="preserve">Graag hier uw gegevens invullen zodat de </w:t>
      </w:r>
      <w:r w:rsidR="00041DA8">
        <w:rPr>
          <w:rFonts w:ascii="RijksoverheidSansHeading" w:hAnsi="RijksoverheidSansHeading" w:cstheme="minorHAnsi"/>
          <w:sz w:val="20"/>
          <w:szCs w:val="20"/>
        </w:rPr>
        <w:t>aanbestedende dienst</w:t>
      </w:r>
      <w:r w:rsidRPr="00041DA8">
        <w:rPr>
          <w:rFonts w:ascii="RijksoverheidSansHeading" w:hAnsi="RijksoverheidSansHeading" w:cstheme="minorHAnsi"/>
          <w:sz w:val="20"/>
          <w:szCs w:val="20"/>
        </w:rPr>
        <w:t>, indien nodig, contact met u kan opnemen.</w:t>
      </w:r>
    </w:p>
    <w:p w14:paraId="3635FFC0" w14:textId="77777777" w:rsidR="00BE26F5" w:rsidRPr="00041DA8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58"/>
        <w:gridCol w:w="4504"/>
      </w:tblGrid>
      <w:tr w:rsidR="00BE26F5" w:rsidRPr="00041DA8" w14:paraId="5040B1EA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041DA8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041DA8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organisatie: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0D217AC7" w:rsidR="00BE26F5" w:rsidRPr="00041DA8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041DA8" w14:paraId="358E7985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041DA8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041DA8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contactpersoon: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041DA8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CD48DE" w:rsidRPr="00041DA8" w14:paraId="51FDF921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74B3CA3" w:rsidR="00CD48DE" w:rsidRPr="00041DA8" w:rsidRDefault="00CD48DE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041DA8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Functie: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041DA8" w:rsidRDefault="00CD48DE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</w:p>
        </w:tc>
      </w:tr>
      <w:tr w:rsidR="00BE26F5" w:rsidRPr="00041DA8" w14:paraId="21C7A755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041DA8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041DA8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Telefoonnummer: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041DA8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041DA8" w14:paraId="30197F99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041DA8" w:rsidRDefault="00BE26F5">
            <w:pPr>
              <w:jc w:val="both"/>
              <w:rPr>
                <w:rFonts w:ascii="RijksoverheidSansHeading" w:hAnsi="RijksoverheidSansHeading" w:cstheme="minorBidi"/>
                <w:sz w:val="20"/>
                <w:szCs w:val="20"/>
                <w:lang w:val="nl-NL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lang w:val="nl-NL"/>
              </w:rPr>
              <w:t>E-mailadres: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041DA8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</w:tbl>
    <w:p w14:paraId="5D40CB66" w14:textId="77777777" w:rsidR="00BE26F5" w:rsidRPr="00041DA8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281CACA7" w14:textId="2164BA05" w:rsidR="00E17749" w:rsidRPr="00041DA8" w:rsidRDefault="589CA5FE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proofErr w:type="gramStart"/>
      <w:r w:rsidRPr="00041DA8">
        <w:rPr>
          <w:rFonts w:ascii="RijksoverheidSansHeading" w:hAnsi="RijksoverheidSansHeading"/>
          <w:sz w:val="20"/>
          <w:szCs w:val="20"/>
        </w:rPr>
        <w:t>Indien</w:t>
      </w:r>
      <w:proofErr w:type="gramEnd"/>
      <w:r w:rsidRPr="00041DA8">
        <w:rPr>
          <w:rFonts w:ascii="RijksoverheidSansHeading" w:hAnsi="RijksoverheidSansHeading"/>
          <w:sz w:val="20"/>
          <w:szCs w:val="20"/>
        </w:rPr>
        <w:t xml:space="preserve"> u om wat voor reden dan ook geen antwoord wilt geven op een bepaalde vraag, dan graag aangeven waarom u hier geen antwoord op wenst te geven. </w:t>
      </w:r>
      <w:proofErr w:type="gramStart"/>
      <w:r w:rsidRPr="00041DA8">
        <w:rPr>
          <w:rFonts w:ascii="RijksoverheidSansHeading" w:hAnsi="RijksoverheidSansHeading"/>
          <w:sz w:val="20"/>
          <w:szCs w:val="20"/>
        </w:rPr>
        <w:t>Indien</w:t>
      </w:r>
      <w:proofErr w:type="gramEnd"/>
      <w:r w:rsidRPr="00041DA8">
        <w:rPr>
          <w:rFonts w:ascii="RijksoverheidSansHeading" w:hAnsi="RijksoverheidSansHeading"/>
          <w:sz w:val="20"/>
          <w:szCs w:val="20"/>
        </w:rPr>
        <w:t xml:space="preserve"> u geen openbaar antwoord wenst te geven, dan dit ook graag aangeven bij de beantwoording. </w:t>
      </w:r>
      <w:r w:rsidR="004066CE" w:rsidRPr="00041DA8">
        <w:rPr>
          <w:rFonts w:ascii="RijksoverheidSansHeading" w:hAnsi="RijksoverheidSansHeading"/>
          <w:sz w:val="20"/>
          <w:szCs w:val="20"/>
        </w:rPr>
        <w:t xml:space="preserve">Uw vertrouwelijke antwoord zal dan niet in openbare documenten verschijnen. </w:t>
      </w:r>
    </w:p>
    <w:p w14:paraId="064C7192" w14:textId="008FF1D0" w:rsidR="00BE26F5" w:rsidRPr="00041DA8" w:rsidRDefault="004066CE" w:rsidP="589CA5FE">
      <w:pPr>
        <w:pBdr>
          <w:bottom w:val="single" w:sz="4" w:space="1" w:color="auto"/>
        </w:pBdr>
        <w:jc w:val="both"/>
        <w:rPr>
          <w:rFonts w:ascii="RijksoverheidSansHeading" w:hAnsi="RijksoverheidSansHeading"/>
          <w:i/>
          <w:iCs/>
          <w:sz w:val="20"/>
          <w:szCs w:val="20"/>
        </w:rPr>
      </w:pPr>
      <w:proofErr w:type="gramStart"/>
      <w:r w:rsidRPr="00041DA8">
        <w:rPr>
          <w:rFonts w:ascii="RijksoverheidSansHeading" w:hAnsi="RijksoverheidSansHeading"/>
          <w:i/>
          <w:iCs/>
          <w:sz w:val="20"/>
          <w:szCs w:val="20"/>
        </w:rPr>
        <w:t>N.B.</w:t>
      </w:r>
      <w:r w:rsidR="00041DA8" w:rsidRPr="00041DA8">
        <w:rPr>
          <w:rFonts w:ascii="RijksoverheidSansHeading" w:hAnsi="RijksoverheidSansHeading"/>
          <w:i/>
          <w:iCs/>
          <w:sz w:val="20"/>
          <w:szCs w:val="20"/>
        </w:rPr>
        <w:t xml:space="preserve"> </w:t>
      </w:r>
      <w:r w:rsidRPr="00041DA8">
        <w:rPr>
          <w:rFonts w:ascii="RijksoverheidSansHeading" w:hAnsi="RijksoverheidSansHeading"/>
          <w:i/>
          <w:iCs/>
          <w:sz w:val="20"/>
          <w:szCs w:val="20"/>
        </w:rPr>
        <w:t>acquisitie</w:t>
      </w:r>
      <w:proofErr w:type="gramEnd"/>
      <w:r w:rsidR="589CA5FE" w:rsidRPr="00041DA8">
        <w:rPr>
          <w:rFonts w:ascii="RijksoverheidSansHeading" w:hAnsi="RijksoverheidSansHeading"/>
          <w:i/>
          <w:iCs/>
          <w:sz w:val="20"/>
          <w:szCs w:val="20"/>
        </w:rPr>
        <w:t xml:space="preserve"> activiteiten naar aanleiding van deze marktconsultatie worden niet op prijs gesteld.</w:t>
      </w:r>
    </w:p>
    <w:p w14:paraId="5BF53E2D" w14:textId="77777777" w:rsidR="00BE26F5" w:rsidRPr="00041DA8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7B4E62B" w14:textId="77777777" w:rsidR="00BE26F5" w:rsidRPr="00041DA8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041DA8">
        <w:rPr>
          <w:rFonts w:ascii="RijksoverheidSansHeading" w:hAnsi="RijksoverheidSansHeading"/>
          <w:sz w:val="20"/>
          <w:szCs w:val="20"/>
        </w:rPr>
        <w:t xml:space="preserve">De ingevulde vragenlijst kan als bijlage bij de berichtenmodule van </w:t>
      </w:r>
      <w:proofErr w:type="spellStart"/>
      <w:r w:rsidRPr="00041DA8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Pr="00041DA8">
        <w:rPr>
          <w:rFonts w:ascii="RijksoverheidSansHeading" w:hAnsi="RijksoverheidSansHeading"/>
          <w:sz w:val="20"/>
          <w:szCs w:val="20"/>
        </w:rPr>
        <w:t xml:space="preserve"> worden toegestuurd.</w:t>
      </w:r>
    </w:p>
    <w:p w14:paraId="21EEE7B3" w14:textId="77777777" w:rsidR="00BE26F5" w:rsidRPr="00041DA8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A5F247A" w14:textId="653B7CF7" w:rsidR="00BE26F5" w:rsidRPr="00041DA8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041DA8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073094E0" w14:textId="77777777" w:rsidR="00041DA8" w:rsidRPr="00041DA8" w:rsidRDefault="00041DA8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18"/>
          <w:szCs w:val="18"/>
        </w:rPr>
      </w:pPr>
    </w:p>
    <w:p w14:paraId="1A34E86A" w14:textId="77777777" w:rsidR="00104355" w:rsidRDefault="00104355" w:rsidP="003B7B13">
      <w:pPr>
        <w:rPr>
          <w:rFonts w:ascii="RijksoverheidSansHeading" w:hAnsi="RijksoverheidSansHeading" w:cs="Arial"/>
          <w:sz w:val="20"/>
          <w:szCs w:val="20"/>
        </w:rPr>
      </w:pPr>
    </w:p>
    <w:p w14:paraId="44F881D6" w14:textId="77777777" w:rsidR="00041DA8" w:rsidRPr="00041DA8" w:rsidRDefault="00041DA8" w:rsidP="003B7B13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041DA8" w14:paraId="267300CF" w14:textId="77777777" w:rsidTr="55979813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BACDB8" w14:textId="2D3C5A35" w:rsidR="00104355" w:rsidRPr="00041DA8" w:rsidRDefault="005F4E1E" w:rsidP="00CD48DE">
            <w:pPr>
              <w:pStyle w:val="INKStandaard"/>
              <w:numPr>
                <w:ilvl w:val="0"/>
                <w:numId w:val="22"/>
              </w:numPr>
              <w:rPr>
                <w:rFonts w:ascii="RijksoverheidSansHeading" w:hAnsi="RijksoverheidSansHeading"/>
                <w:b/>
                <w:bCs/>
                <w:color w:val="FFFFFF" w:themeColor="background1"/>
              </w:rPr>
            </w:pPr>
            <w:r w:rsidRPr="00041DA8">
              <w:rPr>
                <w:rFonts w:ascii="RijksoverheidSansHeading" w:hAnsi="RijksoverheidSansHeading"/>
                <w:b/>
                <w:bCs/>
                <w:color w:val="FFFFFF" w:themeColor="background1"/>
              </w:rPr>
              <w:t>Vragen over of de opdracht praktisch uitvoerbaar is en hoe de markt hiertegen aankijkt</w:t>
            </w:r>
          </w:p>
        </w:tc>
      </w:tr>
      <w:tr w:rsidR="00104355" w:rsidRPr="00041DA8" w14:paraId="7549434F" w14:textId="77777777" w:rsidTr="55979813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2CD82" w14:textId="7A2C7E60" w:rsidR="00104355" w:rsidRPr="00041DA8" w:rsidRDefault="00041DA8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04355" w:rsidRPr="00041DA8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7796" w:type="dxa"/>
          </w:tcPr>
          <w:p w14:paraId="70AED40B" w14:textId="6834267B" w:rsidR="00433C08" w:rsidRPr="00041DA8" w:rsidRDefault="00B614C0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Uitvoerbaarheid scope:</w:t>
            </w:r>
          </w:p>
          <w:p w14:paraId="11C2B292" w14:textId="31670FF0" w:rsidR="00104355" w:rsidRPr="00041DA8" w:rsidRDefault="00433C08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color w:val="000000" w:themeColor="text1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 xml:space="preserve">De aanbestedende dienst is voornemens om meerdere partijen te contracteren, waarbij iedere gecontracteerde partij de volledige scope moet kunnen uitvoeren. In hoeverre </w:t>
            </w:r>
            <w:r w:rsidR="00BC3F8D" w:rsidRPr="00041DA8">
              <w:rPr>
                <w:rFonts w:ascii="RijksoverheidSansHeading" w:hAnsi="RijksoverheidSansHeading"/>
                <w:sz w:val="20"/>
                <w:szCs w:val="20"/>
              </w:rPr>
              <w:t xml:space="preserve">kunt </w:t>
            </w:r>
            <w:r w:rsidR="00041DA8">
              <w:rPr>
                <w:rFonts w:ascii="RijksoverheidSansHeading" w:hAnsi="RijksoverheidSansHeading"/>
                <w:sz w:val="20"/>
                <w:szCs w:val="20"/>
              </w:rPr>
              <w:t>u</w:t>
            </w:r>
            <w:r w:rsidR="00BC3F8D" w:rsidRPr="00041DA8">
              <w:rPr>
                <w:rFonts w:ascii="RijksoverheidSansHeading" w:hAnsi="RijksoverheidSansHeading"/>
                <w:sz w:val="20"/>
                <w:szCs w:val="20"/>
              </w:rPr>
              <w:t xml:space="preserve"> de volledige scope leveren, zelfstandig en/of in samenwerking</w:t>
            </w:r>
            <w:r w:rsidRPr="00041DA8">
              <w:rPr>
                <w:rFonts w:ascii="RijksoverheidSansHeading" w:hAnsi="RijksoverheidSansHeading"/>
                <w:sz w:val="20"/>
                <w:szCs w:val="20"/>
              </w:rPr>
              <w:t>? Licht uw antwoord toe (waarom wel/waarom niet).</w:t>
            </w:r>
          </w:p>
        </w:tc>
      </w:tr>
      <w:tr w:rsidR="00104355" w:rsidRPr="00041DA8" w14:paraId="1FCB1BC3" w14:textId="77777777" w:rsidTr="55979813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A8175A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08A1FDC" w14:textId="77777777" w:rsidR="00104355" w:rsidRPr="00041DA8" w:rsidRDefault="0010435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9F63A19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8D00731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764B23B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A292719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DF51FA0" w14:textId="77777777" w:rsidR="007D4784" w:rsidRPr="00041DA8" w:rsidRDefault="007D4784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041DA8" w14:paraId="73BEB366" w14:textId="77777777" w:rsidTr="55979813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F4CB20" w14:textId="72A43456" w:rsidR="00104355" w:rsidRPr="00041DA8" w:rsidRDefault="00041DA8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04355" w:rsidRPr="00041DA8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7796" w:type="dxa"/>
          </w:tcPr>
          <w:p w14:paraId="04B01FA1" w14:textId="3ABD4465" w:rsidR="00B614C0" w:rsidRPr="00041DA8" w:rsidRDefault="00DD3250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Organisatorische randvoorwaarden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</w:rPr>
              <w:t>:</w:t>
            </w:r>
          </w:p>
          <w:p w14:paraId="432168CF" w14:textId="6EA00C55" w:rsidR="00104355" w:rsidRPr="00041DA8" w:rsidRDefault="001C5C81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1C5C81">
              <w:rPr>
                <w:rFonts w:ascii="RijksoverheidSansHeading" w:hAnsi="RijksoverheidSansHeading"/>
                <w:sz w:val="20"/>
                <w:szCs w:val="20"/>
              </w:rPr>
              <w:t>Welke organisatorische randvoorwaarden en inrichting acht jullie noodzakelijk om de kwaliteit en samenhang van de dienstverlening te borgen bij uitvoering van de volledige scope (zelfstandig of in samenwerking)?</w:t>
            </w:r>
          </w:p>
        </w:tc>
      </w:tr>
      <w:tr w:rsidR="00104355" w:rsidRPr="00041DA8" w14:paraId="7FA87947" w14:textId="77777777" w:rsidTr="55979813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F546F7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E63CD82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316E4E6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9CBB3FD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E23231C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C12E2B1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5CFCAEB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041DA8" w14:paraId="7723EC05" w14:textId="77777777" w:rsidTr="55979813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4185CF" w14:textId="19A539B9" w:rsidR="00104355" w:rsidRPr="00041DA8" w:rsidRDefault="00041DA8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04355" w:rsidRPr="00041DA8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7796" w:type="dxa"/>
          </w:tcPr>
          <w:p w14:paraId="36CA7422" w14:textId="09F5A3B9" w:rsidR="00DD3250" w:rsidRPr="00041DA8" w:rsidRDefault="00DD3250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Inrichting expertise en capaciteit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</w:rPr>
              <w:t>:</w:t>
            </w:r>
          </w:p>
          <w:p w14:paraId="55B7617D" w14:textId="44EE8EDE" w:rsidR="00104355" w:rsidRPr="00041DA8" w:rsidRDefault="00DD3250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Kunt u aangeven of u deze dienstverlening zelfstandig kunt uitvoer</w:t>
            </w:r>
            <w:r w:rsidR="004B67DF" w:rsidRPr="00041DA8">
              <w:rPr>
                <w:rFonts w:ascii="RijksoverheidSansHeading" w:hAnsi="RijksoverheidSansHeading"/>
                <w:sz w:val="20"/>
                <w:szCs w:val="20"/>
              </w:rPr>
              <w:t>en</w:t>
            </w:r>
            <w:r w:rsidRPr="00041DA8">
              <w:rPr>
                <w:rFonts w:ascii="RijksoverheidSansHeading" w:hAnsi="RijksoverheidSansHeading"/>
                <w:sz w:val="20"/>
                <w:szCs w:val="20"/>
              </w:rPr>
              <w:t>, of (deels) met partners of onderaannemers, en hoe u in dat geval de samenwerking inricht?</w:t>
            </w:r>
          </w:p>
        </w:tc>
      </w:tr>
      <w:tr w:rsidR="00104355" w:rsidRPr="00041DA8" w14:paraId="158A745F" w14:textId="77777777" w:rsidTr="55979813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2866F" w14:textId="77777777" w:rsidR="00104355" w:rsidRPr="00041DA8" w:rsidRDefault="0010435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7AD8EFA9" w14:textId="77777777" w:rsidR="00104355" w:rsidRPr="00041DA8" w:rsidRDefault="0010435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AA4E7E3" w14:textId="77777777" w:rsidR="00104355" w:rsidRPr="00041DA8" w:rsidRDefault="0010435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65081E4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A2E0451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D749C5D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6F2279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7F31B5" w:rsidRPr="00041DA8" w14:paraId="60240D1D" w14:textId="77777777" w:rsidTr="55979813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3E9F47" w14:textId="1700ED88" w:rsidR="007F31B5" w:rsidRPr="00041DA8" w:rsidRDefault="00041DA8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lastRenderedPageBreak/>
              <w:t xml:space="preserve"> </w:t>
            </w:r>
            <w:r w:rsidR="007F31B5" w:rsidRPr="00041DA8">
              <w:rPr>
                <w:rFonts w:ascii="RijksoverheidSansHeading" w:hAnsi="RijksoverheidSansHeading"/>
                <w:sz w:val="20"/>
                <w:szCs w:val="20"/>
              </w:rPr>
              <w:t xml:space="preserve">4. </w:t>
            </w:r>
          </w:p>
        </w:tc>
        <w:tc>
          <w:tcPr>
            <w:tcW w:w="7796" w:type="dxa"/>
          </w:tcPr>
          <w:p w14:paraId="6F61440B" w14:textId="16301385" w:rsidR="00D92EB2" w:rsidRPr="00041DA8" w:rsidRDefault="000500D5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Bundeling van de scope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</w:rPr>
              <w:t>:</w:t>
            </w:r>
          </w:p>
          <w:p w14:paraId="5BC999F4" w14:textId="1BC89D36" w:rsidR="00D92EB2" w:rsidRPr="00041DA8" w:rsidRDefault="00D92EB2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Welke onderdelen van de scope horen volgens u inhoudelijk of organisatorisch logisch bij elkaar, en welke lenen zich juist voor een aparte opdracht of perceel? Hoe zou u de opdracht indelen wanneer wordt gekozen voor meerdere percelen? Licht uw antwoord toe.</w:t>
            </w:r>
          </w:p>
        </w:tc>
      </w:tr>
      <w:tr w:rsidR="007F31B5" w:rsidRPr="00041DA8" w14:paraId="051B55E9" w14:textId="77777777" w:rsidTr="55979813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2DFD36" w14:textId="77777777" w:rsidR="007F31B5" w:rsidRPr="00041DA8" w:rsidRDefault="007F31B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1557C8DA" w14:textId="77777777" w:rsidR="007F31B5" w:rsidRPr="00041DA8" w:rsidRDefault="007F31B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E2B2C35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775BFAE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A806CC3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E696FD2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2920886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F8A3B8C" w14:textId="77777777" w:rsidR="007F31B5" w:rsidRPr="00041DA8" w:rsidRDefault="007F31B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7F31B5" w:rsidRPr="00041DA8" w14:paraId="0E92875F" w14:textId="77777777" w:rsidTr="55979813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315DD8" w14:textId="600410AF" w:rsidR="007F31B5" w:rsidRPr="00041DA8" w:rsidRDefault="00041DA8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7F31B5" w:rsidRPr="00041DA8">
              <w:rPr>
                <w:rFonts w:ascii="RijksoverheidSansHeading" w:hAnsi="RijksoverheidSansHeading"/>
                <w:sz w:val="20"/>
                <w:szCs w:val="20"/>
              </w:rPr>
              <w:t>5.</w:t>
            </w:r>
          </w:p>
        </w:tc>
        <w:tc>
          <w:tcPr>
            <w:tcW w:w="7796" w:type="dxa"/>
          </w:tcPr>
          <w:p w14:paraId="091DE9B9" w14:textId="3F7FD45A" w:rsidR="007F31B5" w:rsidRPr="00041DA8" w:rsidRDefault="000500D5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Benodigde expertise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</w:rPr>
              <w:t>:</w:t>
            </w:r>
          </w:p>
          <w:p w14:paraId="279B5EDA" w14:textId="5DFA8B21" w:rsidR="000500D5" w:rsidRPr="00041DA8" w:rsidRDefault="00004EC0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Voor welke onderdelen van de scope is naar uw oordeel specifieke expertise, certificering of aantoonbare ervaring vereist?</w:t>
            </w:r>
          </w:p>
        </w:tc>
      </w:tr>
      <w:tr w:rsidR="007F31B5" w:rsidRPr="00041DA8" w14:paraId="6E86FEBB" w14:textId="77777777" w:rsidTr="55979813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E97344" w14:textId="77777777" w:rsidR="007F31B5" w:rsidRPr="00041DA8" w:rsidRDefault="007F31B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49F7C747" w14:textId="77777777" w:rsidR="007F31B5" w:rsidRPr="00041DA8" w:rsidRDefault="007F31B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09A9BF0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A6F4313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4D409F3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7014327" w14:textId="77777777" w:rsidR="004066CE" w:rsidRPr="00041DA8" w:rsidRDefault="004066CE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984964D" w14:textId="77777777" w:rsidR="007F31B5" w:rsidRPr="00041DA8" w:rsidRDefault="007F31B5" w:rsidP="00041DA8">
            <w:pPr>
              <w:pStyle w:val="INKStandaard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511C56CA" w14:textId="77777777" w:rsidR="00104355" w:rsidRPr="00041DA8" w:rsidRDefault="00104355" w:rsidP="005071D3">
      <w:pPr>
        <w:pStyle w:val="INKStandaard"/>
        <w:rPr>
          <w:rFonts w:ascii="RijksoverheidSansHeading" w:hAnsi="RijksoverheidSansHeading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041DA8" w14:paraId="7CB45825" w14:textId="77777777" w:rsidTr="71512E86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ECA51" w14:textId="73BE4CE2" w:rsidR="00104355" w:rsidRPr="00041DA8" w:rsidRDefault="00FA0A26" w:rsidP="00041DA8">
            <w:pPr>
              <w:pStyle w:val="INKStandaard"/>
              <w:numPr>
                <w:ilvl w:val="0"/>
                <w:numId w:val="22"/>
              </w:numPr>
              <w:spacing w:line="240" w:lineRule="auto"/>
              <w:ind w:right="126"/>
              <w:rPr>
                <w:rFonts w:ascii="RijksoverheidSansHeading" w:hAnsi="RijksoverheidSansHeading"/>
                <w:b/>
                <w:bCs/>
                <w:color w:val="FFFFFF" w:themeColor="background1"/>
              </w:rPr>
            </w:pPr>
            <w:r w:rsidRPr="00041DA8">
              <w:rPr>
                <w:rFonts w:ascii="RijksoverheidSansHeading" w:hAnsi="RijksoverheidSansHeading"/>
                <w:b/>
                <w:bCs/>
                <w:color w:val="FFFFFF" w:themeColor="background1"/>
              </w:rPr>
              <w:t>Vragen die gaan over de inrichting van de aanbesteding: één perceel versus meerdere percelen</w:t>
            </w:r>
          </w:p>
        </w:tc>
      </w:tr>
      <w:tr w:rsidR="00104355" w:rsidRPr="00041DA8" w14:paraId="2BDD548A" w14:textId="77777777" w:rsidTr="71512E86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A671AA" w14:textId="65F53378" w:rsidR="00104355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04355" w:rsidRPr="00041DA8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7796" w:type="dxa"/>
          </w:tcPr>
          <w:p w14:paraId="436BDE4E" w14:textId="26025B96" w:rsidR="00104355" w:rsidRPr="00041DA8" w:rsidRDefault="00FA0A26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Voordelen één opdrachtnemer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656341B9" w14:textId="2D260F30" w:rsidR="00FA0A26" w:rsidRPr="00041DA8" w:rsidRDefault="00F34704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Welke voordelen ziet u in het werken met één opdrachtnemer voor de volledige scope van het perceel? Licht uw antwoord toe.</w:t>
            </w:r>
          </w:p>
        </w:tc>
      </w:tr>
      <w:tr w:rsidR="00104355" w:rsidRPr="00041DA8" w14:paraId="31B71146" w14:textId="77777777" w:rsidTr="71512E86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06AB9C" w14:textId="633CF7BF" w:rsidR="005071D3" w:rsidRPr="00041DA8" w:rsidRDefault="00CD48D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</w:t>
            </w:r>
            <w:r w:rsidR="00104355" w:rsidRPr="00041DA8">
              <w:rPr>
                <w:rFonts w:ascii="RijksoverheidSansHeading" w:hAnsi="RijksoverheidSansHeading"/>
                <w:sz w:val="20"/>
                <w:szCs w:val="20"/>
              </w:rPr>
              <w:t>Antwoord marktpartij&gt;</w:t>
            </w:r>
          </w:p>
          <w:p w14:paraId="4B98C8ED" w14:textId="77777777" w:rsidR="00CA28D8" w:rsidRPr="00041DA8" w:rsidRDefault="00CA28D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6E66D58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82E8C7D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686940A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797AE86" w14:textId="77777777" w:rsidR="004066CE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191E94" w14:textId="77777777" w:rsidR="00041DA8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041DA8" w14:paraId="634D8208" w14:textId="77777777" w:rsidTr="71512E86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1E677F" w14:textId="0AC460C8" w:rsidR="00104355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04355" w:rsidRPr="00041DA8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7796" w:type="dxa"/>
          </w:tcPr>
          <w:p w14:paraId="34F633F3" w14:textId="438049A2" w:rsidR="000A7AF2" w:rsidRPr="00041DA8" w:rsidRDefault="00F34704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Nadelen/risico's één opdrachtnemer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44754E66" w14:textId="0BAD5719" w:rsidR="00F34704" w:rsidRPr="00041DA8" w:rsidRDefault="00F34704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Welke risico’s, afhankelijkheden of beperkingen voorziet u wanneer één opdrachtnemer alle onderdelen van het perceel zelfstandig uitvoert? Licht uw antwoord toe.</w:t>
            </w:r>
          </w:p>
        </w:tc>
      </w:tr>
      <w:tr w:rsidR="00104355" w:rsidRPr="00041DA8" w14:paraId="0DFEC7AD" w14:textId="77777777" w:rsidTr="71512E86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26B16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3F61142C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69386FA" w14:textId="77777777" w:rsidR="00CA28D8" w:rsidRPr="00041DA8" w:rsidRDefault="00CA28D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FA846BF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C073182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3D6E57B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040B8D0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33488" w:rsidRPr="00041DA8" w14:paraId="2BCB89B8" w14:textId="77777777" w:rsidTr="005B5D3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39AD3A" w14:textId="2AC1987F" w:rsidR="00133488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33488" w:rsidRPr="00041DA8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7796" w:type="dxa"/>
          </w:tcPr>
          <w:p w14:paraId="3A793B41" w14:textId="2B9591E9" w:rsidR="00D9507F" w:rsidRPr="00041DA8" w:rsidRDefault="00D9507F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Meerdere opdrachtnemers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171C17D8" w14:textId="26A2CAC6" w:rsidR="00133488" w:rsidRPr="00041DA8" w:rsidRDefault="005509F9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Welke voordelen ziet u in het werken met meerdere (gespecialiseerde) opdrachtnemers binnen deze scope?</w:t>
            </w:r>
          </w:p>
        </w:tc>
      </w:tr>
      <w:tr w:rsidR="00133488" w:rsidRPr="00041DA8" w14:paraId="32EDFEC5" w14:textId="77777777" w:rsidTr="005B5D3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6F1FED" w14:textId="77777777" w:rsidR="00133488" w:rsidRPr="00041DA8" w:rsidRDefault="0013348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42896E5" w14:textId="77777777" w:rsidR="00133488" w:rsidRPr="00041DA8" w:rsidRDefault="0013348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431BA31" w14:textId="77777777" w:rsidR="00133488" w:rsidRPr="00041DA8" w:rsidRDefault="0013348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2C0ABF6" w14:textId="77777777" w:rsidR="00133488" w:rsidRPr="00041DA8" w:rsidRDefault="0013348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491E51D" w14:textId="77777777" w:rsidR="00133488" w:rsidRPr="00041DA8" w:rsidRDefault="0013348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C0F8757" w14:textId="77777777" w:rsidR="00133488" w:rsidRPr="00041DA8" w:rsidRDefault="0013348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AC7ED79" w14:textId="77777777" w:rsidR="00133488" w:rsidRPr="00041DA8" w:rsidRDefault="0013348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5FC0DE26" w14:textId="1CD4CDFB" w:rsidR="00CA28D8" w:rsidRPr="00041DA8" w:rsidRDefault="00CA28D8" w:rsidP="005071D3">
      <w:pPr>
        <w:pStyle w:val="INKStandaard"/>
        <w:rPr>
          <w:rFonts w:ascii="RijksoverheidSansHeading" w:hAnsi="RijksoverheidSansHeading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041DA8" w14:paraId="29C045A3" w14:textId="77777777" w:rsidTr="159BB534">
        <w:trPr>
          <w:trHeight w:val="267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91DC61" w14:textId="12232444" w:rsidR="00104355" w:rsidRPr="00041DA8" w:rsidRDefault="005B0EF1" w:rsidP="00CD48DE">
            <w:pPr>
              <w:pStyle w:val="INKStandaard"/>
              <w:numPr>
                <w:ilvl w:val="0"/>
                <w:numId w:val="22"/>
              </w:numPr>
              <w:rPr>
                <w:rFonts w:ascii="RijksoverheidSansHeading" w:hAnsi="RijksoverheidSansHeading"/>
                <w:b/>
                <w:color w:val="FFFFFF" w:themeColor="background1"/>
              </w:rPr>
            </w:pPr>
            <w:r w:rsidRPr="00041DA8">
              <w:rPr>
                <w:rFonts w:ascii="RijksoverheidSansHeading" w:hAnsi="RijksoverheidSansHeading"/>
                <w:b/>
                <w:color w:val="FFFFFF" w:themeColor="background1"/>
              </w:rPr>
              <w:t>Vragen over hoe marktpartijen hun organisatie en inzet regelen</w:t>
            </w:r>
          </w:p>
        </w:tc>
      </w:tr>
      <w:tr w:rsidR="00104355" w:rsidRPr="00041DA8" w14:paraId="1F7BE989" w14:textId="77777777" w:rsidTr="159BB534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3C543B" w14:textId="17F91C58" w:rsidR="00104355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04355" w:rsidRPr="00041DA8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7796" w:type="dxa"/>
          </w:tcPr>
          <w:p w14:paraId="24EB4D10" w14:textId="77777777" w:rsidR="00CA2F86" w:rsidRPr="00041DA8" w:rsidRDefault="00CA2F86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 xml:space="preserve">Organisatiemodel (vast </w:t>
            </w:r>
            <w:proofErr w:type="spellStart"/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vs</w:t>
            </w:r>
            <w:proofErr w:type="spellEnd"/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 xml:space="preserve"> flexibel):</w:t>
            </w:r>
          </w:p>
          <w:p w14:paraId="62A2ED71" w14:textId="2453AA25" w:rsidR="00D57A0A" w:rsidRPr="00041DA8" w:rsidRDefault="00CA2F86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Kunt u aangeven of u werkt met vaste trainers, een flexibel netwerk van specialisten, of een combinatie daarvan?</w:t>
            </w:r>
          </w:p>
        </w:tc>
      </w:tr>
      <w:tr w:rsidR="00104355" w:rsidRPr="00041DA8" w14:paraId="004188BB" w14:textId="77777777" w:rsidTr="159BB534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BAEC4E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71086DBC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431AABB" w14:textId="77777777" w:rsidR="00104355" w:rsidRPr="00041DA8" w:rsidRDefault="0010435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D8E1775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CE72E58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35BC3E8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DC3813A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F34A9" w:rsidRPr="00041DA8" w14:paraId="49C5AF17" w14:textId="77777777" w:rsidTr="159BB534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0B2820" w14:textId="4AC10BFF" w:rsidR="001F34A9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F34A9" w:rsidRPr="00041DA8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7796" w:type="dxa"/>
          </w:tcPr>
          <w:p w14:paraId="480BA357" w14:textId="77777777" w:rsidR="00CA2F86" w:rsidRPr="00041DA8" w:rsidRDefault="00CA2F86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Organisatie van inzet en expertise:</w:t>
            </w:r>
          </w:p>
          <w:p w14:paraId="130F3735" w14:textId="23F487FD" w:rsidR="00632E85" w:rsidRPr="00041DA8" w:rsidRDefault="00CA2F86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Hoe organiseert u de inzet van trainers binnen een scope van deze omvang en breedte, met het oog op kwaliteit, capaciteit</w:t>
            </w:r>
            <w:r w:rsidR="00FE0E5E" w:rsidRPr="00041DA8">
              <w:rPr>
                <w:rFonts w:ascii="RijksoverheidSansHeading" w:hAnsi="RijksoverheidSansHeading"/>
                <w:sz w:val="20"/>
                <w:szCs w:val="20"/>
              </w:rPr>
              <w:t>, flexibiliteit</w:t>
            </w:r>
            <w:r w:rsidRPr="00041DA8">
              <w:rPr>
                <w:rFonts w:ascii="RijksoverheidSansHeading" w:hAnsi="RijksoverheidSansHeading"/>
                <w:sz w:val="20"/>
                <w:szCs w:val="20"/>
              </w:rPr>
              <w:t xml:space="preserve"> en continuïteit? Licht uw antwoord toe.</w:t>
            </w:r>
          </w:p>
        </w:tc>
      </w:tr>
      <w:tr w:rsidR="001F34A9" w:rsidRPr="00041DA8" w14:paraId="01AC712D" w14:textId="77777777" w:rsidTr="159BB534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DAE018" w14:textId="77777777" w:rsidR="001F34A9" w:rsidRPr="00041DA8" w:rsidRDefault="001F34A9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4AD3D149" w14:textId="77777777" w:rsidR="001F34A9" w:rsidRPr="00041DA8" w:rsidRDefault="001F34A9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BBDF8F8" w14:textId="77777777" w:rsidR="001F34A9" w:rsidRPr="00041DA8" w:rsidRDefault="001F34A9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82D5297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54722E3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A373547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09BBCF2" w14:textId="77777777" w:rsidR="004066CE" w:rsidRPr="00041DA8" w:rsidRDefault="004066CE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6A46DFF8" w14:textId="77777777" w:rsidR="001F34A9" w:rsidRDefault="001F34A9" w:rsidP="005071D3">
      <w:pPr>
        <w:pStyle w:val="INKStandaard"/>
        <w:rPr>
          <w:rFonts w:ascii="RijksoverheidSansHeading" w:hAnsi="RijksoverheidSansHeading"/>
        </w:rPr>
      </w:pPr>
    </w:p>
    <w:p w14:paraId="3DD5CE7D" w14:textId="77777777" w:rsidR="00041DA8" w:rsidRPr="00041DA8" w:rsidRDefault="00041DA8" w:rsidP="005071D3">
      <w:pPr>
        <w:pStyle w:val="INKStandaard"/>
        <w:rPr>
          <w:rFonts w:ascii="RijksoverheidSansHeading" w:hAnsi="RijksoverheidSansHeading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703D23" w:rsidRPr="00041DA8" w14:paraId="748887D7" w14:textId="77777777" w:rsidTr="005B5D32">
        <w:trPr>
          <w:trHeight w:val="267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49DBF7" w14:textId="03516499" w:rsidR="00703D23" w:rsidRPr="00041DA8" w:rsidRDefault="00265DF5" w:rsidP="00703D23">
            <w:pPr>
              <w:pStyle w:val="INKStandaard"/>
              <w:numPr>
                <w:ilvl w:val="0"/>
                <w:numId w:val="22"/>
              </w:numPr>
              <w:rPr>
                <w:rFonts w:ascii="RijksoverheidSansHeading" w:hAnsi="RijksoverheidSansHeading"/>
                <w:b/>
                <w:color w:val="FFFFFF" w:themeColor="background1"/>
              </w:rPr>
            </w:pPr>
            <w:r w:rsidRPr="00041DA8">
              <w:rPr>
                <w:rFonts w:ascii="RijksoverheidSansHeading" w:hAnsi="RijksoverheidSansHeading"/>
                <w:b/>
                <w:color w:val="FFFFFF" w:themeColor="background1"/>
              </w:rPr>
              <w:t>Vragen over inhoud, trends en volledigheid van de scope</w:t>
            </w:r>
          </w:p>
        </w:tc>
      </w:tr>
      <w:tr w:rsidR="00703D23" w:rsidRPr="00041DA8" w14:paraId="7BE2BDFC" w14:textId="77777777" w:rsidTr="005B5D3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D03FA3" w14:textId="6AF62008" w:rsidR="00703D23" w:rsidRPr="00041DA8" w:rsidRDefault="00041DA8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703D23" w:rsidRPr="00041DA8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7796" w:type="dxa"/>
          </w:tcPr>
          <w:p w14:paraId="6C604946" w14:textId="618A88A5" w:rsidR="00703D23" w:rsidRPr="00041DA8" w:rsidRDefault="00703D23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Trends en ontwikkelingen</w:t>
            </w:r>
            <w:r w:rsidR="00AC20B4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 xml:space="preserve"> algemeen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36873400" w14:textId="0CDE73D0" w:rsidR="00703D23" w:rsidRPr="00041DA8" w:rsidRDefault="00760D20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Welke trends en ontwikkelingen ziet u momenteel binnen teamontwikkeling en samenwerk</w:t>
            </w:r>
            <w:r w:rsidR="00041DA8">
              <w:rPr>
                <w:rFonts w:ascii="RijksoverheidSansHeading" w:hAnsi="RijksoverheidSansHeading"/>
                <w:sz w:val="20"/>
                <w:szCs w:val="20"/>
              </w:rPr>
              <w:t>en</w:t>
            </w:r>
            <w:r w:rsidRPr="00041DA8">
              <w:rPr>
                <w:rFonts w:ascii="RijksoverheidSansHeading" w:hAnsi="RijksoverheidSansHeading"/>
                <w:sz w:val="20"/>
                <w:szCs w:val="20"/>
              </w:rPr>
              <w:t>?</w:t>
            </w:r>
          </w:p>
        </w:tc>
      </w:tr>
      <w:tr w:rsidR="00703D23" w:rsidRPr="00041DA8" w14:paraId="6496AC70" w14:textId="77777777" w:rsidTr="005B5D3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9F7285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33F92977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8B88934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A747AF6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19E1EF0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A15A26B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B04DCC7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703D23" w:rsidRPr="00041DA8" w14:paraId="41DC9847" w14:textId="77777777" w:rsidTr="005B5D3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621EFB" w14:textId="7F37D068" w:rsidR="00703D23" w:rsidRPr="00041DA8" w:rsidRDefault="00041DA8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703D23" w:rsidRPr="00041DA8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7796" w:type="dxa"/>
          </w:tcPr>
          <w:p w14:paraId="0DF942FE" w14:textId="40F462D0" w:rsidR="007C3657" w:rsidRPr="00041DA8" w:rsidRDefault="007C3657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Trends en ontwikkelingen</w:t>
            </w:r>
            <w:r w:rsidR="00AC20B4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 xml:space="preserve"> (semi)overheid</w:t>
            </w: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20002D75" w14:textId="7FCB5534" w:rsidR="00703D23" w:rsidRPr="00041DA8" w:rsidRDefault="007C3657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Welke trends en ontwikkelingen ziet u momenteel binnen teamontwikkeling en samenwerk</w:t>
            </w:r>
            <w:r w:rsidR="00041DA8">
              <w:rPr>
                <w:rFonts w:ascii="RijksoverheidSansHeading" w:hAnsi="RijksoverheidSansHeading"/>
                <w:sz w:val="20"/>
                <w:szCs w:val="20"/>
              </w:rPr>
              <w:t>en</w:t>
            </w:r>
            <w:r w:rsidRPr="00041DA8">
              <w:rPr>
                <w:rFonts w:ascii="RijksoverheidSansHeading" w:hAnsi="RijksoverheidSansHeading"/>
                <w:sz w:val="20"/>
                <w:szCs w:val="20"/>
              </w:rPr>
              <w:t>, specifiek binnen</w:t>
            </w:r>
            <w:r w:rsidR="005348D8" w:rsidRPr="00041DA8">
              <w:rPr>
                <w:rFonts w:ascii="RijksoverheidSansHeading" w:hAnsi="RijksoverheidSansHeading"/>
                <w:sz w:val="20"/>
                <w:szCs w:val="20"/>
              </w:rPr>
              <w:t xml:space="preserve"> de</w:t>
            </w:r>
            <w:r w:rsidRPr="00041DA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5348D8" w:rsidRPr="00041DA8">
              <w:rPr>
                <w:rFonts w:ascii="RijksoverheidSansHeading" w:hAnsi="RijksoverheidSansHeading"/>
                <w:sz w:val="20"/>
                <w:szCs w:val="20"/>
              </w:rPr>
              <w:t>(semi)overheid</w:t>
            </w:r>
            <w:r w:rsidRPr="00041DA8">
              <w:rPr>
                <w:rFonts w:ascii="RijksoverheidSansHeading" w:hAnsi="RijksoverheidSansHeading"/>
                <w:sz w:val="20"/>
                <w:szCs w:val="20"/>
              </w:rPr>
              <w:t>?</w:t>
            </w:r>
          </w:p>
        </w:tc>
      </w:tr>
      <w:tr w:rsidR="00703D23" w:rsidRPr="00041DA8" w14:paraId="343F912B" w14:textId="77777777" w:rsidTr="005B5D3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CAAD2A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68620823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3DF056D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DDFF0D9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327B542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5618BB4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A39535A" w14:textId="77777777" w:rsidR="00703D23" w:rsidRPr="00041DA8" w:rsidRDefault="00703D23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C54EF" w:rsidRPr="00041DA8" w14:paraId="497555F7" w14:textId="77777777" w:rsidTr="008A744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50DAB9" w14:textId="1B432F94" w:rsidR="001C54EF" w:rsidRPr="00041DA8" w:rsidRDefault="00041DA8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1C54EF" w:rsidRPr="00041DA8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7796" w:type="dxa"/>
          </w:tcPr>
          <w:p w14:paraId="59E397A4" w14:textId="77777777" w:rsidR="001C54EF" w:rsidRPr="00041DA8" w:rsidRDefault="001C54EF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Volledigheid en toekomstbestendigheid van de scope:</w:t>
            </w:r>
          </w:p>
          <w:p w14:paraId="0B3D4B10" w14:textId="77777777" w:rsidR="001C54EF" w:rsidRPr="00041DA8" w:rsidRDefault="001C54EF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In hoeverre sluit de voorgestelde scope aan op de huidige en toekomstige behoeften binnen het vakgebied? Welke thema’s ontbreken volgens u mogelijk nog in deze scope?</w:t>
            </w:r>
          </w:p>
        </w:tc>
      </w:tr>
      <w:tr w:rsidR="001C54EF" w:rsidRPr="00041DA8" w14:paraId="57CFE73B" w14:textId="77777777" w:rsidTr="008A7449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6FC491" w14:textId="77777777" w:rsidR="001C54EF" w:rsidRPr="00041DA8" w:rsidRDefault="001C54EF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1BD4AE5E" w14:textId="77777777" w:rsidR="001C54EF" w:rsidRPr="00041DA8" w:rsidRDefault="001C54EF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9320EC2" w14:textId="77777777" w:rsidR="001C54EF" w:rsidRPr="00041DA8" w:rsidRDefault="001C54EF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06D14AD" w14:textId="77777777" w:rsidR="001C54EF" w:rsidRPr="00041DA8" w:rsidRDefault="001C54EF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3BEEF6A" w14:textId="77777777" w:rsidR="001C54EF" w:rsidRPr="00041DA8" w:rsidRDefault="001C54EF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EF382B0" w14:textId="77777777" w:rsidR="001C54EF" w:rsidRPr="00041DA8" w:rsidRDefault="001C54EF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EE950DB" w14:textId="77777777" w:rsidR="001C54EF" w:rsidRPr="00041DA8" w:rsidRDefault="001C54EF" w:rsidP="00041DA8">
            <w:pPr>
              <w:pStyle w:val="INKStandaard"/>
              <w:spacing w:line="240" w:lineRule="auto"/>
              <w:ind w:right="126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18C786A7" w14:textId="77777777" w:rsidR="00703D23" w:rsidRPr="00041DA8" w:rsidRDefault="00703D23" w:rsidP="005071D3">
      <w:pPr>
        <w:pStyle w:val="INKStandaard"/>
        <w:rPr>
          <w:rFonts w:ascii="RijksoverheidSansHeading" w:hAnsi="RijksoverheidSansHeading"/>
        </w:rPr>
      </w:pPr>
    </w:p>
    <w:p w14:paraId="180638FB" w14:textId="77777777" w:rsidR="007F0E65" w:rsidRPr="00041DA8" w:rsidRDefault="007F0E65" w:rsidP="007F0E65">
      <w:pPr>
        <w:pStyle w:val="INKStandaard"/>
        <w:rPr>
          <w:rFonts w:ascii="RijksoverheidSansHeading" w:hAnsi="RijksoverheidSansHeading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7F0E65" w:rsidRPr="00041DA8" w14:paraId="33FC853C" w14:textId="77777777" w:rsidTr="005B5D32">
        <w:trPr>
          <w:trHeight w:val="267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C4BFBD" w14:textId="3DE46D10" w:rsidR="007F0E65" w:rsidRPr="00041DA8" w:rsidRDefault="00265DF5" w:rsidP="007F0E65">
            <w:pPr>
              <w:pStyle w:val="INKStandaard"/>
              <w:numPr>
                <w:ilvl w:val="0"/>
                <w:numId w:val="22"/>
              </w:numPr>
              <w:rPr>
                <w:rFonts w:ascii="RijksoverheidSansHeading" w:hAnsi="RijksoverheidSansHeading"/>
                <w:b/>
                <w:color w:val="FFFFFF" w:themeColor="background1"/>
              </w:rPr>
            </w:pPr>
            <w:r w:rsidRPr="00041DA8">
              <w:rPr>
                <w:rFonts w:ascii="RijksoverheidSansHeading" w:hAnsi="RijksoverheidSansHeading"/>
                <w:b/>
                <w:color w:val="FFFFFF" w:themeColor="background1"/>
              </w:rPr>
              <w:lastRenderedPageBreak/>
              <w:t>Algemene vragen en ruimte voor advies</w:t>
            </w:r>
          </w:p>
        </w:tc>
      </w:tr>
      <w:tr w:rsidR="007F0E65" w:rsidRPr="00041DA8" w14:paraId="532EB4A5" w14:textId="77777777" w:rsidTr="005B5D3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9024E3" w14:textId="7B84F5BD" w:rsidR="007F0E65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  <w:r>
              <w:rPr>
                <w:rFonts w:ascii="RijksoverheidSansHeading" w:hAnsi="RijksoverheidSansHeading"/>
              </w:rPr>
              <w:t xml:space="preserve"> </w:t>
            </w:r>
            <w:r w:rsidR="007F0E65" w:rsidRPr="00041DA8">
              <w:rPr>
                <w:rFonts w:ascii="RijksoverheidSansHeading" w:hAnsi="RijksoverheidSansHeading"/>
              </w:rPr>
              <w:t>1.</w:t>
            </w:r>
          </w:p>
        </w:tc>
        <w:tc>
          <w:tcPr>
            <w:tcW w:w="7796" w:type="dxa"/>
          </w:tcPr>
          <w:p w14:paraId="55C5684A" w14:textId="379EDDC1" w:rsidR="00DE4AD2" w:rsidRPr="00041DA8" w:rsidRDefault="00DE4AD2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Onderscheidend vermogen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2CE11D53" w14:textId="11D5A512" w:rsidR="007F0E65" w:rsidRPr="00041DA8" w:rsidRDefault="00DE4AD2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Op welke aspecten van de dienstverlening verwacht u dat aanbieders zich kunnen onderscheiden op kwaliteit binnen deze opdracht? En welke van deze aspecten acht u het meest geschikt om te gebruiken bij de beoordeling in een aanbesteding? Licht uw antwoord toe.</w:t>
            </w:r>
          </w:p>
        </w:tc>
      </w:tr>
      <w:tr w:rsidR="007F0E65" w:rsidRPr="00041DA8" w14:paraId="51DA3A0C" w14:textId="77777777" w:rsidTr="005B5D3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D50053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  <w:r w:rsidRPr="00041DA8">
              <w:rPr>
                <w:rFonts w:ascii="RijksoverheidSansHeading" w:hAnsi="RijksoverheidSansHeading"/>
              </w:rPr>
              <w:t>&lt;Antwoord marktpartij&gt;</w:t>
            </w:r>
          </w:p>
          <w:p w14:paraId="237A3696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228CE871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12BE09A0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1F83F90C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24F6047F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0D174C63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</w:tc>
      </w:tr>
      <w:tr w:rsidR="007F0E65" w:rsidRPr="00041DA8" w14:paraId="55E4B16D" w14:textId="77777777" w:rsidTr="005B5D3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F1AE29" w14:textId="36D43D9C" w:rsidR="007F0E65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  <w:r>
              <w:rPr>
                <w:rFonts w:ascii="RijksoverheidSansHeading" w:hAnsi="RijksoverheidSansHeading"/>
              </w:rPr>
              <w:t xml:space="preserve"> </w:t>
            </w:r>
            <w:r w:rsidR="007F0E65" w:rsidRPr="00041DA8">
              <w:rPr>
                <w:rFonts w:ascii="RijksoverheidSansHeading" w:hAnsi="RijksoverheidSansHeading"/>
              </w:rPr>
              <w:t>2.</w:t>
            </w:r>
          </w:p>
        </w:tc>
        <w:tc>
          <w:tcPr>
            <w:tcW w:w="7796" w:type="dxa"/>
          </w:tcPr>
          <w:p w14:paraId="393F6FBD" w14:textId="64AE103A" w:rsidR="00DE4AD2" w:rsidRPr="00041DA8" w:rsidRDefault="00DE4AD2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Aantrekkelijkheid en toegankelijkheid van de opdracht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0FCD6692" w14:textId="525CECC9" w:rsidR="007F0E65" w:rsidRPr="00041DA8" w:rsidRDefault="00D117BF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Welke factoren zijn voor u bepalend om al dan niet in te schrijven op deze opdracht? Kunt u toelichten welke elementen de opdracht aantrekkelijk of juist minder aantrekkelijk maken?</w:t>
            </w:r>
          </w:p>
        </w:tc>
      </w:tr>
      <w:tr w:rsidR="007F0E65" w:rsidRPr="00041DA8" w14:paraId="480EFB35" w14:textId="77777777" w:rsidTr="005B5D3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7779E4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  <w:r w:rsidRPr="00041DA8">
              <w:rPr>
                <w:rFonts w:ascii="RijksoverheidSansHeading" w:hAnsi="RijksoverheidSansHeading"/>
              </w:rPr>
              <w:t>&lt;Antwoord marktpartij&gt;</w:t>
            </w:r>
          </w:p>
          <w:p w14:paraId="1F8BEAC2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55B9E087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56E782E4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0A955B98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1EE785E0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3307A9EF" w14:textId="77777777" w:rsidR="007F0E65" w:rsidRPr="00041DA8" w:rsidRDefault="007F0E65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</w:tc>
      </w:tr>
      <w:tr w:rsidR="00601B16" w:rsidRPr="00041DA8" w14:paraId="64E6A080" w14:textId="77777777" w:rsidTr="005B5D3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D57061" w14:textId="074C5D85" w:rsidR="00601B16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  <w:r>
              <w:rPr>
                <w:rFonts w:ascii="RijksoverheidSansHeading" w:hAnsi="RijksoverheidSansHeading"/>
              </w:rPr>
              <w:t xml:space="preserve"> </w:t>
            </w:r>
            <w:r w:rsidR="00601B16" w:rsidRPr="00041DA8">
              <w:rPr>
                <w:rFonts w:ascii="RijksoverheidSansHeading" w:hAnsi="RijksoverheidSansHeading"/>
              </w:rPr>
              <w:t>3.</w:t>
            </w:r>
          </w:p>
        </w:tc>
        <w:tc>
          <w:tcPr>
            <w:tcW w:w="7796" w:type="dxa"/>
          </w:tcPr>
          <w:p w14:paraId="2F44ED25" w14:textId="04B16D1F" w:rsidR="00D117BF" w:rsidRPr="00041DA8" w:rsidRDefault="00D117BF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Belemmeringen voor deelname</w:t>
            </w:r>
            <w:r w:rsidR="00FF4C77" w:rsidRPr="00041DA8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42E84D34" w14:textId="63F43BB7" w:rsidR="00601B16" w:rsidRPr="00041DA8" w:rsidRDefault="00D117BF" w:rsidP="00041DA8">
            <w:pPr>
              <w:pStyle w:val="INKStandaard"/>
              <w:spacing w:line="240" w:lineRule="auto"/>
              <w:ind w:left="141" w:right="126"/>
              <w:jc w:val="both"/>
              <w:rPr>
                <w:rFonts w:ascii="RijksoverheidSansHeading" w:hAnsi="RijksoverheidSansHeading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Zijn er onderdelen in de huidige opzet van de opdracht (zoals scope, contractvorm of eisen) die voor u een drempel vormen? Zo ja, welke en waarom?</w:t>
            </w:r>
          </w:p>
        </w:tc>
      </w:tr>
      <w:tr w:rsidR="00601B16" w:rsidRPr="00041DA8" w14:paraId="09667B5E" w14:textId="77777777" w:rsidTr="005B5D3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A83BD1" w14:textId="77777777" w:rsidR="00601B16" w:rsidRPr="00041DA8" w:rsidRDefault="00601B16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  <w:r w:rsidRPr="00041DA8">
              <w:rPr>
                <w:rFonts w:ascii="RijksoverheidSansHeading" w:hAnsi="RijksoverheidSansHeading"/>
              </w:rPr>
              <w:t>&lt;Antwoord marktpartij&gt;</w:t>
            </w:r>
          </w:p>
          <w:p w14:paraId="170BC1A8" w14:textId="77777777" w:rsidR="00601B16" w:rsidRPr="00041DA8" w:rsidRDefault="00601B16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3910FFE8" w14:textId="77777777" w:rsidR="00601B16" w:rsidRPr="00041DA8" w:rsidRDefault="00601B16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5C3631C2" w14:textId="77777777" w:rsidR="00601B16" w:rsidRPr="00041DA8" w:rsidRDefault="00601B16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261FCE73" w14:textId="77777777" w:rsidR="00601B16" w:rsidRPr="00041DA8" w:rsidRDefault="00601B16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2D3FC5A1" w14:textId="77777777" w:rsidR="00601B16" w:rsidRPr="00041DA8" w:rsidRDefault="00601B16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  <w:p w14:paraId="028D7FA4" w14:textId="77777777" w:rsidR="00601B16" w:rsidRPr="00041DA8" w:rsidRDefault="00601B16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</w:rPr>
            </w:pPr>
          </w:p>
        </w:tc>
      </w:tr>
    </w:tbl>
    <w:p w14:paraId="5C186B45" w14:textId="77777777" w:rsidR="007F0E65" w:rsidRPr="00041DA8" w:rsidRDefault="007F0E65" w:rsidP="005071D3">
      <w:pPr>
        <w:pStyle w:val="INKStandaard"/>
        <w:rPr>
          <w:rFonts w:ascii="RijksoverheidSansHeading" w:hAnsi="RijksoverheidSansHeading"/>
        </w:rPr>
      </w:pPr>
    </w:p>
    <w:p w14:paraId="26E9DB91" w14:textId="77777777" w:rsidR="00DF2AB4" w:rsidRPr="00041DA8" w:rsidRDefault="00DF2AB4" w:rsidP="00DF2AB4">
      <w:pPr>
        <w:pStyle w:val="INKStandaard"/>
        <w:rPr>
          <w:rFonts w:ascii="RijksoverheidSansHeading" w:hAnsi="RijksoverheidSansHeading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DF2AB4" w:rsidRPr="00041DA8" w14:paraId="2D4E462B" w14:textId="77777777" w:rsidTr="005B5D32">
        <w:trPr>
          <w:trHeight w:val="267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99047E" w14:textId="262FB317" w:rsidR="00DF2AB4" w:rsidRPr="00041DA8" w:rsidRDefault="001F139B" w:rsidP="00DF2AB4">
            <w:pPr>
              <w:pStyle w:val="INKStandaard"/>
              <w:numPr>
                <w:ilvl w:val="0"/>
                <w:numId w:val="22"/>
              </w:numPr>
              <w:rPr>
                <w:rFonts w:ascii="RijksoverheidSansHeading" w:hAnsi="RijksoverheidSansHeading"/>
                <w:b/>
                <w:color w:val="FFFFFF" w:themeColor="background1"/>
              </w:rPr>
            </w:pPr>
            <w:r w:rsidRPr="00041DA8">
              <w:rPr>
                <w:rFonts w:ascii="RijksoverheidSansHeading" w:hAnsi="RijksoverheidSansHeading"/>
                <w:b/>
                <w:color w:val="FFFFFF" w:themeColor="background1"/>
              </w:rPr>
              <w:t>Open ruimte voor overige inbreng</w:t>
            </w:r>
          </w:p>
        </w:tc>
      </w:tr>
      <w:tr w:rsidR="00DF2AB4" w:rsidRPr="00041DA8" w14:paraId="578E92F1" w14:textId="77777777" w:rsidTr="005B5D3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E6A4C8" w14:textId="17AC749C" w:rsidR="00DF2AB4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DF2AB4" w:rsidRPr="00041DA8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7796" w:type="dxa"/>
          </w:tcPr>
          <w:p w14:paraId="2EDAC352" w14:textId="25B3EEE4" w:rsidR="001F139B" w:rsidRPr="005D0A05" w:rsidRDefault="001F139B" w:rsidP="00041DA8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5D0A05">
              <w:rPr>
                <w:rFonts w:ascii="RijksoverheidSansHeading" w:hAnsi="RijksoverheidSansHeading"/>
                <w:sz w:val="20"/>
                <w:szCs w:val="20"/>
                <w:u w:val="single"/>
              </w:rPr>
              <w:t>Aandachtspunten en aanbevelingen</w:t>
            </w:r>
            <w:r w:rsidR="00FF4C77" w:rsidRPr="005D0A05">
              <w:rPr>
                <w:rFonts w:ascii="RijksoverheidSansHeading" w:hAnsi="RijksoverheidSansHeading"/>
                <w:sz w:val="20"/>
                <w:szCs w:val="20"/>
                <w:u w:val="single"/>
              </w:rPr>
              <w:t>:</w:t>
            </w:r>
          </w:p>
          <w:p w14:paraId="49081EB3" w14:textId="4571E2BE" w:rsidR="00DF2AB4" w:rsidRPr="00041DA8" w:rsidRDefault="006F33DD" w:rsidP="00041DA8">
            <w:pPr>
              <w:pStyle w:val="INKStandaard"/>
              <w:spacing w:line="240" w:lineRule="auto"/>
              <w:ind w:right="13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Welke aandachtspunten of aanbevelingen wilt u de aanbestedende dienst meegeven bij het opstellen van de aanbesteding, met het oog op een heldere, werkbare en marktconforme uitvraag?</w:t>
            </w:r>
          </w:p>
        </w:tc>
      </w:tr>
      <w:tr w:rsidR="00DF2AB4" w:rsidRPr="00041DA8" w14:paraId="542B57D7" w14:textId="77777777" w:rsidTr="005B5D3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A80032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2F1C2D12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6F9DA23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A325F50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97F3770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07E8014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004688A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DF2AB4" w:rsidRPr="00041DA8" w14:paraId="50761DBA" w14:textId="77777777" w:rsidTr="005B5D3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D5A78D" w14:textId="6001BB4F" w:rsidR="00DF2AB4" w:rsidRPr="00041DA8" w:rsidRDefault="00041DA8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DF2AB4" w:rsidRPr="00041DA8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7796" w:type="dxa"/>
          </w:tcPr>
          <w:p w14:paraId="22C69C66" w14:textId="77777777" w:rsidR="005D0A05" w:rsidRPr="005D0A05" w:rsidRDefault="005D0A05" w:rsidP="00041DA8">
            <w:pPr>
              <w:pStyle w:val="INKStandaard"/>
              <w:spacing w:line="240" w:lineRule="auto"/>
              <w:ind w:right="136"/>
              <w:jc w:val="both"/>
              <w:rPr>
                <w:rFonts w:ascii="RijksoverheidSansHeading" w:hAnsi="RijksoverheidSansHeading"/>
                <w:sz w:val="20"/>
                <w:szCs w:val="20"/>
                <w:u w:val="single"/>
              </w:rPr>
            </w:pPr>
            <w:r w:rsidRPr="005D0A05">
              <w:rPr>
                <w:rFonts w:ascii="RijksoverheidSansHeading" w:hAnsi="RijksoverheidSansHeading"/>
                <w:sz w:val="20"/>
                <w:szCs w:val="20"/>
                <w:u w:val="single"/>
              </w:rPr>
              <w:t>Eigen inbreng, suggesties of opmerkingen:</w:t>
            </w:r>
          </w:p>
          <w:p w14:paraId="420838C1" w14:textId="744C00C6" w:rsidR="00DF2AB4" w:rsidRPr="00041DA8" w:rsidRDefault="00AD5C26" w:rsidP="00041DA8">
            <w:pPr>
              <w:pStyle w:val="INKStandaard"/>
              <w:spacing w:line="240" w:lineRule="auto"/>
              <w:ind w:right="13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Hier kunt u overige inbreng, suggesties of opmerkingen kwijt die in de voorgaande vragen niet aan bod zijn gekomen.</w:t>
            </w:r>
          </w:p>
        </w:tc>
      </w:tr>
      <w:tr w:rsidR="00DF2AB4" w:rsidRPr="00041DA8" w14:paraId="5E56C97B" w14:textId="77777777" w:rsidTr="005B5D3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5F4BB3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041DA8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8E7F7C9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61980C2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B6D68CB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F5A172E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E37F49D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3AFE7A8" w14:textId="77777777" w:rsidR="00DF2AB4" w:rsidRPr="00041DA8" w:rsidRDefault="00DF2AB4" w:rsidP="00041DA8">
            <w:pPr>
              <w:pStyle w:val="INKStandaard"/>
              <w:spacing w:line="240" w:lineRule="auto"/>
              <w:ind w:right="126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7DD045FF" w14:textId="77777777" w:rsidR="00836FD3" w:rsidRPr="00041DA8" w:rsidRDefault="00836FD3" w:rsidP="005D0A05">
      <w:pPr>
        <w:pStyle w:val="INKStandaard"/>
        <w:rPr>
          <w:rFonts w:ascii="RijksoverheidSansHeading" w:hAnsi="RijksoverheidSansHeading"/>
        </w:rPr>
      </w:pPr>
    </w:p>
    <w:sectPr w:rsidR="00836FD3" w:rsidRPr="00041DA8" w:rsidSect="00CD48D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04DCC" w14:textId="77777777" w:rsidR="002431B5" w:rsidRDefault="002431B5" w:rsidP="00BE26F5">
      <w:pPr>
        <w:spacing w:line="240" w:lineRule="auto"/>
      </w:pPr>
      <w:r>
        <w:separator/>
      </w:r>
    </w:p>
  </w:endnote>
  <w:endnote w:type="continuationSeparator" w:id="0">
    <w:p w14:paraId="45D1952E" w14:textId="77777777" w:rsidR="002431B5" w:rsidRDefault="002431B5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CD48DE" w:rsidRDefault="00CD48DE">
            <w:pPr>
              <w:pStyle w:val="Voettekst"/>
              <w:jc w:val="right"/>
              <w:rPr>
                <w:sz w:val="18"/>
              </w:rPr>
            </w:pPr>
            <w:r w:rsidRPr="00850D9A">
              <w:rPr>
                <w:rFonts w:ascii="RijksoverheidSansHeading" w:hAnsi="RijksoverheidSansHeading"/>
                <w:sz w:val="20"/>
                <w:szCs w:val="20"/>
              </w:rPr>
              <w:t xml:space="preserve">Pagina </w:t>
            </w:r>
            <w:r w:rsidRPr="00850D9A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begin"/>
            </w:r>
            <w:r w:rsidRPr="00850D9A">
              <w:rPr>
                <w:rFonts w:ascii="RijksoverheidSansHeading" w:hAnsi="RijksoverheidSansHeading"/>
                <w:bCs/>
                <w:sz w:val="20"/>
                <w:szCs w:val="20"/>
              </w:rPr>
              <w:instrText>PAGE</w:instrText>
            </w:r>
            <w:r w:rsidRPr="00850D9A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separate"/>
            </w:r>
            <w:r w:rsidR="00E17749" w:rsidRPr="00850D9A">
              <w:rPr>
                <w:rFonts w:ascii="RijksoverheidSansHeading" w:hAnsi="RijksoverheidSansHeading"/>
                <w:bCs/>
                <w:noProof/>
                <w:sz w:val="20"/>
                <w:szCs w:val="20"/>
              </w:rPr>
              <w:t>3</w:t>
            </w:r>
            <w:r w:rsidRPr="00850D9A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end"/>
            </w:r>
            <w:r w:rsidRPr="00850D9A">
              <w:rPr>
                <w:rFonts w:ascii="RijksoverheidSansHeading" w:hAnsi="RijksoverheidSansHeading"/>
                <w:sz w:val="20"/>
                <w:szCs w:val="20"/>
              </w:rPr>
              <w:t xml:space="preserve"> van </w:t>
            </w:r>
            <w:r w:rsidRPr="00850D9A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begin"/>
            </w:r>
            <w:r w:rsidRPr="00850D9A">
              <w:rPr>
                <w:rFonts w:ascii="RijksoverheidSansHeading" w:hAnsi="RijksoverheidSansHeading"/>
                <w:bCs/>
                <w:sz w:val="20"/>
                <w:szCs w:val="20"/>
              </w:rPr>
              <w:instrText>NUMPAGES</w:instrText>
            </w:r>
            <w:r w:rsidRPr="00850D9A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separate"/>
            </w:r>
            <w:r w:rsidR="00E17749" w:rsidRPr="00850D9A">
              <w:rPr>
                <w:rFonts w:ascii="RijksoverheidSansHeading" w:hAnsi="RijksoverheidSansHeading"/>
                <w:bCs/>
                <w:noProof/>
                <w:sz w:val="20"/>
                <w:szCs w:val="20"/>
              </w:rPr>
              <w:t>3</w:t>
            </w:r>
            <w:r w:rsidRPr="00850D9A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8052E" w14:textId="77777777" w:rsidR="002431B5" w:rsidRDefault="002431B5" w:rsidP="00BE26F5">
      <w:pPr>
        <w:spacing w:line="240" w:lineRule="auto"/>
      </w:pPr>
      <w:r>
        <w:separator/>
      </w:r>
    </w:p>
  </w:footnote>
  <w:footnote w:type="continuationSeparator" w:id="0">
    <w:p w14:paraId="6D81E6DF" w14:textId="77777777" w:rsidR="002431B5" w:rsidRDefault="002431B5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D016" w14:textId="743FED02" w:rsidR="00BE26F5" w:rsidRPr="00041DA8" w:rsidRDefault="00BE26F5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041DA8">
      <w:rPr>
        <w:rFonts w:ascii="RijksoverheidSansHeading" w:hAnsi="RijksoverheidSansHeading" w:cs="Arial"/>
        <w:sz w:val="20"/>
        <w:szCs w:val="20"/>
      </w:rPr>
      <w:t xml:space="preserve">Marktconsultatie </w:t>
    </w:r>
    <w:r w:rsidR="004066CE" w:rsidRPr="00041DA8">
      <w:rPr>
        <w:rFonts w:ascii="RijksoverheidSansHeading" w:hAnsi="RijksoverheidSansHeading" w:cs="Arial"/>
        <w:sz w:val="20"/>
        <w:szCs w:val="20"/>
      </w:rPr>
      <w:t>IUC2</w:t>
    </w:r>
    <w:r w:rsidR="00081D94" w:rsidRPr="00041DA8">
      <w:rPr>
        <w:rFonts w:ascii="RijksoverheidSansHeading" w:hAnsi="RijksoverheidSansHeading" w:cs="Arial"/>
        <w:sz w:val="20"/>
        <w:szCs w:val="20"/>
      </w:rPr>
      <w:t>5</w:t>
    </w:r>
    <w:r w:rsidR="004066CE" w:rsidRPr="00041DA8">
      <w:rPr>
        <w:rFonts w:ascii="RijksoverheidSansHeading" w:hAnsi="RijksoverheidSansHeading" w:cs="Arial"/>
        <w:sz w:val="20"/>
        <w:szCs w:val="20"/>
      </w:rPr>
      <w:t>-</w:t>
    </w:r>
    <w:r w:rsidR="00081D94" w:rsidRPr="00041DA8">
      <w:rPr>
        <w:rFonts w:ascii="RijksoverheidSansHeading" w:hAnsi="RijksoverheidSansHeading" w:cs="Arial"/>
        <w:sz w:val="20"/>
        <w:szCs w:val="20"/>
      </w:rPr>
      <w:t>670</w:t>
    </w:r>
    <w:r w:rsidRPr="00041DA8">
      <w:rPr>
        <w:rFonts w:ascii="RijksoverheidSansHeading" w:hAnsi="RijksoverheidSansHeading" w:cs="Arial"/>
        <w:sz w:val="20"/>
        <w:szCs w:val="20"/>
      </w:rPr>
      <w:tab/>
    </w:r>
    <w:r w:rsidRPr="00041DA8">
      <w:rPr>
        <w:rFonts w:ascii="RijksoverheidSansHeading" w:hAnsi="RijksoverheidSansHeading" w:cs="Arial"/>
        <w:sz w:val="20"/>
        <w:szCs w:val="20"/>
      </w:rPr>
      <w:tab/>
      <w:t xml:space="preserve">datum: </w:t>
    </w:r>
    <w:r w:rsidR="00201A83" w:rsidRPr="00041DA8">
      <w:rPr>
        <w:rFonts w:ascii="RijksoverheidSansHeading" w:hAnsi="RijksoverheidSansHeading" w:cs="Arial"/>
        <w:sz w:val="20"/>
        <w:szCs w:val="20"/>
      </w:rPr>
      <w:t>26</w:t>
    </w:r>
    <w:r w:rsidR="004066CE" w:rsidRPr="00041DA8">
      <w:rPr>
        <w:rFonts w:ascii="RijksoverheidSansHeading" w:hAnsi="RijksoverheidSansHeading" w:cs="Arial"/>
        <w:sz w:val="20"/>
        <w:szCs w:val="20"/>
      </w:rPr>
      <w:t>-0</w:t>
    </w:r>
    <w:r w:rsidR="00201A83" w:rsidRPr="00041DA8">
      <w:rPr>
        <w:rFonts w:ascii="RijksoverheidSansHeading" w:hAnsi="RijksoverheidSansHeading" w:cs="Arial"/>
        <w:sz w:val="20"/>
        <w:szCs w:val="20"/>
      </w:rPr>
      <w:t>6</w:t>
    </w:r>
    <w:r w:rsidRPr="00041DA8">
      <w:rPr>
        <w:rFonts w:ascii="RijksoverheidSansHeading" w:hAnsi="RijksoverheidSansHeading" w:cs="Arial"/>
        <w:sz w:val="20"/>
        <w:szCs w:val="20"/>
      </w:rPr>
      <w:t>-</w:t>
    </w:r>
    <w:r w:rsidR="004066CE" w:rsidRPr="00041DA8">
      <w:rPr>
        <w:rFonts w:ascii="RijksoverheidSansHeading" w:hAnsi="RijksoverheidSansHeading" w:cs="Arial"/>
        <w:sz w:val="20"/>
        <w:szCs w:val="20"/>
      </w:rPr>
      <w:t>202</w:t>
    </w:r>
    <w:r w:rsidR="00201A83" w:rsidRPr="00041DA8">
      <w:rPr>
        <w:rFonts w:ascii="RijksoverheidSansHeading" w:hAnsi="RijksoverheidSansHeading" w:cs="Arial"/>
        <w:sz w:val="20"/>
        <w:szCs w:val="20"/>
      </w:rPr>
      <w:t>6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63A0"/>
    <w:multiLevelType w:val="hybridMultilevel"/>
    <w:tmpl w:val="1F1CBC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00CE1"/>
    <w:multiLevelType w:val="hybridMultilevel"/>
    <w:tmpl w:val="9C04BFF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D5E33"/>
    <w:multiLevelType w:val="hybridMultilevel"/>
    <w:tmpl w:val="1F1CBC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615DB"/>
    <w:multiLevelType w:val="hybridMultilevel"/>
    <w:tmpl w:val="EFC4B116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2629D"/>
    <w:multiLevelType w:val="hybridMultilevel"/>
    <w:tmpl w:val="CFEC3A46"/>
    <w:lvl w:ilvl="0" w:tplc="ECC60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AA6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48D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C0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88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49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1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2CA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AF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D2EF2"/>
    <w:multiLevelType w:val="hybridMultilevel"/>
    <w:tmpl w:val="B11C021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A32C8A"/>
    <w:multiLevelType w:val="hybridMultilevel"/>
    <w:tmpl w:val="1F1CBC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72967"/>
    <w:multiLevelType w:val="hybridMultilevel"/>
    <w:tmpl w:val="06FEA51C"/>
    <w:lvl w:ilvl="0" w:tplc="D3224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186C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CE6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63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B6F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809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FA0B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4E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CA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65823"/>
    <w:multiLevelType w:val="hybridMultilevel"/>
    <w:tmpl w:val="6E482E0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33CEB"/>
    <w:multiLevelType w:val="hybridMultilevel"/>
    <w:tmpl w:val="686C5C10"/>
    <w:lvl w:ilvl="0" w:tplc="34C62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48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C8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0C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C8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A8D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E7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E7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63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71956">
    <w:abstractNumId w:val="19"/>
  </w:num>
  <w:num w:numId="2" w16cid:durableId="678236743">
    <w:abstractNumId w:val="23"/>
  </w:num>
  <w:num w:numId="3" w16cid:durableId="486283587">
    <w:abstractNumId w:val="13"/>
  </w:num>
  <w:num w:numId="4" w16cid:durableId="335545759">
    <w:abstractNumId w:val="15"/>
  </w:num>
  <w:num w:numId="5" w16cid:durableId="1923755778">
    <w:abstractNumId w:val="8"/>
  </w:num>
  <w:num w:numId="6" w16cid:durableId="830832465">
    <w:abstractNumId w:val="2"/>
  </w:num>
  <w:num w:numId="7" w16cid:durableId="325671898">
    <w:abstractNumId w:val="8"/>
  </w:num>
  <w:num w:numId="8" w16cid:durableId="1449854937">
    <w:abstractNumId w:val="16"/>
  </w:num>
  <w:num w:numId="9" w16cid:durableId="197789734">
    <w:abstractNumId w:val="20"/>
  </w:num>
  <w:num w:numId="10" w16cid:durableId="601374036">
    <w:abstractNumId w:val="1"/>
  </w:num>
  <w:num w:numId="11" w16cid:durableId="842476867">
    <w:abstractNumId w:val="9"/>
  </w:num>
  <w:num w:numId="12" w16cid:durableId="315231588">
    <w:abstractNumId w:val="5"/>
  </w:num>
  <w:num w:numId="13" w16cid:durableId="1329403447">
    <w:abstractNumId w:val="12"/>
  </w:num>
  <w:num w:numId="14" w16cid:durableId="2019965682">
    <w:abstractNumId w:val="30"/>
  </w:num>
  <w:num w:numId="15" w16cid:durableId="1720085101">
    <w:abstractNumId w:val="6"/>
  </w:num>
  <w:num w:numId="16" w16cid:durableId="1382511288">
    <w:abstractNumId w:val="18"/>
  </w:num>
  <w:num w:numId="17" w16cid:durableId="1525826309">
    <w:abstractNumId w:val="0"/>
  </w:num>
  <w:num w:numId="18" w16cid:durableId="1480465045">
    <w:abstractNumId w:val="3"/>
  </w:num>
  <w:num w:numId="19" w16cid:durableId="836043664">
    <w:abstractNumId w:val="27"/>
  </w:num>
  <w:num w:numId="20" w16cid:durableId="414471220">
    <w:abstractNumId w:val="24"/>
  </w:num>
  <w:num w:numId="21" w16cid:durableId="2049604180">
    <w:abstractNumId w:val="26"/>
  </w:num>
  <w:num w:numId="22" w16cid:durableId="2007398981">
    <w:abstractNumId w:val="11"/>
  </w:num>
  <w:num w:numId="23" w16cid:durableId="1459452071">
    <w:abstractNumId w:val="25"/>
  </w:num>
  <w:num w:numId="24" w16cid:durableId="1568491377">
    <w:abstractNumId w:val="29"/>
  </w:num>
  <w:num w:numId="25" w16cid:durableId="2080441057">
    <w:abstractNumId w:val="31"/>
  </w:num>
  <w:num w:numId="26" w16cid:durableId="570775450">
    <w:abstractNumId w:val="28"/>
  </w:num>
  <w:num w:numId="27" w16cid:durableId="873348352">
    <w:abstractNumId w:val="22"/>
  </w:num>
  <w:num w:numId="28" w16cid:durableId="1286810181">
    <w:abstractNumId w:val="4"/>
  </w:num>
  <w:num w:numId="29" w16cid:durableId="394165030">
    <w:abstractNumId w:val="10"/>
  </w:num>
  <w:num w:numId="30" w16cid:durableId="1519273772">
    <w:abstractNumId w:val="17"/>
  </w:num>
  <w:num w:numId="31" w16cid:durableId="901213900">
    <w:abstractNumId w:val="14"/>
  </w:num>
  <w:num w:numId="32" w16cid:durableId="1841385238">
    <w:abstractNumId w:val="21"/>
  </w:num>
  <w:num w:numId="33" w16cid:durableId="12109242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04EC0"/>
    <w:rsid w:val="0001641C"/>
    <w:rsid w:val="00041DA8"/>
    <w:rsid w:val="000500D5"/>
    <w:rsid w:val="00074489"/>
    <w:rsid w:val="00081D94"/>
    <w:rsid w:val="000A7AF2"/>
    <w:rsid w:val="000E4513"/>
    <w:rsid w:val="000E7AB3"/>
    <w:rsid w:val="000F0A32"/>
    <w:rsid w:val="00104355"/>
    <w:rsid w:val="00110D25"/>
    <w:rsid w:val="001220C0"/>
    <w:rsid w:val="00123231"/>
    <w:rsid w:val="00133488"/>
    <w:rsid w:val="001C54EF"/>
    <w:rsid w:val="001C5C81"/>
    <w:rsid w:val="001E10EF"/>
    <w:rsid w:val="001F139B"/>
    <w:rsid w:val="001F34A9"/>
    <w:rsid w:val="00201A83"/>
    <w:rsid w:val="002052F4"/>
    <w:rsid w:val="002431B5"/>
    <w:rsid w:val="00250653"/>
    <w:rsid w:val="00265DF5"/>
    <w:rsid w:val="0028127F"/>
    <w:rsid w:val="002819EC"/>
    <w:rsid w:val="00290A57"/>
    <w:rsid w:val="002A36F5"/>
    <w:rsid w:val="002A6674"/>
    <w:rsid w:val="00300763"/>
    <w:rsid w:val="0030795E"/>
    <w:rsid w:val="00310B62"/>
    <w:rsid w:val="003132CC"/>
    <w:rsid w:val="00382B68"/>
    <w:rsid w:val="003B7B13"/>
    <w:rsid w:val="003E6089"/>
    <w:rsid w:val="004066CE"/>
    <w:rsid w:val="00412FA2"/>
    <w:rsid w:val="00413DAF"/>
    <w:rsid w:val="00433C08"/>
    <w:rsid w:val="00433D7E"/>
    <w:rsid w:val="004B67DF"/>
    <w:rsid w:val="005071D3"/>
    <w:rsid w:val="0052214A"/>
    <w:rsid w:val="005348D8"/>
    <w:rsid w:val="005509F9"/>
    <w:rsid w:val="005B0EF1"/>
    <w:rsid w:val="005D0A05"/>
    <w:rsid w:val="005D1A52"/>
    <w:rsid w:val="005D6F3A"/>
    <w:rsid w:val="005F44D8"/>
    <w:rsid w:val="005F4E1E"/>
    <w:rsid w:val="00601B16"/>
    <w:rsid w:val="00620AAF"/>
    <w:rsid w:val="0062448A"/>
    <w:rsid w:val="00632E85"/>
    <w:rsid w:val="00675E1F"/>
    <w:rsid w:val="00685076"/>
    <w:rsid w:val="006C229D"/>
    <w:rsid w:val="006F33DD"/>
    <w:rsid w:val="00703D23"/>
    <w:rsid w:val="0071225A"/>
    <w:rsid w:val="00746A5F"/>
    <w:rsid w:val="00757B01"/>
    <w:rsid w:val="00760D20"/>
    <w:rsid w:val="00772D33"/>
    <w:rsid w:val="007C3657"/>
    <w:rsid w:val="007C79CC"/>
    <w:rsid w:val="007D4784"/>
    <w:rsid w:val="007F0E65"/>
    <w:rsid w:val="007F31B5"/>
    <w:rsid w:val="00823195"/>
    <w:rsid w:val="00825E09"/>
    <w:rsid w:val="00836FD3"/>
    <w:rsid w:val="00850D9A"/>
    <w:rsid w:val="008630C2"/>
    <w:rsid w:val="008C2D5A"/>
    <w:rsid w:val="008C5F4B"/>
    <w:rsid w:val="008F6D2C"/>
    <w:rsid w:val="0090736B"/>
    <w:rsid w:val="009119F1"/>
    <w:rsid w:val="009D52A5"/>
    <w:rsid w:val="009E3005"/>
    <w:rsid w:val="00A2152D"/>
    <w:rsid w:val="00A5073F"/>
    <w:rsid w:val="00AB2F55"/>
    <w:rsid w:val="00AC1091"/>
    <w:rsid w:val="00AC20B4"/>
    <w:rsid w:val="00AD4FD6"/>
    <w:rsid w:val="00AD5C26"/>
    <w:rsid w:val="00B23621"/>
    <w:rsid w:val="00B614C0"/>
    <w:rsid w:val="00B65CA6"/>
    <w:rsid w:val="00B826BB"/>
    <w:rsid w:val="00B918FC"/>
    <w:rsid w:val="00B93729"/>
    <w:rsid w:val="00BA31D7"/>
    <w:rsid w:val="00BC3F8D"/>
    <w:rsid w:val="00BD0062"/>
    <w:rsid w:val="00BE26F5"/>
    <w:rsid w:val="00C31D61"/>
    <w:rsid w:val="00C34D4E"/>
    <w:rsid w:val="00C71DA4"/>
    <w:rsid w:val="00CA28D8"/>
    <w:rsid w:val="00CA2F86"/>
    <w:rsid w:val="00CC4E63"/>
    <w:rsid w:val="00CD48DE"/>
    <w:rsid w:val="00D117BF"/>
    <w:rsid w:val="00D57A0A"/>
    <w:rsid w:val="00D76A6B"/>
    <w:rsid w:val="00D92EB2"/>
    <w:rsid w:val="00D93EB9"/>
    <w:rsid w:val="00D9507F"/>
    <w:rsid w:val="00DA3C5C"/>
    <w:rsid w:val="00DD3250"/>
    <w:rsid w:val="00DE2486"/>
    <w:rsid w:val="00DE4AD2"/>
    <w:rsid w:val="00DF2AB4"/>
    <w:rsid w:val="00E17749"/>
    <w:rsid w:val="00E423A4"/>
    <w:rsid w:val="00E45B7C"/>
    <w:rsid w:val="00E86AD8"/>
    <w:rsid w:val="00E901C9"/>
    <w:rsid w:val="00EA5615"/>
    <w:rsid w:val="00EC4906"/>
    <w:rsid w:val="00EF1768"/>
    <w:rsid w:val="00F106CB"/>
    <w:rsid w:val="00F34704"/>
    <w:rsid w:val="00F65CBF"/>
    <w:rsid w:val="00FA0733"/>
    <w:rsid w:val="00FA0A26"/>
    <w:rsid w:val="00FE0E5E"/>
    <w:rsid w:val="00FF4C77"/>
    <w:rsid w:val="0EEBED6A"/>
    <w:rsid w:val="159BB534"/>
    <w:rsid w:val="31FA999E"/>
    <w:rsid w:val="39563D6F"/>
    <w:rsid w:val="3BB2154A"/>
    <w:rsid w:val="55979813"/>
    <w:rsid w:val="589CA5FE"/>
    <w:rsid w:val="7151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4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6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1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1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1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26E40E3E3144FBB7ACBF8B029ADCE" ma:contentTypeVersion="0" ma:contentTypeDescription="Een nieuw document maken." ma:contentTypeScope="" ma:versionID="08ca1985fda73c888b8ea665f8f802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9C981-6640-4D0B-8AAA-3957828FC1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5C7869-5297-4A2F-8E2A-443D37691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DEB870-00A5-4409-909D-F69DEDFEE7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829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Inge I.J.M. Cordewener</cp:lastModifiedBy>
  <cp:revision>4</cp:revision>
  <dcterms:created xsi:type="dcterms:W3CDTF">2026-06-26T08:33:00Z</dcterms:created>
  <dcterms:modified xsi:type="dcterms:W3CDTF">2026-06-26T12:54:00Z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0x0101004EB26E40E3E3144FBB7ACBF8B029ADCE</vt:lpwstr>
  </property>
</Properties>
</file>