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0A0A2549" w:rsidR="00B15905" w:rsidRPr="00D204C8" w:rsidRDefault="00113AEC" w:rsidP="00D204C8">
      <w:pPr>
        <w:pStyle w:val="Kop1"/>
        <w:spacing w:line="240" w:lineRule="auto"/>
        <w:rPr>
          <w:sz w:val="36"/>
          <w:szCs w:val="36"/>
        </w:rPr>
      </w:pPr>
      <w:r>
        <w:rPr>
          <w:sz w:val="36"/>
          <w:szCs w:val="36"/>
        </w:rPr>
        <w:t xml:space="preserve">Bijlage </w:t>
      </w:r>
      <w:r w:rsidR="004A19F3">
        <w:rPr>
          <w:sz w:val="36"/>
          <w:szCs w:val="36"/>
        </w:rPr>
        <w:t>6</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066C91" w:rsidRDefault="00D204C8" w:rsidP="006B2AAB">
            <w:pPr>
              <w:rPr>
                <w:b/>
                <w:bCs/>
                <w:sz w:val="20"/>
              </w:rPr>
            </w:pPr>
            <w:r w:rsidRPr="00066C91">
              <w:rPr>
                <w:b/>
                <w:bCs/>
                <w:sz w:val="20"/>
              </w:rPr>
              <w:t>Aanbestedende dienst:</w:t>
            </w:r>
          </w:p>
          <w:p w14:paraId="67E8CF3C" w14:textId="77777777" w:rsidR="00D204C8" w:rsidRPr="00066C91" w:rsidRDefault="00D204C8" w:rsidP="006B2AAB">
            <w:pPr>
              <w:rPr>
                <w:b/>
                <w:bCs/>
                <w:sz w:val="20"/>
              </w:rPr>
            </w:pPr>
            <w:r w:rsidRPr="00066C91">
              <w:rPr>
                <w:b/>
                <w:bCs/>
                <w:sz w:val="20"/>
              </w:rPr>
              <w:t>Naam aanbesteding:</w:t>
            </w:r>
          </w:p>
          <w:p w14:paraId="088752B7" w14:textId="36A65C5D" w:rsidR="00D204C8" w:rsidRPr="00066C91" w:rsidRDefault="00656845" w:rsidP="006B2AAB">
            <w:pPr>
              <w:rPr>
                <w:b/>
                <w:bCs/>
                <w:sz w:val="20"/>
              </w:rPr>
            </w:pPr>
            <w:r>
              <w:rPr>
                <w:b/>
                <w:bCs/>
                <w:sz w:val="20"/>
              </w:rPr>
              <w:t>Zaak</w:t>
            </w:r>
            <w:r w:rsidR="00D204C8" w:rsidRPr="00066C91">
              <w:rPr>
                <w:b/>
                <w:bCs/>
                <w:sz w:val="20"/>
              </w:rPr>
              <w:t>nummer:</w:t>
            </w:r>
          </w:p>
        </w:tc>
        <w:tc>
          <w:tcPr>
            <w:tcW w:w="7222" w:type="dxa"/>
          </w:tcPr>
          <w:p w14:paraId="4A7CF160" w14:textId="77777777" w:rsidR="00D204C8" w:rsidRPr="00066C91" w:rsidRDefault="00D204C8" w:rsidP="006B2AAB">
            <w:pPr>
              <w:rPr>
                <w:sz w:val="20"/>
              </w:rPr>
            </w:pPr>
            <w:r w:rsidRPr="00066C91">
              <w:rPr>
                <w:sz w:val="20"/>
              </w:rPr>
              <w:t>Gemeente Purmerend</w:t>
            </w:r>
          </w:p>
          <w:p w14:paraId="3644C0E0" w14:textId="4D46E2AE" w:rsidR="00D204C8" w:rsidRPr="00066C91" w:rsidRDefault="003A0FFA" w:rsidP="006B2AAB">
            <w:pPr>
              <w:rPr>
                <w:sz w:val="20"/>
              </w:rPr>
            </w:pPr>
            <w:r w:rsidRPr="00066C91">
              <w:rPr>
                <w:sz w:val="20"/>
              </w:rPr>
              <w:t>Levering kantoormeubilair</w:t>
            </w:r>
          </w:p>
          <w:p w14:paraId="73C42C3F" w14:textId="7422F3C8" w:rsidR="00D204C8" w:rsidRPr="00066C91" w:rsidRDefault="00656845" w:rsidP="006B2AAB">
            <w:pPr>
              <w:rPr>
                <w:sz w:val="20"/>
              </w:rPr>
            </w:pPr>
            <w:r w:rsidRPr="00BA4C37">
              <w:t>952954</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B662" w14:textId="77777777" w:rsidR="00840377" w:rsidRDefault="00840377">
      <w:pPr>
        <w:spacing w:line="240" w:lineRule="auto"/>
      </w:pPr>
      <w:r>
        <w:separator/>
      </w:r>
    </w:p>
  </w:endnote>
  <w:endnote w:type="continuationSeparator" w:id="0">
    <w:p w14:paraId="39FAC207" w14:textId="77777777" w:rsidR="00840377" w:rsidRDefault="008403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A1D62" w14:textId="77777777" w:rsidR="00840377" w:rsidRDefault="00840377">
      <w:pPr>
        <w:spacing w:line="240" w:lineRule="auto"/>
      </w:pPr>
      <w:r>
        <w:separator/>
      </w:r>
    </w:p>
  </w:footnote>
  <w:footnote w:type="continuationSeparator" w:id="0">
    <w:p w14:paraId="25DAA3C2" w14:textId="77777777" w:rsidR="00840377" w:rsidRDefault="008403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66C91"/>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A0FFA"/>
    <w:rsid w:val="003E1A70"/>
    <w:rsid w:val="003E50AA"/>
    <w:rsid w:val="00400739"/>
    <w:rsid w:val="004543E3"/>
    <w:rsid w:val="00480A41"/>
    <w:rsid w:val="004A19F3"/>
    <w:rsid w:val="004F27C2"/>
    <w:rsid w:val="00566C68"/>
    <w:rsid w:val="005A2646"/>
    <w:rsid w:val="005B5AC5"/>
    <w:rsid w:val="005D68D6"/>
    <w:rsid w:val="00600983"/>
    <w:rsid w:val="0061767B"/>
    <w:rsid w:val="00621D6E"/>
    <w:rsid w:val="00656845"/>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0377"/>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0472"/>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1674</Characters>
  <Application>Microsoft Office Word</Application>
  <DocSecurity>0</DocSecurity>
  <Lines>45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Jantonio Spataro</cp:lastModifiedBy>
  <cp:revision>8</cp:revision>
  <cp:lastPrinted>2022-06-22T10:39:00Z</cp:lastPrinted>
  <dcterms:created xsi:type="dcterms:W3CDTF">2024-01-30T09:33:00Z</dcterms:created>
  <dcterms:modified xsi:type="dcterms:W3CDTF">2026-06-23T11:18:00Z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