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0CC0BDF1" w:rsidR="002C6A5E" w:rsidRPr="002C6A5E" w:rsidRDefault="00303907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P</w:t>
            </w:r>
            <w:r w:rsidRPr="00303907">
              <w:rPr>
                <w:rFonts w:ascii="Arial" w:hAnsi="Arial" w:cs="Arial"/>
                <w:snapToGrid/>
                <w:sz w:val="20"/>
              </w:rPr>
              <w:t>ompen, besturingskasten en overige onderdelen voor rioolgemalen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5BCD1A52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5A6FA9">
              <w:rPr>
                <w:rFonts w:ascii="Arial" w:hAnsi="Arial" w:cs="Arial"/>
                <w:snapToGrid/>
                <w:sz w:val="20"/>
              </w:rPr>
              <w:t>6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 - </w:t>
            </w:r>
            <w:r w:rsidR="008B2F84" w:rsidRPr="008B2F84">
              <w:rPr>
                <w:rFonts w:ascii="Arial" w:hAnsi="Arial" w:cs="Arial"/>
                <w:snapToGrid/>
                <w:sz w:val="20"/>
              </w:rPr>
              <w:t>16</w:t>
            </w:r>
            <w:r w:rsidR="00ED25E5">
              <w:rPr>
                <w:rFonts w:ascii="Arial" w:hAnsi="Arial" w:cs="Arial"/>
                <w:snapToGrid/>
                <w:sz w:val="20"/>
              </w:rPr>
              <w:t>98866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26A7E8F6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 xml:space="preserve">entieperiode </w:t>
            </w:r>
            <w:r w:rsidR="00964F9D" w:rsidRPr="009564B7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="005207A1" w:rsidRPr="009564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07A1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t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ussen </w:t>
            </w:r>
            <w:r w:rsidR="00C554F3">
              <w:rPr>
                <w:rFonts w:ascii="Arial" w:hAnsi="Arial" w:cs="Arial"/>
                <w:b/>
                <w:color w:val="FF0000"/>
                <w:sz w:val="18"/>
                <w:szCs w:val="18"/>
              </w:rPr>
              <w:t>14</w:t>
            </w:r>
            <w:r w:rsidR="001409A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augustus 2023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en </w:t>
            </w:r>
            <w:r w:rsidR="00C554F3">
              <w:rPr>
                <w:rFonts w:ascii="Arial" w:hAnsi="Arial" w:cs="Arial"/>
                <w:b/>
                <w:color w:val="FF0000"/>
                <w:sz w:val="18"/>
                <w:szCs w:val="18"/>
              </w:rPr>
              <w:t>13</w:t>
            </w:r>
            <w:r w:rsidR="001409A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augustus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9917CB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02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63DA"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E9F771F" w14:textId="6FE886E3" w:rsidR="00BE322A" w:rsidRPr="0021140E" w:rsidRDefault="008E1C4B" w:rsidP="001409A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t>Het leveren</w:t>
            </w:r>
            <w:r w:rsidR="00BD5975">
              <w:t xml:space="preserve">, </w:t>
            </w:r>
            <w:r w:rsidR="00BD5975" w:rsidRPr="00BD5975">
              <w:t>installeren, gebruiksklaar opleveren, onderhouden en aansturen</w:t>
            </w:r>
            <w:r>
              <w:t xml:space="preserve"> van pompen, besturingskasten en overige onderdelen voor rioolgemalen met een</w:t>
            </w:r>
            <w:r w:rsidRPr="00245FF9">
              <w:t xml:space="preserve"> overeengekomen opdrachtsom of een gefactureerd bedrag gelijk aan of groter dan € </w:t>
            </w:r>
            <w:r>
              <w:t>1</w:t>
            </w:r>
            <w:r w:rsidR="007747FC">
              <w:t>6</w:t>
            </w:r>
            <w:r>
              <w:t>0</w:t>
            </w:r>
            <w:r w:rsidRPr="00245FF9">
              <w:t>.000,- per jaar.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805F3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805F3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805F3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805F3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805F3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805F3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805F3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805F3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805F3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805F3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805F3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7625D" w14:textId="77777777" w:rsidR="00805F35" w:rsidRDefault="00805F35" w:rsidP="00F91A8A">
      <w:pPr>
        <w:spacing w:line="240" w:lineRule="auto"/>
      </w:pPr>
      <w:r>
        <w:separator/>
      </w:r>
    </w:p>
  </w:endnote>
  <w:endnote w:type="continuationSeparator" w:id="0">
    <w:p w14:paraId="0E35465D" w14:textId="77777777" w:rsidR="00805F35" w:rsidRDefault="00805F35" w:rsidP="00F91A8A">
      <w:pPr>
        <w:spacing w:line="240" w:lineRule="auto"/>
      </w:pPr>
      <w:r>
        <w:continuationSeparator/>
      </w:r>
    </w:p>
  </w:endnote>
  <w:endnote w:type="continuationNotice" w:id="1">
    <w:p w14:paraId="218305F7" w14:textId="77777777" w:rsidR="00805F35" w:rsidRDefault="00805F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C6F6" w14:textId="77777777" w:rsidR="00805F35" w:rsidRDefault="00805F35" w:rsidP="00F91A8A">
      <w:pPr>
        <w:spacing w:line="240" w:lineRule="auto"/>
      </w:pPr>
      <w:r>
        <w:separator/>
      </w:r>
    </w:p>
  </w:footnote>
  <w:footnote w:type="continuationSeparator" w:id="0">
    <w:p w14:paraId="783FF843" w14:textId="77777777" w:rsidR="00805F35" w:rsidRDefault="00805F35" w:rsidP="00F91A8A">
      <w:pPr>
        <w:spacing w:line="240" w:lineRule="auto"/>
      </w:pPr>
      <w:r>
        <w:continuationSeparator/>
      </w:r>
    </w:p>
  </w:footnote>
  <w:footnote w:type="continuationNotice" w:id="1">
    <w:p w14:paraId="0B4DD4A9" w14:textId="77777777" w:rsidR="00805F35" w:rsidRDefault="00805F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727F"/>
    <w:rsid w:val="0002224C"/>
    <w:rsid w:val="00031B30"/>
    <w:rsid w:val="00031E36"/>
    <w:rsid w:val="00045FC6"/>
    <w:rsid w:val="00046F0D"/>
    <w:rsid w:val="00053133"/>
    <w:rsid w:val="000576AA"/>
    <w:rsid w:val="0005771F"/>
    <w:rsid w:val="00063DEA"/>
    <w:rsid w:val="00065216"/>
    <w:rsid w:val="00065F42"/>
    <w:rsid w:val="00070815"/>
    <w:rsid w:val="00071D5D"/>
    <w:rsid w:val="00074BBD"/>
    <w:rsid w:val="0007550E"/>
    <w:rsid w:val="0009279B"/>
    <w:rsid w:val="00092EA7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0F5EBC"/>
    <w:rsid w:val="00102F8D"/>
    <w:rsid w:val="001074F6"/>
    <w:rsid w:val="00107895"/>
    <w:rsid w:val="00110D2C"/>
    <w:rsid w:val="00122F0A"/>
    <w:rsid w:val="00132433"/>
    <w:rsid w:val="00132EB8"/>
    <w:rsid w:val="001339E7"/>
    <w:rsid w:val="00135E1F"/>
    <w:rsid w:val="001409AB"/>
    <w:rsid w:val="00161943"/>
    <w:rsid w:val="0017146E"/>
    <w:rsid w:val="00172F28"/>
    <w:rsid w:val="0017382E"/>
    <w:rsid w:val="00174228"/>
    <w:rsid w:val="00177E05"/>
    <w:rsid w:val="00183BFF"/>
    <w:rsid w:val="00186254"/>
    <w:rsid w:val="001914BF"/>
    <w:rsid w:val="001B2510"/>
    <w:rsid w:val="001B3D14"/>
    <w:rsid w:val="001C4783"/>
    <w:rsid w:val="001C6F2C"/>
    <w:rsid w:val="001D4554"/>
    <w:rsid w:val="001F5EDD"/>
    <w:rsid w:val="001F623D"/>
    <w:rsid w:val="0021140E"/>
    <w:rsid w:val="002259C0"/>
    <w:rsid w:val="002319A8"/>
    <w:rsid w:val="00237EB9"/>
    <w:rsid w:val="00241784"/>
    <w:rsid w:val="00250CC3"/>
    <w:rsid w:val="00263EA7"/>
    <w:rsid w:val="00272DE7"/>
    <w:rsid w:val="00274FAF"/>
    <w:rsid w:val="00275F9D"/>
    <w:rsid w:val="00280B5A"/>
    <w:rsid w:val="002829AE"/>
    <w:rsid w:val="00282C8D"/>
    <w:rsid w:val="002A0239"/>
    <w:rsid w:val="002A59BB"/>
    <w:rsid w:val="002B256A"/>
    <w:rsid w:val="002B6546"/>
    <w:rsid w:val="002B66BC"/>
    <w:rsid w:val="002C4ABE"/>
    <w:rsid w:val="002C6A5E"/>
    <w:rsid w:val="002C7B1A"/>
    <w:rsid w:val="002D2375"/>
    <w:rsid w:val="002D626A"/>
    <w:rsid w:val="002E1F88"/>
    <w:rsid w:val="002E3311"/>
    <w:rsid w:val="002F0D4A"/>
    <w:rsid w:val="00302E1C"/>
    <w:rsid w:val="00303907"/>
    <w:rsid w:val="00311BF9"/>
    <w:rsid w:val="00342128"/>
    <w:rsid w:val="0034542E"/>
    <w:rsid w:val="00374B9B"/>
    <w:rsid w:val="003817EE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E5871"/>
    <w:rsid w:val="003F14B6"/>
    <w:rsid w:val="003F560A"/>
    <w:rsid w:val="004004C6"/>
    <w:rsid w:val="0040388A"/>
    <w:rsid w:val="00405DCE"/>
    <w:rsid w:val="0041704A"/>
    <w:rsid w:val="00421BD2"/>
    <w:rsid w:val="00433C48"/>
    <w:rsid w:val="004359AF"/>
    <w:rsid w:val="004403C8"/>
    <w:rsid w:val="00441ED8"/>
    <w:rsid w:val="004457AF"/>
    <w:rsid w:val="00452838"/>
    <w:rsid w:val="00457B5E"/>
    <w:rsid w:val="00460A05"/>
    <w:rsid w:val="004662D9"/>
    <w:rsid w:val="0048461F"/>
    <w:rsid w:val="004A40D4"/>
    <w:rsid w:val="004A41EF"/>
    <w:rsid w:val="004A4BC9"/>
    <w:rsid w:val="004A6409"/>
    <w:rsid w:val="004B1B6F"/>
    <w:rsid w:val="004B2AA9"/>
    <w:rsid w:val="004B3BE5"/>
    <w:rsid w:val="004B5EF0"/>
    <w:rsid w:val="004B76BC"/>
    <w:rsid w:val="004C0D2F"/>
    <w:rsid w:val="004D1272"/>
    <w:rsid w:val="004D138C"/>
    <w:rsid w:val="004D29D2"/>
    <w:rsid w:val="004E63DA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1327"/>
    <w:rsid w:val="005753B0"/>
    <w:rsid w:val="0057681F"/>
    <w:rsid w:val="00585E0E"/>
    <w:rsid w:val="00591BFE"/>
    <w:rsid w:val="00593264"/>
    <w:rsid w:val="00594D62"/>
    <w:rsid w:val="005A0A76"/>
    <w:rsid w:val="005A1B15"/>
    <w:rsid w:val="005A6FA9"/>
    <w:rsid w:val="005E0360"/>
    <w:rsid w:val="005E333E"/>
    <w:rsid w:val="005F0B4C"/>
    <w:rsid w:val="006007D8"/>
    <w:rsid w:val="0060657F"/>
    <w:rsid w:val="00606AD1"/>
    <w:rsid w:val="00613EF3"/>
    <w:rsid w:val="00614EBA"/>
    <w:rsid w:val="0061674D"/>
    <w:rsid w:val="00617CEB"/>
    <w:rsid w:val="0062541D"/>
    <w:rsid w:val="00625EE6"/>
    <w:rsid w:val="0063599E"/>
    <w:rsid w:val="00647CB6"/>
    <w:rsid w:val="006559AC"/>
    <w:rsid w:val="0067007E"/>
    <w:rsid w:val="00671EAB"/>
    <w:rsid w:val="006925CE"/>
    <w:rsid w:val="006934E0"/>
    <w:rsid w:val="006A631E"/>
    <w:rsid w:val="006C7167"/>
    <w:rsid w:val="006E5313"/>
    <w:rsid w:val="00732991"/>
    <w:rsid w:val="00732BBD"/>
    <w:rsid w:val="00734561"/>
    <w:rsid w:val="0074142A"/>
    <w:rsid w:val="00743D4E"/>
    <w:rsid w:val="00747D8B"/>
    <w:rsid w:val="00753F30"/>
    <w:rsid w:val="00757DEB"/>
    <w:rsid w:val="007621A5"/>
    <w:rsid w:val="00762B7B"/>
    <w:rsid w:val="00767D7E"/>
    <w:rsid w:val="00773C64"/>
    <w:rsid w:val="007747FC"/>
    <w:rsid w:val="00792979"/>
    <w:rsid w:val="0079660D"/>
    <w:rsid w:val="007A133E"/>
    <w:rsid w:val="007A7B48"/>
    <w:rsid w:val="007C3C87"/>
    <w:rsid w:val="007C4066"/>
    <w:rsid w:val="007D034A"/>
    <w:rsid w:val="007D15ED"/>
    <w:rsid w:val="007D612E"/>
    <w:rsid w:val="008044BE"/>
    <w:rsid w:val="00805F35"/>
    <w:rsid w:val="0081469D"/>
    <w:rsid w:val="00816FE6"/>
    <w:rsid w:val="00817436"/>
    <w:rsid w:val="0083697C"/>
    <w:rsid w:val="008432EC"/>
    <w:rsid w:val="00853C44"/>
    <w:rsid w:val="00857014"/>
    <w:rsid w:val="008634F0"/>
    <w:rsid w:val="008706B3"/>
    <w:rsid w:val="0088225E"/>
    <w:rsid w:val="00884DA4"/>
    <w:rsid w:val="008905A6"/>
    <w:rsid w:val="0089706F"/>
    <w:rsid w:val="008B0056"/>
    <w:rsid w:val="008B2F84"/>
    <w:rsid w:val="008B3DC5"/>
    <w:rsid w:val="008B4912"/>
    <w:rsid w:val="008C20EB"/>
    <w:rsid w:val="008D147A"/>
    <w:rsid w:val="008D7740"/>
    <w:rsid w:val="008E1C4B"/>
    <w:rsid w:val="008E3565"/>
    <w:rsid w:val="008E3AC3"/>
    <w:rsid w:val="008E410B"/>
    <w:rsid w:val="008E5B0B"/>
    <w:rsid w:val="008E5BED"/>
    <w:rsid w:val="008E6BDE"/>
    <w:rsid w:val="008E7C7C"/>
    <w:rsid w:val="008F1F90"/>
    <w:rsid w:val="008F4835"/>
    <w:rsid w:val="0090063B"/>
    <w:rsid w:val="00903CD3"/>
    <w:rsid w:val="0090422E"/>
    <w:rsid w:val="00905C1F"/>
    <w:rsid w:val="0091068E"/>
    <w:rsid w:val="009213F4"/>
    <w:rsid w:val="009218BA"/>
    <w:rsid w:val="0092345A"/>
    <w:rsid w:val="009243C5"/>
    <w:rsid w:val="009279A5"/>
    <w:rsid w:val="009314DC"/>
    <w:rsid w:val="0095069F"/>
    <w:rsid w:val="00950C72"/>
    <w:rsid w:val="009564B7"/>
    <w:rsid w:val="00964F9D"/>
    <w:rsid w:val="00965E9D"/>
    <w:rsid w:val="0097455E"/>
    <w:rsid w:val="0097511E"/>
    <w:rsid w:val="00985959"/>
    <w:rsid w:val="009917CB"/>
    <w:rsid w:val="00992B44"/>
    <w:rsid w:val="009A3F87"/>
    <w:rsid w:val="009B2D5C"/>
    <w:rsid w:val="009B4775"/>
    <w:rsid w:val="009B6765"/>
    <w:rsid w:val="009B6955"/>
    <w:rsid w:val="009B771B"/>
    <w:rsid w:val="009D2E59"/>
    <w:rsid w:val="009D7478"/>
    <w:rsid w:val="009D7803"/>
    <w:rsid w:val="009D7E87"/>
    <w:rsid w:val="009E247F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06E7"/>
    <w:rsid w:val="00AC2D72"/>
    <w:rsid w:val="00AD04D7"/>
    <w:rsid w:val="00AD4104"/>
    <w:rsid w:val="00AE7C9D"/>
    <w:rsid w:val="00AF1141"/>
    <w:rsid w:val="00AF1A01"/>
    <w:rsid w:val="00AF44D2"/>
    <w:rsid w:val="00B01ECE"/>
    <w:rsid w:val="00B0767C"/>
    <w:rsid w:val="00B1175B"/>
    <w:rsid w:val="00B11FA2"/>
    <w:rsid w:val="00B1218A"/>
    <w:rsid w:val="00B14FA8"/>
    <w:rsid w:val="00B20966"/>
    <w:rsid w:val="00B23630"/>
    <w:rsid w:val="00B23C6C"/>
    <w:rsid w:val="00B50452"/>
    <w:rsid w:val="00B562FB"/>
    <w:rsid w:val="00B6105D"/>
    <w:rsid w:val="00B65C00"/>
    <w:rsid w:val="00B706D5"/>
    <w:rsid w:val="00B8389F"/>
    <w:rsid w:val="00B83BDF"/>
    <w:rsid w:val="00B851CF"/>
    <w:rsid w:val="00B927BB"/>
    <w:rsid w:val="00BA18DA"/>
    <w:rsid w:val="00BA1B56"/>
    <w:rsid w:val="00BA5278"/>
    <w:rsid w:val="00BB1847"/>
    <w:rsid w:val="00BB6510"/>
    <w:rsid w:val="00BC3A52"/>
    <w:rsid w:val="00BD2ED0"/>
    <w:rsid w:val="00BD5975"/>
    <w:rsid w:val="00BE322A"/>
    <w:rsid w:val="00BE53E7"/>
    <w:rsid w:val="00C1114C"/>
    <w:rsid w:val="00C30406"/>
    <w:rsid w:val="00C423F7"/>
    <w:rsid w:val="00C4694D"/>
    <w:rsid w:val="00C554F3"/>
    <w:rsid w:val="00C55EFD"/>
    <w:rsid w:val="00C61AAE"/>
    <w:rsid w:val="00C712B9"/>
    <w:rsid w:val="00C71D6D"/>
    <w:rsid w:val="00C73625"/>
    <w:rsid w:val="00C8333C"/>
    <w:rsid w:val="00CA1B1D"/>
    <w:rsid w:val="00CA7AE4"/>
    <w:rsid w:val="00CB07A1"/>
    <w:rsid w:val="00CB40C9"/>
    <w:rsid w:val="00CB5310"/>
    <w:rsid w:val="00CB666D"/>
    <w:rsid w:val="00CC04FE"/>
    <w:rsid w:val="00CC38A7"/>
    <w:rsid w:val="00CC5568"/>
    <w:rsid w:val="00CD04B9"/>
    <w:rsid w:val="00CD112C"/>
    <w:rsid w:val="00CE351F"/>
    <w:rsid w:val="00CE3FF3"/>
    <w:rsid w:val="00D05F68"/>
    <w:rsid w:val="00D066EE"/>
    <w:rsid w:val="00D070B1"/>
    <w:rsid w:val="00D07B8E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A3DDE"/>
    <w:rsid w:val="00DB6DF5"/>
    <w:rsid w:val="00DB7047"/>
    <w:rsid w:val="00DC5CE0"/>
    <w:rsid w:val="00DD3B28"/>
    <w:rsid w:val="00DD40CC"/>
    <w:rsid w:val="00DD537C"/>
    <w:rsid w:val="00DE12C0"/>
    <w:rsid w:val="00DF43DF"/>
    <w:rsid w:val="00E01DD9"/>
    <w:rsid w:val="00E07382"/>
    <w:rsid w:val="00E10E19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9C6"/>
    <w:rsid w:val="00EC6B18"/>
    <w:rsid w:val="00ED25E5"/>
    <w:rsid w:val="00ED5CB8"/>
    <w:rsid w:val="00EF76A5"/>
    <w:rsid w:val="00F013FF"/>
    <w:rsid w:val="00F037CA"/>
    <w:rsid w:val="00F04AC4"/>
    <w:rsid w:val="00F474E9"/>
    <w:rsid w:val="00F608C8"/>
    <w:rsid w:val="00F650BF"/>
    <w:rsid w:val="00F7631E"/>
    <w:rsid w:val="00F80670"/>
    <w:rsid w:val="00F8565B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0FAB6B1-3F88-4706-B720-9DFF540C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F643C2A3BF641A53CCFD94774AE7E" ma:contentTypeVersion="9" ma:contentTypeDescription="Een nieuw document maken." ma:contentTypeScope="" ma:versionID="303b153cbe09a6f8b2afa52b5ff42f53">
  <xsd:schema xmlns:xsd="http://www.w3.org/2001/XMLSchema" xmlns:xs="http://www.w3.org/2001/XMLSchema" xmlns:p="http://schemas.microsoft.com/office/2006/metadata/properties" xmlns:ns2="1520f71e-874a-4e5a-b6af-80de2f8ee151" targetNamespace="http://schemas.microsoft.com/office/2006/metadata/properties" ma:root="true" ma:fieldsID="f3e7ffce33caa5d6dafbf8122e37ab99" ns2:_="">
    <xsd:import namespace="1520f71e-874a-4e5a-b6af-80de2f8ee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0f71e-874a-4e5a-b6af-80de2f8ee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0f71e-874a-4e5a-b6af-80de2f8ee15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7656F-E5DF-40D9-9A3A-DE3D8FDEB8BF}"/>
</file>

<file path=customXml/itemProps2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57</cp:revision>
  <dcterms:created xsi:type="dcterms:W3CDTF">2024-02-02T16:21:00Z</dcterms:created>
  <dcterms:modified xsi:type="dcterms:W3CDTF">2026-06-23T12:15:00Z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0x010100F97F643C2A3BF641A53CCFD94774AE7E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