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8D760" w14:textId="31093D12" w:rsidR="00D17C5A" w:rsidRDefault="00C772F0" w:rsidP="00D17C5A">
      <w:pPr>
        <w:jc w:val="both"/>
        <w:rPr>
          <w:rStyle w:val="Kop1Char"/>
          <w:b w:val="0"/>
          <w:color w:val="0070C0"/>
        </w:rPr>
      </w:pPr>
      <w:bookmarkStart w:id="0" w:name="_Toc1706641925"/>
      <w:r w:rsidRPr="00C772F0">
        <w:rPr>
          <w:rStyle w:val="Kop1Char"/>
          <w:b w:val="0"/>
          <w:color w:val="0070C0"/>
        </w:rPr>
        <w:t xml:space="preserve">Bijlage </w:t>
      </w:r>
      <w:r w:rsidR="00D06C37">
        <w:rPr>
          <w:rStyle w:val="Kop1Char"/>
          <w:b w:val="0"/>
          <w:color w:val="0070C0"/>
        </w:rPr>
        <w:t>1</w:t>
      </w:r>
      <w:r w:rsidR="00915582">
        <w:rPr>
          <w:rStyle w:val="Kop1Char"/>
          <w:b w:val="0"/>
          <w:color w:val="0070C0"/>
        </w:rPr>
        <w:t>0</w:t>
      </w:r>
      <w:r w:rsidRPr="00C772F0">
        <w:rPr>
          <w:rStyle w:val="Kop1Char"/>
          <w:b w:val="0"/>
          <w:color w:val="0070C0"/>
        </w:rPr>
        <w:t xml:space="preserve"> – </w:t>
      </w:r>
      <w:r w:rsidR="00D17C5A" w:rsidRPr="00D17C5A">
        <w:rPr>
          <w:rStyle w:val="Kop1Char"/>
          <w:b w:val="0"/>
          <w:color w:val="0070C0"/>
        </w:rPr>
        <w:t>Schoon en Emissieloos Bouwen (SEB)</w:t>
      </w:r>
    </w:p>
    <w:p w14:paraId="72199E59" w14:textId="0F4A3FC8" w:rsidR="00D17C5A" w:rsidRDefault="00D17C5A" w:rsidP="00D17C5A">
      <w:pPr>
        <w:pStyle w:val="Kop2"/>
        <w:jc w:val="both"/>
        <w:rPr>
          <w:rFonts w:ascii="Trade Gothic Next Cond" w:eastAsia="Trade Gothic Next Cond" w:hAnsi="Trade Gothic Next Cond" w:cs="Trade Gothic Next Cond"/>
          <w:b w:val="0"/>
          <w:bCs w:val="0"/>
          <w:color w:val="00B0F0"/>
          <w:szCs w:val="24"/>
        </w:rPr>
      </w:pPr>
      <w:bookmarkStart w:id="1" w:name="_Toc1030576865"/>
      <w:bookmarkEnd w:id="0"/>
      <w:r w:rsidRPr="72445079">
        <w:rPr>
          <w:color w:val="00B0F0"/>
        </w:rPr>
        <w:t>Ingroeimodel gemeente Tilburg</w:t>
      </w:r>
      <w:bookmarkEnd w:id="1"/>
    </w:p>
    <w:p w14:paraId="5BDCAB4D" w14:textId="3420A6B7" w:rsidR="00D17C5A" w:rsidRPr="000F3E8A" w:rsidRDefault="00D17C5A" w:rsidP="00D17C5A">
      <w:pPr>
        <w:jc w:val="both"/>
        <w:rPr>
          <w:sz w:val="20"/>
          <w:szCs w:val="20"/>
        </w:rPr>
      </w:pPr>
      <w:r w:rsidRPr="000F3E8A">
        <w:rPr>
          <w:sz w:val="20"/>
          <w:szCs w:val="20"/>
        </w:rPr>
        <w:t>Om volledig emissievrij te bouwen in 2035 gaat het convenant uit van een ingroeimodel met een logische opbouw. Het lichte materieel is relatief eenvoudig te verschonen, de uitdaging zit hem vooral in zwaardere en specialistische werktuigen. Het uitgangspunt is de komende tien jaar zo'n 95% van de opgave te bereiken. Dit vraagt om een meerjarig perspectief voor aannemers, technologische ontwikkeling van bouwmaterieel en een progressief overheidsbeleid met een positieve feedbackloop. De afspraken in het convenant zijn beschr</w:t>
      </w:r>
      <w:r w:rsidR="004C0E11" w:rsidRPr="000F3E8A">
        <w:rPr>
          <w:sz w:val="20"/>
          <w:szCs w:val="20"/>
        </w:rPr>
        <w:t>e</w:t>
      </w:r>
      <w:r w:rsidRPr="000F3E8A">
        <w:rPr>
          <w:sz w:val="20"/>
          <w:szCs w:val="20"/>
        </w:rPr>
        <w:t>ven in twee tabellen (zie onder)</w:t>
      </w:r>
      <w:r w:rsidR="00B819E5" w:rsidRPr="000F3E8A">
        <w:rPr>
          <w:sz w:val="20"/>
          <w:szCs w:val="20"/>
        </w:rPr>
        <w:t>,</w:t>
      </w:r>
      <w:r w:rsidR="00F66544" w:rsidRPr="000F3E8A">
        <w:rPr>
          <w:sz w:val="20"/>
          <w:szCs w:val="20"/>
        </w:rPr>
        <w:t xml:space="preserve"> zijn uitvoeringseisen </w:t>
      </w:r>
      <w:r w:rsidR="00726D9C" w:rsidRPr="000F3E8A">
        <w:rPr>
          <w:sz w:val="20"/>
          <w:szCs w:val="20"/>
        </w:rPr>
        <w:t>van de g</w:t>
      </w:r>
      <w:r w:rsidR="00F66544" w:rsidRPr="000F3E8A">
        <w:rPr>
          <w:sz w:val="20"/>
          <w:szCs w:val="20"/>
        </w:rPr>
        <w:t>emeente Tilburg</w:t>
      </w:r>
      <w:r w:rsidR="00726D9C" w:rsidRPr="000F3E8A">
        <w:rPr>
          <w:sz w:val="20"/>
          <w:szCs w:val="20"/>
        </w:rPr>
        <w:t>.</w:t>
      </w:r>
    </w:p>
    <w:p w14:paraId="6671D7FB" w14:textId="49152D5D" w:rsidR="00487D5C" w:rsidRPr="000F3E8A" w:rsidRDefault="00487D5C" w:rsidP="00D17C5A">
      <w:pPr>
        <w:jc w:val="both"/>
        <w:rPr>
          <w:sz w:val="20"/>
          <w:szCs w:val="20"/>
        </w:rPr>
      </w:pPr>
      <w:r w:rsidRPr="000F3E8A">
        <w:rPr>
          <w:sz w:val="20"/>
          <w:szCs w:val="20"/>
        </w:rPr>
        <w:t>Dat betekent dat opdrachtnemers vanaf de start van het contract</w:t>
      </w:r>
      <w:r w:rsidR="00A72DF2" w:rsidRPr="000F3E8A">
        <w:rPr>
          <w:sz w:val="20"/>
          <w:szCs w:val="20"/>
        </w:rPr>
        <w:t>/opdracht</w:t>
      </w:r>
      <w:r w:rsidRPr="000F3E8A">
        <w:rPr>
          <w:sz w:val="20"/>
          <w:szCs w:val="20"/>
        </w:rPr>
        <w:t xml:space="preserve"> verplicht zijn om alle gereedschappen en mobiele werktuigen tot en met 56 kW volledig zero-emissie in te zetten. Gedurende de looptijd dient het aandeel zero-emissiematerieel verder te worden uitgebreid, in lijn met het gemeentelijke uitvoeringsplan SEB, zie onderstaande tabellen voor </w:t>
      </w:r>
      <w:r w:rsidRPr="000F3E8A">
        <w:rPr>
          <w:sz w:val="20"/>
          <w:szCs w:val="20"/>
          <w:u w:val="single"/>
        </w:rPr>
        <w:t>mobiele werktuigen</w:t>
      </w:r>
      <w:r w:rsidRPr="000F3E8A">
        <w:rPr>
          <w:sz w:val="20"/>
          <w:szCs w:val="20"/>
        </w:rPr>
        <w:t xml:space="preserve"> en </w:t>
      </w:r>
      <w:r w:rsidRPr="000F3E8A">
        <w:rPr>
          <w:sz w:val="20"/>
          <w:szCs w:val="20"/>
          <w:u w:val="single"/>
        </w:rPr>
        <w:t>bouwtransport</w:t>
      </w:r>
      <w:r w:rsidRPr="000F3E8A">
        <w:rPr>
          <w:sz w:val="20"/>
          <w:szCs w:val="20"/>
        </w:rPr>
        <w:t>.</w:t>
      </w:r>
    </w:p>
    <w:p w14:paraId="3BA48343" w14:textId="6526E098" w:rsidR="00D17C5A" w:rsidRDefault="00D17C5A" w:rsidP="00D17C5A">
      <w:r w:rsidRPr="72445079">
        <w:rPr>
          <w:b/>
          <w:bCs/>
          <w:sz w:val="20"/>
          <w:szCs w:val="20"/>
        </w:rPr>
        <w:t>Tabel 1</w:t>
      </w:r>
      <w:r>
        <w:tab/>
      </w:r>
      <w:r w:rsidR="00E7572E">
        <w:t>M</w:t>
      </w:r>
      <w:r w:rsidRPr="72445079">
        <w:rPr>
          <w:b/>
          <w:bCs/>
          <w:sz w:val="20"/>
          <w:szCs w:val="20"/>
        </w:rPr>
        <w:t>obiele werktuigen</w:t>
      </w:r>
      <w:r w:rsidRPr="72445079">
        <w:rPr>
          <w:b/>
          <w:bCs/>
          <w:sz w:val="16"/>
          <w:szCs w:val="16"/>
        </w:rPr>
        <w:t xml:space="preserve"> </w:t>
      </w:r>
      <w:r>
        <w:rPr>
          <w:noProof/>
        </w:rPr>
        <w:drawing>
          <wp:inline distT="0" distB="0" distL="0" distR="0" wp14:anchorId="7BE4DD13" wp14:editId="1602221C">
            <wp:extent cx="5539505" cy="4068310"/>
            <wp:effectExtent l="0" t="0" r="0" b="0"/>
            <wp:docPr id="689327557" name="Afbeelding 689327557">
              <a:extLst xmlns:a="http://schemas.openxmlformats.org/drawingml/2006/main">
                <a:ext uri="{FF2B5EF4-FFF2-40B4-BE49-F238E27FC236}">
                  <a16:creationId xmlns:a16="http://schemas.microsoft.com/office/drawing/2014/main" id="{9F927885-7184-44D7-AAFE-E2DB918602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539505" cy="4068310"/>
                    </a:xfrm>
                    <a:prstGeom prst="rect">
                      <a:avLst/>
                    </a:prstGeom>
                  </pic:spPr>
                </pic:pic>
              </a:graphicData>
            </a:graphic>
          </wp:inline>
        </w:drawing>
      </w:r>
    </w:p>
    <w:p w14:paraId="0D6D9C13" w14:textId="77777777" w:rsidR="00E1343B" w:rsidRPr="000F3E8A" w:rsidRDefault="00E1343B" w:rsidP="00E1343B">
      <w:pPr>
        <w:rPr>
          <w:sz w:val="20"/>
          <w:szCs w:val="20"/>
        </w:rPr>
      </w:pPr>
      <w:r w:rsidRPr="000F3E8A">
        <w:rPr>
          <w:sz w:val="20"/>
          <w:szCs w:val="20"/>
        </w:rPr>
        <w:t xml:space="preserve">In de bovenstaande tabel zijn machines in Stage-klassen ingedeeld. Dit is een systematiek om de emissieklasse te duiden, vergelijkbaar met EURO-normering van vrachtwagens. Het schoonste materieel met brandstofmotor is Stage V. In enkele stappen wordt toegewerkt naar Zero Emissie (2028). Waar een minimale eis staat, mag natuurlijk altijd een machine worden ingezet met minder uitstoot. </w:t>
      </w:r>
    </w:p>
    <w:p w14:paraId="23798956" w14:textId="1DF36BB3" w:rsidR="006219EF" w:rsidRDefault="006219EF">
      <w:pPr>
        <w:spacing w:after="200" w:line="276" w:lineRule="auto"/>
      </w:pPr>
      <w:r>
        <w:br w:type="page"/>
      </w:r>
    </w:p>
    <w:p w14:paraId="1E776DBF" w14:textId="26F7E140" w:rsidR="00474DDE" w:rsidRDefault="006219EF" w:rsidP="00D17C5A">
      <w:r w:rsidRPr="72445079">
        <w:rPr>
          <w:b/>
          <w:bCs/>
          <w:sz w:val="20"/>
          <w:szCs w:val="20"/>
        </w:rPr>
        <w:lastRenderedPageBreak/>
        <w:t xml:space="preserve">Tabel </w:t>
      </w:r>
      <w:r w:rsidR="00397F87">
        <w:rPr>
          <w:b/>
          <w:bCs/>
          <w:sz w:val="20"/>
          <w:szCs w:val="20"/>
        </w:rPr>
        <w:t>2</w:t>
      </w:r>
      <w:r>
        <w:tab/>
      </w:r>
      <w:r w:rsidR="00E7572E">
        <w:t>B</w:t>
      </w:r>
      <w:r w:rsidR="00397F87">
        <w:rPr>
          <w:b/>
          <w:bCs/>
          <w:sz w:val="20"/>
          <w:szCs w:val="20"/>
        </w:rPr>
        <w:t>ouwtran</w:t>
      </w:r>
      <w:r w:rsidR="00AA356B">
        <w:rPr>
          <w:b/>
          <w:bCs/>
          <w:sz w:val="20"/>
          <w:szCs w:val="20"/>
        </w:rPr>
        <w:t>s</w:t>
      </w:r>
      <w:r w:rsidR="00397F87">
        <w:rPr>
          <w:b/>
          <w:bCs/>
          <w:sz w:val="20"/>
          <w:szCs w:val="20"/>
        </w:rPr>
        <w:t>port</w:t>
      </w:r>
      <w:r w:rsidR="00AA356B">
        <w:rPr>
          <w:b/>
          <w:bCs/>
          <w:sz w:val="20"/>
          <w:szCs w:val="20"/>
        </w:rPr>
        <w:t xml:space="preserve"> (</w:t>
      </w:r>
      <w:r w:rsidR="00AA356B" w:rsidRPr="20014E7F">
        <w:rPr>
          <w:b/>
          <w:bCs/>
          <w:sz w:val="20"/>
          <w:szCs w:val="20"/>
        </w:rPr>
        <w:t>bevoorrading en werkverkeer naar de bouwplaats</w:t>
      </w:r>
      <w:r w:rsidR="00CE52EE">
        <w:rPr>
          <w:b/>
          <w:bCs/>
          <w:sz w:val="20"/>
          <w:szCs w:val="20"/>
        </w:rPr>
        <w:t>)</w:t>
      </w:r>
    </w:p>
    <w:p w14:paraId="0EBECBB0" w14:textId="1BA82AD8" w:rsidR="00474DDE" w:rsidRDefault="00474DDE" w:rsidP="00D17C5A">
      <w:r>
        <w:rPr>
          <w:rFonts w:ascii="Calibri" w:hAnsi="Calibri" w:cs="Calibri"/>
          <w:noProof/>
        </w:rPr>
        <w:drawing>
          <wp:inline distT="0" distB="0" distL="0" distR="0" wp14:anchorId="3B737A1F" wp14:editId="0EFD7FE8">
            <wp:extent cx="5544541" cy="1077497"/>
            <wp:effectExtent l="0" t="0" r="0" b="8890"/>
            <wp:docPr id="602705916" name="Afbeelding 2">
              <a:extLst xmlns:a="http://schemas.openxmlformats.org/drawingml/2006/main">
                <a:ext uri="{FF2B5EF4-FFF2-40B4-BE49-F238E27FC236}">
                  <a16:creationId xmlns:a16="http://schemas.microsoft.com/office/drawing/2014/main" id="{BD16404D-8AD5-45E2-B068-9130CF45A7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566092" cy="1081685"/>
                    </a:xfrm>
                    <a:prstGeom prst="rect">
                      <a:avLst/>
                    </a:prstGeom>
                    <a:noFill/>
                    <a:ln>
                      <a:noFill/>
                    </a:ln>
                  </pic:spPr>
                </pic:pic>
              </a:graphicData>
            </a:graphic>
          </wp:inline>
        </w:drawing>
      </w:r>
    </w:p>
    <w:p w14:paraId="281E0157" w14:textId="77777777" w:rsidR="005E7314" w:rsidRDefault="005E7314" w:rsidP="00D17C5A">
      <w:pPr>
        <w:jc w:val="both"/>
      </w:pPr>
    </w:p>
    <w:sectPr w:rsidR="005E731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248A9" w14:textId="77777777" w:rsidR="004D159C" w:rsidRDefault="004D159C" w:rsidP="00F91A8A">
      <w:pPr>
        <w:spacing w:line="240" w:lineRule="auto"/>
      </w:pPr>
      <w:r>
        <w:separator/>
      </w:r>
    </w:p>
  </w:endnote>
  <w:endnote w:type="continuationSeparator" w:id="0">
    <w:p w14:paraId="09DC0235" w14:textId="77777777" w:rsidR="004D159C" w:rsidRDefault="004D159C"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rade Gothic Next Cond">
    <w:charset w:val="00"/>
    <w:family w:val="swiss"/>
    <w:pitch w:val="variable"/>
    <w:sig w:usb0="8000002F" w:usb1="0000000A"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92AAD" w14:textId="7A37A7B4" w:rsidR="00F91A8A" w:rsidRPr="00F66112" w:rsidRDefault="00F66112" w:rsidP="00F66112">
    <w:pPr>
      <w:pStyle w:val="Voettekst"/>
      <w:tabs>
        <w:tab w:val="center" w:pos="4536"/>
      </w:tabs>
      <w:spacing w:line="240" w:lineRule="auto"/>
      <w:rPr>
        <w:rFonts w:ascii="Bahnschrift Light SemiCondensed" w:hAnsi="Bahnschrift Light SemiCondensed"/>
        <w:i w:val="0"/>
        <w:color w:val="003867"/>
        <w:sz w:val="18"/>
        <w:szCs w:val="18"/>
        <w:lang w:bidi="nl-NL"/>
      </w:rPr>
    </w:pPr>
    <w:r w:rsidRPr="009764D4">
      <w:rPr>
        <w:rFonts w:ascii="Bahnschrift Light SemiCondensed" w:hAnsi="Bahnschrift Light SemiCondensed"/>
        <w:i w:val="0"/>
        <w:color w:val="003867"/>
        <w:sz w:val="18"/>
        <w:szCs w:val="18"/>
        <w:lang w:bidi="nl-NL"/>
      </w:rPr>
      <w:t xml:space="preserve">Bijlage </w:t>
    </w:r>
    <w:r>
      <w:rPr>
        <w:rFonts w:ascii="Bahnschrift Light SemiCondensed" w:hAnsi="Bahnschrift Light SemiCondensed"/>
        <w:i w:val="0"/>
        <w:color w:val="003867"/>
        <w:sz w:val="18"/>
        <w:szCs w:val="18"/>
        <w:lang w:bidi="nl-NL"/>
      </w:rPr>
      <w:t>10</w:t>
    </w:r>
    <w:r w:rsidRPr="009764D4">
      <w:rPr>
        <w:rFonts w:ascii="Bahnschrift Light SemiCondensed" w:hAnsi="Bahnschrift Light SemiCondensed"/>
        <w:i w:val="0"/>
        <w:color w:val="003867"/>
        <w:sz w:val="18"/>
        <w:szCs w:val="18"/>
        <w:lang w:bidi="nl-NL"/>
      </w:rPr>
      <w:t xml:space="preserve"> – </w:t>
    </w:r>
    <w:r w:rsidRPr="00F66112">
      <w:rPr>
        <w:rFonts w:ascii="Bahnschrift Light SemiCondensed" w:hAnsi="Bahnschrift Light SemiCondensed"/>
        <w:i w:val="0"/>
        <w:color w:val="003867"/>
        <w:sz w:val="18"/>
        <w:szCs w:val="18"/>
        <w:lang w:bidi="nl-NL"/>
      </w:rPr>
      <w:t>Schoon en Emissieloos Bouwen (SEB)</w:t>
    </w:r>
    <w:r w:rsidRPr="009764D4">
      <w:rPr>
        <w:rFonts w:ascii="Bahnschrift Light SemiCondensed" w:hAnsi="Bahnschrift Light SemiCondensed"/>
        <w:i w:val="0"/>
        <w:color w:val="003867"/>
        <w:sz w:val="18"/>
        <w:szCs w:val="18"/>
        <w:lang w:bidi="nl-NL"/>
      </w:rPr>
      <w:tab/>
    </w:r>
    <w:r w:rsidRPr="009764D4">
      <w:rPr>
        <w:rFonts w:ascii="Bahnschrift Light SemiCondensed" w:hAnsi="Bahnschrift Light SemiCondensed"/>
        <w:i w:val="0"/>
        <w:color w:val="003867"/>
        <w:sz w:val="18"/>
        <w:szCs w:val="18"/>
        <w:lang w:bidi="nl-NL"/>
      </w:rPr>
      <w:tab/>
      <w:t xml:space="preserve">Pagina </w:t>
    </w:r>
    <w:r w:rsidRPr="009764D4">
      <w:rPr>
        <w:rFonts w:ascii="Bahnschrift Light SemiCondensed" w:hAnsi="Bahnschrift Light SemiCondensed"/>
        <w:i w:val="0"/>
        <w:color w:val="003867"/>
        <w:sz w:val="18"/>
        <w:szCs w:val="18"/>
        <w:lang w:bidi="nl-NL"/>
      </w:rPr>
      <w:fldChar w:fldCharType="begin"/>
    </w:r>
    <w:r w:rsidRPr="009764D4">
      <w:rPr>
        <w:rFonts w:ascii="Bahnschrift Light SemiCondensed" w:hAnsi="Bahnschrift Light SemiCondensed"/>
        <w:i w:val="0"/>
        <w:color w:val="003867"/>
        <w:sz w:val="18"/>
        <w:szCs w:val="18"/>
        <w:lang w:bidi="nl-NL"/>
      </w:rPr>
      <w:instrText>PAGE  \* Arabic  \* MERGEFORMAT</w:instrText>
    </w:r>
    <w:r w:rsidRPr="009764D4">
      <w:rPr>
        <w:rFonts w:ascii="Bahnschrift Light SemiCondensed" w:hAnsi="Bahnschrift Light SemiCondensed"/>
        <w:i w:val="0"/>
        <w:color w:val="003867"/>
        <w:sz w:val="18"/>
        <w:szCs w:val="18"/>
        <w:lang w:bidi="nl-NL"/>
      </w:rPr>
      <w:fldChar w:fldCharType="separate"/>
    </w:r>
    <w:r>
      <w:rPr>
        <w:rFonts w:ascii="Bahnschrift Light SemiCondensed" w:hAnsi="Bahnschrift Light SemiCondensed"/>
        <w:i w:val="0"/>
        <w:color w:val="003867"/>
        <w:sz w:val="18"/>
        <w:szCs w:val="18"/>
        <w:lang w:bidi="nl-NL"/>
      </w:rPr>
      <w:t>1</w:t>
    </w:r>
    <w:r w:rsidRPr="009764D4">
      <w:rPr>
        <w:rFonts w:ascii="Bahnschrift Light SemiCondensed" w:hAnsi="Bahnschrift Light SemiCondensed"/>
        <w:i w:val="0"/>
        <w:color w:val="003867"/>
        <w:sz w:val="18"/>
        <w:szCs w:val="18"/>
        <w:lang w:bidi="nl-NL"/>
      </w:rPr>
      <w:fldChar w:fldCharType="end"/>
    </w:r>
    <w:r w:rsidRPr="009764D4">
      <w:rPr>
        <w:rFonts w:ascii="Bahnschrift Light SemiCondensed" w:hAnsi="Bahnschrift Light SemiCondensed"/>
        <w:i w:val="0"/>
        <w:color w:val="003867"/>
        <w:sz w:val="18"/>
        <w:szCs w:val="18"/>
        <w:lang w:bidi="nl-NL"/>
      </w:rPr>
      <w:t xml:space="preserve"> van </w:t>
    </w:r>
    <w:r w:rsidRPr="009764D4">
      <w:rPr>
        <w:rFonts w:ascii="Bahnschrift Light SemiCondensed" w:hAnsi="Bahnschrift Light SemiCondensed"/>
        <w:i w:val="0"/>
        <w:color w:val="003867"/>
        <w:sz w:val="18"/>
        <w:szCs w:val="18"/>
        <w:lang w:bidi="nl-NL"/>
      </w:rPr>
      <w:fldChar w:fldCharType="begin"/>
    </w:r>
    <w:r w:rsidRPr="009764D4">
      <w:rPr>
        <w:rFonts w:ascii="Bahnschrift Light SemiCondensed" w:hAnsi="Bahnschrift Light SemiCondensed"/>
        <w:i w:val="0"/>
        <w:color w:val="003867"/>
        <w:sz w:val="18"/>
        <w:szCs w:val="18"/>
        <w:lang w:bidi="nl-NL"/>
      </w:rPr>
      <w:instrText>NUMPAGES  \* Arabic  \* MERGEFORMAT</w:instrText>
    </w:r>
    <w:r w:rsidRPr="009764D4">
      <w:rPr>
        <w:rFonts w:ascii="Bahnschrift Light SemiCondensed" w:hAnsi="Bahnschrift Light SemiCondensed"/>
        <w:i w:val="0"/>
        <w:color w:val="003867"/>
        <w:sz w:val="18"/>
        <w:szCs w:val="18"/>
        <w:lang w:bidi="nl-NL"/>
      </w:rPr>
      <w:fldChar w:fldCharType="separate"/>
    </w:r>
    <w:r>
      <w:rPr>
        <w:rFonts w:ascii="Bahnschrift Light SemiCondensed" w:hAnsi="Bahnschrift Light SemiCondensed"/>
        <w:i w:val="0"/>
        <w:color w:val="003867"/>
        <w:sz w:val="18"/>
        <w:szCs w:val="18"/>
        <w:lang w:bidi="nl-NL"/>
      </w:rPr>
      <w:t>1</w:t>
    </w:r>
    <w:r w:rsidRPr="009764D4">
      <w:rPr>
        <w:rFonts w:ascii="Bahnschrift Light SemiCondensed" w:hAnsi="Bahnschrift Light SemiCondensed"/>
        <w:i w:val="0"/>
        <w:color w:val="003867"/>
        <w:sz w:val="18"/>
        <w:szCs w:val="18"/>
        <w:lang w:bidi="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348B4" w14:textId="77777777" w:rsidR="004D159C" w:rsidRDefault="004D159C" w:rsidP="00F91A8A">
      <w:pPr>
        <w:spacing w:line="240" w:lineRule="auto"/>
      </w:pPr>
      <w:r>
        <w:separator/>
      </w:r>
    </w:p>
  </w:footnote>
  <w:footnote w:type="continuationSeparator" w:id="0">
    <w:p w14:paraId="600678B2" w14:textId="77777777" w:rsidR="004D159C" w:rsidRDefault="004D159C" w:rsidP="00F91A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604F0"/>
    <w:multiLevelType w:val="hybridMultilevel"/>
    <w:tmpl w:val="71321804"/>
    <w:lvl w:ilvl="0" w:tplc="04130019">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7F0210C"/>
    <w:multiLevelType w:val="hybridMultilevel"/>
    <w:tmpl w:val="EAE288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9614972">
    <w:abstractNumId w:val="0"/>
  </w:num>
  <w:num w:numId="2" w16cid:durableId="2133286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C5A"/>
    <w:rsid w:val="0003364B"/>
    <w:rsid w:val="000448C3"/>
    <w:rsid w:val="000967C0"/>
    <w:rsid w:val="000D3912"/>
    <w:rsid w:val="000E27D1"/>
    <w:rsid w:val="000F3E8A"/>
    <w:rsid w:val="00183BFF"/>
    <w:rsid w:val="00186205"/>
    <w:rsid w:val="00186254"/>
    <w:rsid w:val="002217E8"/>
    <w:rsid w:val="00222D97"/>
    <w:rsid w:val="002265F5"/>
    <w:rsid w:val="002371CC"/>
    <w:rsid w:val="00286514"/>
    <w:rsid w:val="002E4780"/>
    <w:rsid w:val="002E6915"/>
    <w:rsid w:val="00306799"/>
    <w:rsid w:val="00397F87"/>
    <w:rsid w:val="003C0AAE"/>
    <w:rsid w:val="003C7C07"/>
    <w:rsid w:val="004010C2"/>
    <w:rsid w:val="00410119"/>
    <w:rsid w:val="00474DDE"/>
    <w:rsid w:val="004803BB"/>
    <w:rsid w:val="00487D5C"/>
    <w:rsid w:val="004B16FB"/>
    <w:rsid w:val="004B2C5B"/>
    <w:rsid w:val="004B3CC8"/>
    <w:rsid w:val="004C0E11"/>
    <w:rsid w:val="004D159C"/>
    <w:rsid w:val="005355A5"/>
    <w:rsid w:val="005A244D"/>
    <w:rsid w:val="005E7314"/>
    <w:rsid w:val="00612785"/>
    <w:rsid w:val="006219EF"/>
    <w:rsid w:val="00631EA5"/>
    <w:rsid w:val="0063599E"/>
    <w:rsid w:val="006826BE"/>
    <w:rsid w:val="006A046E"/>
    <w:rsid w:val="006D6BAD"/>
    <w:rsid w:val="006F2761"/>
    <w:rsid w:val="00706853"/>
    <w:rsid w:val="00712D0E"/>
    <w:rsid w:val="00726D9C"/>
    <w:rsid w:val="00747D8B"/>
    <w:rsid w:val="007728DB"/>
    <w:rsid w:val="007D034A"/>
    <w:rsid w:val="007F394A"/>
    <w:rsid w:val="008013E7"/>
    <w:rsid w:val="00806DD3"/>
    <w:rsid w:val="00826A37"/>
    <w:rsid w:val="0085710F"/>
    <w:rsid w:val="008D799E"/>
    <w:rsid w:val="008E3371"/>
    <w:rsid w:val="00915582"/>
    <w:rsid w:val="009264D5"/>
    <w:rsid w:val="00953D83"/>
    <w:rsid w:val="0098755D"/>
    <w:rsid w:val="009A2FCD"/>
    <w:rsid w:val="009B5FAD"/>
    <w:rsid w:val="00A72DF2"/>
    <w:rsid w:val="00A76298"/>
    <w:rsid w:val="00A86EAF"/>
    <w:rsid w:val="00A9425F"/>
    <w:rsid w:val="00AA356B"/>
    <w:rsid w:val="00AE3687"/>
    <w:rsid w:val="00B50DA7"/>
    <w:rsid w:val="00B819E5"/>
    <w:rsid w:val="00BA1B56"/>
    <w:rsid w:val="00C4694D"/>
    <w:rsid w:val="00C772F0"/>
    <w:rsid w:val="00CE52EE"/>
    <w:rsid w:val="00D06C37"/>
    <w:rsid w:val="00D12466"/>
    <w:rsid w:val="00D1339A"/>
    <w:rsid w:val="00D17C5A"/>
    <w:rsid w:val="00D517A7"/>
    <w:rsid w:val="00E1343B"/>
    <w:rsid w:val="00E14A3D"/>
    <w:rsid w:val="00E36E62"/>
    <w:rsid w:val="00E7572E"/>
    <w:rsid w:val="00F66112"/>
    <w:rsid w:val="00F66544"/>
    <w:rsid w:val="00F91A8A"/>
    <w:rsid w:val="00FB3D9E"/>
    <w:rsid w:val="00FF631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F8961"/>
  <w15:chartTrackingRefBased/>
  <w15:docId w15:val="{B0289479-1B9B-4D79-A050-297476333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7C5A"/>
    <w:pPr>
      <w:spacing w:after="160" w:line="259" w:lineRule="auto"/>
    </w:pPr>
    <w:rPr>
      <w:kern w:val="0"/>
      <w14:ligatures w14:val="none"/>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uiPriority w:val="9"/>
    <w:semiHidden/>
    <w:unhideWhenUsed/>
    <w:qFormat/>
    <w:rsid w:val="00D17C5A"/>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D17C5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17C5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17C5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17C5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uiPriority w:val="9"/>
    <w:semiHidden/>
    <w:rsid w:val="00D17C5A"/>
    <w:rPr>
      <w:rFonts w:eastAsiaTheme="majorEastAsia" w:cstheme="majorBidi"/>
      <w:color w:val="365F91" w:themeColor="accent1" w:themeShade="BF"/>
      <w:sz w:val="20"/>
    </w:rPr>
  </w:style>
  <w:style w:type="character" w:customStyle="1" w:styleId="Kop6Char">
    <w:name w:val="Kop 6 Char"/>
    <w:basedOn w:val="Standaardalinea-lettertype"/>
    <w:link w:val="Kop6"/>
    <w:uiPriority w:val="9"/>
    <w:semiHidden/>
    <w:rsid w:val="00D17C5A"/>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D17C5A"/>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D17C5A"/>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D17C5A"/>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D17C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7C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17C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17C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17C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17C5A"/>
    <w:rPr>
      <w:i/>
      <w:iCs/>
      <w:color w:val="404040" w:themeColor="text1" w:themeTint="BF"/>
      <w:sz w:val="20"/>
    </w:rPr>
  </w:style>
  <w:style w:type="paragraph" w:styleId="Lijstalinea">
    <w:name w:val="List Paragraph"/>
    <w:basedOn w:val="Standaard"/>
    <w:uiPriority w:val="34"/>
    <w:qFormat/>
    <w:rsid w:val="00D17C5A"/>
    <w:pPr>
      <w:ind w:left="720"/>
      <w:contextualSpacing/>
    </w:pPr>
  </w:style>
  <w:style w:type="character" w:styleId="Intensievebenadrukking">
    <w:name w:val="Intense Emphasis"/>
    <w:basedOn w:val="Standaardalinea-lettertype"/>
    <w:uiPriority w:val="21"/>
    <w:qFormat/>
    <w:rsid w:val="00D17C5A"/>
    <w:rPr>
      <w:i/>
      <w:iCs/>
      <w:color w:val="365F91" w:themeColor="accent1" w:themeShade="BF"/>
    </w:rPr>
  </w:style>
  <w:style w:type="paragraph" w:styleId="Duidelijkcitaat">
    <w:name w:val="Intense Quote"/>
    <w:basedOn w:val="Standaard"/>
    <w:next w:val="Standaard"/>
    <w:link w:val="DuidelijkcitaatChar"/>
    <w:uiPriority w:val="30"/>
    <w:qFormat/>
    <w:rsid w:val="00D17C5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D17C5A"/>
    <w:rPr>
      <w:i/>
      <w:iCs/>
      <w:color w:val="365F91" w:themeColor="accent1" w:themeShade="BF"/>
      <w:sz w:val="20"/>
    </w:rPr>
  </w:style>
  <w:style w:type="character" w:styleId="Intensieveverwijzing">
    <w:name w:val="Intense Reference"/>
    <w:basedOn w:val="Standaardalinea-lettertype"/>
    <w:uiPriority w:val="32"/>
    <w:qFormat/>
    <w:rsid w:val="00D17C5A"/>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2.png@01DCCB34.D5B48DF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76681c62a12e6475b367f194bccf8877">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bed846ccdd0c447033635c36d135887"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f8b349-3925-43c0-afb0-a9f218744f17">
      <Terms xmlns="http://schemas.microsoft.com/office/infopath/2007/PartnerControls"/>
    </lcf76f155ced4ddcb4097134ff3c332f>
    <TaxCatchAll xmlns="968092ac-094d-4b25-8875-bf4b9d8d8c13">
      <Value>3</Value>
    </TaxCatchAll>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MediaLengthInSeconds xmlns="f7f8b349-3925-43c0-afb0-a9f218744f17" xsi:nil="true"/>
    <SharedWithUsers xmlns="a0cf0202-a5c5-484a-8f56-a5c31f00845a">
      <UserInfo>
        <DisplayName/>
        <AccountId xsi:nil="true"/>
        <AccountType/>
      </UserInfo>
    </SharedWithUsers>
  </documentManagement>
</p:properties>
</file>

<file path=customXml/itemProps1.xml><?xml version="1.0" encoding="utf-8"?>
<ds:datastoreItem xmlns:ds="http://schemas.openxmlformats.org/officeDocument/2006/customXml" ds:itemID="{8F21242F-8B35-4E38-91F3-12F24AFB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CE330F-65B8-4953-BB8E-E2F10E20DAA5}">
  <ds:schemaRefs>
    <ds:schemaRef ds:uri="http://schemas.microsoft.com/sharepoint/v3/contenttype/forms"/>
  </ds:schemaRefs>
</ds:datastoreItem>
</file>

<file path=customXml/itemProps3.xml><?xml version="1.0" encoding="utf-8"?>
<ds:datastoreItem xmlns:ds="http://schemas.openxmlformats.org/officeDocument/2006/customXml" ds:itemID="{500922DB-D4AD-4FF4-AF1B-D7AAB2CBEF51}">
  <ds:schemaRefs>
    <ds:schemaRef ds:uri="http://purl.org/dc/terms/"/>
    <ds:schemaRef ds:uri="http://schemas.openxmlformats.org/package/2006/metadata/core-properties"/>
    <ds:schemaRef ds:uri="968092ac-094d-4b25-8875-bf4b9d8d8c13"/>
    <ds:schemaRef ds:uri="http://schemas.microsoft.com/office/2006/documentManagement/types"/>
    <ds:schemaRef ds:uri="a0cf0202-a5c5-484a-8f56-a5c31f00845a"/>
    <ds:schemaRef ds:uri="http://schemas.microsoft.com/office/infopath/2007/PartnerControls"/>
    <ds:schemaRef ds:uri="http://purl.org/dc/elements/1.1/"/>
    <ds:schemaRef ds:uri="http://schemas.microsoft.com/office/2006/metadata/properties"/>
    <ds:schemaRef ds:uri="f7f8b349-3925-43c0-afb0-a9f218744f17"/>
    <ds:schemaRef ds:uri="http://www.w3.org/XML/1998/namespace"/>
    <ds:schemaRef ds:uri="http://purl.org/dc/dcmitype/"/>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42</TotalTime>
  <Pages>2</Pages>
  <Words>242</Words>
  <Characters>1335</Characters>
  <Application>Microsoft Office Word</Application>
  <DocSecurity>0</DocSecurity>
  <Lines>11</Lines>
  <Paragraphs>3</Paragraphs>
  <ScaleCrop>false</ScaleCrop>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Wijnands, Jac</dc:creator>
  <cp:keywords/>
  <dc:description/>
  <cp:lastModifiedBy>Wijnands, Jac</cp:lastModifiedBy>
  <cp:revision>44</cp:revision>
  <dcterms:created xsi:type="dcterms:W3CDTF">2025-10-27T09:54:00Z</dcterms:created>
  <dcterms:modified xsi:type="dcterms:W3CDTF">2026-06-18T11:11:00Z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GUID">
    <vt:lpwstr>ab7d6d3b-653a-485d-ade3-ebd8b32bce2a</vt:lpwstr>
  </property>
</Properties>
</file>