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579A" w14:textId="2CF83C7A" w:rsidR="00DE6280" w:rsidRPr="00A94450" w:rsidRDefault="00DE6280" w:rsidP="00E036A2">
      <w:pPr>
        <w:pStyle w:val="Titel"/>
        <w:spacing w:after="240"/>
      </w:pPr>
      <w:bookmarkStart w:id="0" w:name="_Toc69987160"/>
      <w:bookmarkStart w:id="1" w:name="_Toc98775520"/>
      <w:r w:rsidRPr="00A94450">
        <w:t xml:space="preserve">Bijlage </w:t>
      </w:r>
      <w:r w:rsidR="00AB3113">
        <w:t>8</w:t>
      </w:r>
      <w:r w:rsidR="00A34EB3">
        <w:t xml:space="preserve"> </w:t>
      </w:r>
      <w:r w:rsidR="00855CB5">
        <w:t>-</w:t>
      </w:r>
      <w:r w:rsidR="0064194B" w:rsidRPr="00A94450">
        <w:t xml:space="preserve"> </w:t>
      </w:r>
      <w:r w:rsidR="00063D85">
        <w:t>R</w:t>
      </w:r>
      <w:r w:rsidR="0000535C">
        <w:t xml:space="preserve">eferentieblad </w:t>
      </w:r>
      <w:r w:rsidR="00D41961">
        <w:t xml:space="preserve">Geschiktheidseis </w:t>
      </w:r>
      <w:r w:rsidR="00835F58">
        <w:t xml:space="preserve">ervaringseisen, </w:t>
      </w:r>
      <w:r w:rsidR="0000535C">
        <w:t>kerncompetentie</w:t>
      </w:r>
      <w:r w:rsidR="00C7172B">
        <w:t>s</w:t>
      </w:r>
      <w:r w:rsidR="0000535C">
        <w:t xml:space="preserve"> in referentieopdracht </w:t>
      </w:r>
    </w:p>
    <w:p w14:paraId="49AF929A" w14:textId="6AC907E0" w:rsidR="00D91516" w:rsidRDefault="0000535C" w:rsidP="00D91516">
      <w:pPr>
        <w:pStyle w:val="Ondertitel"/>
        <w:spacing w:before="240" w:after="240" w:line="240" w:lineRule="auto"/>
      </w:pPr>
      <w:r w:rsidRPr="00515F00">
        <w:t>Doo</w:t>
      </w:r>
      <w:r w:rsidR="00BF0F09">
        <w:t>r I</w:t>
      </w:r>
      <w:r w:rsidR="006444BD">
        <w:t xml:space="preserve">nschrijver </w:t>
      </w:r>
      <w:r w:rsidRPr="00515F00">
        <w:t xml:space="preserve">in te dienen bij de </w:t>
      </w:r>
      <w:sdt>
        <w:sdtPr>
          <w:alias w:val="Aanbestedingsprocedure"/>
          <w:tag w:val="Aanbestedingsprocedure"/>
          <w:id w:val="1266579299"/>
          <w:placeholder>
            <w:docPart w:val="31137240D00749ECB7C979CA5EF005B6"/>
          </w:placeholder>
          <w:comboBox>
            <w:listItem w:value="Kies een item."/>
            <w:listItem w:displayText="Europese openbare aanbesteding" w:value="Europese openbare aanbesteding"/>
            <w:listItem w:displayText="nationale openbare aanbesteding" w:value="nationale openbare aanbesteding"/>
          </w:comboBox>
        </w:sdtPr>
        <w:sdtEndPr/>
        <w:sdtContent>
          <w:r w:rsidR="0096017D">
            <w:t>Europese openbare aanbesteding</w:t>
          </w:r>
        </w:sdtContent>
      </w:sdt>
      <w:r w:rsidRPr="00515F00">
        <w:t xml:space="preserve"> aangaande de Opdracht voor</w:t>
      </w:r>
      <w:r w:rsidR="00A47EBD">
        <w:t xml:space="preserve"> </w:t>
      </w:r>
      <w:r w:rsidR="00A47EBD" w:rsidRPr="00A47EBD">
        <w:t>Tijdelijke Verkeersmaatregelen</w:t>
      </w:r>
    </w:p>
    <w:bookmarkEnd w:id="0"/>
    <w:bookmarkEnd w:id="1"/>
    <w:p w14:paraId="6F97E7BF" w14:textId="77777777" w:rsidR="00835F58" w:rsidRDefault="00BF0F09" w:rsidP="00835F58">
      <w:r>
        <w:t xml:space="preserve">Inschrijver dient dit referentieblad </w:t>
      </w:r>
      <w:r w:rsidR="00855CB5">
        <w:t xml:space="preserve">te gebruiken </w:t>
      </w:r>
      <w:r w:rsidR="00D91516">
        <w:t xml:space="preserve">voor het aanleveren </w:t>
      </w:r>
      <w:r w:rsidR="00D91516" w:rsidRPr="00D91516">
        <w:t xml:space="preserve">van de referentieopdracht welke toeziet op </w:t>
      </w:r>
      <w:r w:rsidR="00855CB5">
        <w:t>de gevraagde kerncompetenties in de gestelde Geschiktheidseis; ervaringseisen, zoals opgenomen in</w:t>
      </w:r>
      <w:r>
        <w:t xml:space="preserve"> het Aanbestedingsdocument.</w:t>
      </w:r>
    </w:p>
    <w:p w14:paraId="31A2875E" w14:textId="77777777" w:rsidR="00DF1CB7" w:rsidRPr="007C5551" w:rsidRDefault="00DF1CB7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Invul</w:t>
      </w:r>
      <w:r w:rsidR="002A76A6" w:rsidRPr="007C5551">
        <w:rPr>
          <w:rStyle w:val="Intensievebenadrukking"/>
        </w:rPr>
        <w:t>- en indienings</w:t>
      </w:r>
      <w:r w:rsidRPr="007C5551">
        <w:rPr>
          <w:rStyle w:val="Intensievebenadrukking"/>
        </w:rPr>
        <w:t>instructie</w:t>
      </w:r>
      <w:r w:rsidR="001E1AA6" w:rsidRPr="007C5551">
        <w:rPr>
          <w:rStyle w:val="Intensievebenadrukking"/>
        </w:rPr>
        <w:t xml:space="preserve"> van dit referentieblad</w:t>
      </w:r>
    </w:p>
    <w:p w14:paraId="432FFA17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cyan"/>
        </w:rPr>
        <w:t>[invulvelden]</w:t>
      </w:r>
      <w:r>
        <w:t xml:space="preserve"> blauw gemarkeerde invulvelden zijn in te vullen door Inschrijver.</w:t>
      </w:r>
    </w:p>
    <w:p w14:paraId="229A0F23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green"/>
        </w:rPr>
        <w:t>[invulvelden]</w:t>
      </w:r>
      <w:r>
        <w:t xml:space="preserve"> groen gemarkeerde invulvelden zijn in te vullen door referent / opdrachtgever van de referentieopdracht.</w:t>
      </w:r>
    </w:p>
    <w:p w14:paraId="0B436FD5" w14:textId="77777777" w:rsidR="00DF1CB7" w:rsidRPr="008B4DAF" w:rsidRDefault="00DF1CB7" w:rsidP="00075B59">
      <w:pPr>
        <w:pStyle w:val="Lijstalinea"/>
        <w:numPr>
          <w:ilvl w:val="0"/>
          <w:numId w:val="15"/>
        </w:numPr>
      </w:pPr>
      <w:r w:rsidRPr="008B4DAF">
        <w:t xml:space="preserve">Per referentieblad mag slechts één referentieopdracht en één referent/opdrachtgever gebruikt worden. Indien Inschrijver meerdere referentieopdrachten </w:t>
      </w:r>
      <w:r w:rsidR="00075B59" w:rsidRPr="008B4DAF">
        <w:t xml:space="preserve">moet of </w:t>
      </w:r>
      <w:r w:rsidRPr="008B4DAF">
        <w:t>wil aanleveren, dan dient daarvoor evenzoveel referentiebladen te worden gebruikt en ingevuld.</w:t>
      </w:r>
    </w:p>
    <w:p w14:paraId="3526081C" w14:textId="77777777" w:rsidR="000C50EC" w:rsidRPr="008B4DAF" w:rsidRDefault="000C50EC" w:rsidP="00075B59">
      <w:pPr>
        <w:pStyle w:val="Lijstalinea"/>
        <w:numPr>
          <w:ilvl w:val="0"/>
          <w:numId w:val="15"/>
        </w:numPr>
      </w:pPr>
      <w:r w:rsidRPr="008B4DAF">
        <w:t>De referentieopdracht dient zodanig omschreven te zijn dat de vereiste kenmerken/ omstandigheden één op één te herleiden zijn uit de tekst. Verwijzingen naar andere documenten of internetadressen zijn niet toegestaan.</w:t>
      </w:r>
    </w:p>
    <w:p w14:paraId="0F11E9D3" w14:textId="77777777" w:rsidR="00DF1CB7" w:rsidRPr="008B4DAF" w:rsidRDefault="00DF1CB7" w:rsidP="00075B59">
      <w:pPr>
        <w:pStyle w:val="Lijstalinea"/>
        <w:numPr>
          <w:ilvl w:val="0"/>
          <w:numId w:val="15"/>
        </w:numPr>
      </w:pPr>
      <w:r w:rsidRPr="008B4DAF">
        <w:t>Per kerncompetentie mag maximaal één referentieopdracht worden aangeleverd.</w:t>
      </w:r>
    </w:p>
    <w:p w14:paraId="55F94D5A" w14:textId="77777777" w:rsidR="00C10641" w:rsidRPr="007C5551" w:rsidRDefault="00C10641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Geschiktheidseis; ervaringseisen</w:t>
      </w:r>
      <w:r w:rsidR="00835F58" w:rsidRPr="007C5551">
        <w:rPr>
          <w:rStyle w:val="Intensievebenadrukking"/>
        </w:rPr>
        <w:t xml:space="preserve"> - voldoet</w:t>
      </w:r>
    </w:p>
    <w:p w14:paraId="58196B2F" w14:textId="77777777" w:rsidR="00835F58" w:rsidRDefault="00835F58" w:rsidP="00C10641">
      <w:r w:rsidRPr="00835F58">
        <w:rPr>
          <w:highlight w:val="cyan"/>
        </w:rPr>
        <w:t>[aankruisen door Inschrijver indien de referentieopdracht aan het genoemde kenmerk voldoet]</w:t>
      </w:r>
    </w:p>
    <w:p w14:paraId="6231BCB8" w14:textId="63F6C6F9" w:rsidR="00C10641" w:rsidRDefault="00BF0F09" w:rsidP="00C10641">
      <w:r>
        <w:t xml:space="preserve">Inschrijver </w:t>
      </w:r>
      <w:r w:rsidR="00C10641" w:rsidRPr="00C10641">
        <w:t xml:space="preserve">dient te beschikken over ervaring en kerncompetenties die overeenkomen met essentiële onderdelen van de te vergeven Opdracht. Aanbestedende dienst heeft voor deze Opdracht de volgende kerncompetentie vastgesteld: </w:t>
      </w:r>
    </w:p>
    <w:p w14:paraId="0FB96C1A" w14:textId="023750D3" w:rsidR="0098664B" w:rsidRPr="00A47EBD" w:rsidRDefault="0096017D" w:rsidP="00A47EBD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A47EBD">
        <w:rPr>
          <w:rStyle w:val="Intensievebenadrukking"/>
        </w:rPr>
        <w:t>K</w:t>
      </w:r>
      <w:r w:rsidR="0098664B" w:rsidRPr="00A47EBD">
        <w:rPr>
          <w:rStyle w:val="Intensievebenadrukking"/>
        </w:rPr>
        <w:t>erncompetentie</w:t>
      </w:r>
    </w:p>
    <w:p w14:paraId="5774CBB4" w14:textId="5C7AC1BC" w:rsidR="00835F58" w:rsidRDefault="00BF0F09" w:rsidP="00835F58">
      <w:pPr>
        <w:spacing w:line="240" w:lineRule="auto"/>
      </w:pPr>
      <w:r w:rsidRPr="00A47EBD">
        <w:t xml:space="preserve">Het, in de afgelopen </w:t>
      </w:r>
      <w:r w:rsidR="004A310C">
        <w:t>drie</w:t>
      </w:r>
      <w:r w:rsidRPr="00A47EBD">
        <w:t xml:space="preserve"> (</w:t>
      </w:r>
      <w:r w:rsidR="004A310C">
        <w:t>3</w:t>
      </w:r>
      <w:r w:rsidRPr="00A47EBD">
        <w:t xml:space="preserve">) jaren, hebben van ervaring met het op een vakkundige en regelmatige wijze uitvoeren van </w:t>
      </w:r>
      <w:r w:rsidR="0076269F" w:rsidRPr="0076269F">
        <w:t>Tijdelijke Verkeersmaatregelen</w:t>
      </w:r>
      <w:r w:rsidRPr="00A47EBD">
        <w:t xml:space="preserve"> waarbij capaciteit, kennis en ervaring zijn</w:t>
      </w:r>
      <w:r>
        <w:t xml:space="preserve"> ingezet met de genoemde volgende kenmerken, die uit de referentieopdracht dienen te blijken: </w:t>
      </w:r>
    </w:p>
    <w:p w14:paraId="18755659" w14:textId="3C512CBA" w:rsidR="003E082C" w:rsidRDefault="008E73C9" w:rsidP="003E082C">
      <w:pPr>
        <w:ind w:left="705" w:hanging="705"/>
      </w:pPr>
      <w:sdt>
        <w:sdtPr>
          <w:id w:val="1239979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822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3E082C">
        <w:tab/>
        <w:t xml:space="preserve">Inschrijver heeft ervaring met voorbereiding, plaatsing, correctie, vervanging en herstel van geplaatste </w:t>
      </w:r>
      <w:proofErr w:type="spellStart"/>
      <w:r w:rsidR="003E082C">
        <w:t>TVM’s</w:t>
      </w:r>
      <w:proofErr w:type="spellEnd"/>
      <w:r w:rsidR="003E082C">
        <w:t xml:space="preserve"> en </w:t>
      </w:r>
      <w:proofErr w:type="spellStart"/>
      <w:r w:rsidR="003E082C">
        <w:t>zonodig</w:t>
      </w:r>
      <w:proofErr w:type="spellEnd"/>
      <w:r w:rsidR="003E082C">
        <w:t xml:space="preserve"> verkeersregelaars bij evenementen volgens de door de Opdrachtgever goedgekeurde verkeersplannen. </w:t>
      </w:r>
    </w:p>
    <w:p w14:paraId="3E01159F" w14:textId="35A1F2AF" w:rsidR="00835F58" w:rsidRPr="00CF1682" w:rsidRDefault="008E73C9" w:rsidP="003E082C">
      <w:pPr>
        <w:spacing w:line="240" w:lineRule="auto"/>
        <w:ind w:left="705" w:hanging="705"/>
        <w:rPr>
          <w:highlight w:val="yellow"/>
        </w:rPr>
      </w:pPr>
      <w:sdt>
        <w:sdtPr>
          <w:id w:val="-563487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3E082C">
        <w:t>De minimale opdrachtwaarde bij één referent, gedurende één jaar per jaar bedraagt € 100.000 exclusief BTW</w:t>
      </w:r>
      <w:r w:rsidR="00E47CDE">
        <w:t>.</w:t>
      </w:r>
    </w:p>
    <w:p w14:paraId="624F1811" w14:textId="77777777" w:rsidR="00A47EBD" w:rsidRDefault="00A47EBD">
      <w:pPr>
        <w:spacing w:after="200" w:line="276" w:lineRule="auto"/>
        <w:rPr>
          <w:rStyle w:val="Intensievebenadrukking"/>
          <w:color w:val="003867"/>
          <w:kern w:val="2"/>
          <w:lang w:eastAsia="en-US"/>
          <w14:ligatures w14:val="standardContextual"/>
        </w:rPr>
      </w:pPr>
      <w:r>
        <w:rPr>
          <w:rStyle w:val="Intensievebenadrukking"/>
        </w:rPr>
        <w:br w:type="page"/>
      </w:r>
    </w:p>
    <w:p w14:paraId="2EDF404C" w14:textId="662631BD" w:rsidR="00CF1682" w:rsidRPr="007C5551" w:rsidRDefault="00CF1682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lastRenderedPageBreak/>
        <w:t>Gegevens van de referentieopdracht</w:t>
      </w:r>
      <w:r w:rsidR="007836AB" w:rsidRPr="007C5551">
        <w:rPr>
          <w:rStyle w:val="Intensievebenadrukking"/>
        </w:rPr>
        <w:t xml:space="preserve"> </w:t>
      </w:r>
      <w:r w:rsidRPr="007C5551">
        <w:rPr>
          <w:rStyle w:val="Intensievebenadrukking"/>
        </w:rPr>
        <w:t>[invulvelden in te vullen door Inschrijver]</w:t>
      </w:r>
    </w:p>
    <w:p w14:paraId="45B26360" w14:textId="77777777" w:rsidR="00075B59" w:rsidRDefault="00075B59" w:rsidP="00E72201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72B78048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79B2374" w14:textId="77777777" w:rsidR="007836AB" w:rsidRPr="00A94450" w:rsidRDefault="007836AB" w:rsidP="00F6026B">
            <w:pPr>
              <w:pStyle w:val="Koptabel"/>
            </w:pPr>
            <w:r>
              <w:t>Kenmerken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AC0137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FF68A0" w:rsidRPr="0020054C" w14:paraId="00BB629A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4C13A2E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Inschrijver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3E1991B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0DC9CB4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FC24D7E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Aanduiding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23A04F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075B59" w:rsidRPr="0020054C" w14:paraId="2E673CF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18768F6" w14:textId="77777777" w:rsidR="00075B59" w:rsidRPr="0020054C" w:rsidRDefault="00075B59" w:rsidP="00475339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Korte beschrijving van de referentieopdracht en uitgevoerde werkzaamheden waaruit duidelijk blijkt dat aan de ervaringseisen wordt voldaan: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2D271DF" w14:textId="77777777" w:rsidR="00075B59" w:rsidRPr="007836AB" w:rsidRDefault="00075B59" w:rsidP="00475339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0CA6BC4A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EE630C" w14:textId="08678741" w:rsidR="00F9241E" w:rsidRPr="00A37195" w:rsidRDefault="00075B59" w:rsidP="00FF68A0">
            <w:pPr>
              <w:rPr>
                <w:rFonts w:cs="Calibri"/>
                <w:color w:val="000000"/>
              </w:rPr>
            </w:pPr>
            <w:r w:rsidRPr="00A37195">
              <w:rPr>
                <w:rFonts w:cs="Calibri"/>
                <w:color w:val="000000"/>
              </w:rPr>
              <w:t>Met deze referentieopdracht voldoet Inschrijver aan</w:t>
            </w:r>
            <w:r w:rsidR="002110C0">
              <w:rPr>
                <w:rFonts w:cs="Calibri"/>
                <w:color w:val="000000"/>
              </w:rPr>
              <w:t>:</w:t>
            </w:r>
          </w:p>
          <w:p w14:paraId="0F42A384" w14:textId="157D4300" w:rsidR="0080047A" w:rsidRDefault="0080047A" w:rsidP="0080047A">
            <w:pPr>
              <w:pStyle w:val="Lijstalinea"/>
              <w:numPr>
                <w:ilvl w:val="0"/>
                <w:numId w:val="17"/>
              </w:numPr>
              <w:spacing w:line="240" w:lineRule="auto"/>
            </w:pPr>
            <w:r>
              <w:t xml:space="preserve">dient/dienen in de afgelopen </w:t>
            </w:r>
            <w:r w:rsidR="008A4D41">
              <w:t>36</w:t>
            </w:r>
            <w:r>
              <w:t xml:space="preserve"> maanden te zijn uitgevoerd, teruggerekend vanaf datum van sluiting inschrijftermijn.</w:t>
            </w:r>
          </w:p>
          <w:p w14:paraId="0A87B461" w14:textId="77777777" w:rsidR="0080047A" w:rsidRDefault="0080047A" w:rsidP="0080047A">
            <w:pPr>
              <w:pStyle w:val="Lijstalinea"/>
              <w:numPr>
                <w:ilvl w:val="0"/>
                <w:numId w:val="17"/>
              </w:numPr>
              <w:spacing w:line="240" w:lineRule="auto"/>
            </w:pPr>
            <w:r>
              <w:t xml:space="preserve">zijn uitgevoerd door Inschrijver als uitvoerende partij. </w:t>
            </w:r>
          </w:p>
          <w:p w14:paraId="4999EDF3" w14:textId="59BFCFA2" w:rsidR="00FF68A0" w:rsidRPr="00F9241E" w:rsidRDefault="0080047A" w:rsidP="003A3E43">
            <w:pPr>
              <w:pStyle w:val="Lijstalinea"/>
              <w:numPr>
                <w:ilvl w:val="0"/>
                <w:numId w:val="17"/>
              </w:numPr>
              <w:spacing w:line="240" w:lineRule="auto"/>
            </w:pPr>
            <w:r>
              <w:t xml:space="preserve">zijn naar tevredenheid van de opdrachtgever uitgevoerd.  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4A5B8B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410FBB84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3921FB9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aanvang + looptijd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D7E8EE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2A35692B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D0A1E8" w14:textId="6BBAB6B4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A40409">
              <w:rPr>
                <w:rFonts w:cs="Calibri"/>
                <w:color w:val="000000"/>
              </w:rPr>
              <w:t xml:space="preserve">Opdrachtwaarde </w:t>
            </w:r>
            <w:r w:rsidR="00CB09B7" w:rsidRPr="007E4F8A">
              <w:rPr>
                <w:rFonts w:cs="Calibri"/>
                <w:color w:val="000000"/>
              </w:rPr>
              <w:t xml:space="preserve">gedurende </w:t>
            </w:r>
            <w:r w:rsidR="007E4F8A" w:rsidRPr="007E4F8A">
              <w:t xml:space="preserve">één </w:t>
            </w:r>
            <w:r w:rsidR="00A901C7" w:rsidRPr="007E4F8A">
              <w:rPr>
                <w:rFonts w:cs="Calibri"/>
                <w:color w:val="000000"/>
              </w:rPr>
              <w:t>jaar</w:t>
            </w:r>
            <w:r w:rsidRPr="007E4F8A">
              <w:rPr>
                <w:rFonts w:cs="Calibri"/>
                <w:color w:val="000000"/>
              </w:rPr>
              <w:t xml:space="preserve"> van de</w:t>
            </w:r>
            <w:r>
              <w:rPr>
                <w:rFonts w:cs="Calibri"/>
                <w:color w:val="000000"/>
              </w:rPr>
              <w:t xml:space="preserve">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>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2E0193F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19DEE3C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E1063F2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Gefactureerd bedrag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5D72623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73B12665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6D54C0C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Is </w:t>
            </w:r>
            <w:r w:rsidR="00FF68A0">
              <w:rPr>
                <w:rFonts w:cs="Calibri"/>
                <w:color w:val="000000"/>
              </w:rPr>
              <w:t xml:space="preserve">de referentieopdracht </w:t>
            </w:r>
            <w:r w:rsidRPr="007836AB">
              <w:rPr>
                <w:rFonts w:cs="Calibri"/>
                <w:color w:val="000000"/>
              </w:rPr>
              <w:t>uitgevoerd in Combinatie?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FD31A6A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30A914DF" w14:textId="77777777" w:rsidR="007836AB" w:rsidRPr="007836AB" w:rsidRDefault="007836AB" w:rsidP="007836AB">
            <w:pPr>
              <w:rPr>
                <w:rFonts w:cs="Calibri"/>
                <w:color w:val="000000"/>
                <w:sz w:val="18"/>
                <w:szCs w:val="18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619289F9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 xml:space="preserve">Indien het werk is uitgevoerd in Combinatie, invullen welke onderdelen van </w:t>
            </w:r>
            <w:r>
              <w:rPr>
                <w:rFonts w:cs="Calibri"/>
                <w:color w:val="000000"/>
              </w:rPr>
              <w:t xml:space="preserve">de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 xml:space="preserve">opdracht </w:t>
            </w:r>
            <w:r w:rsidRPr="007836AB">
              <w:rPr>
                <w:rFonts w:cs="Calibri"/>
                <w:color w:val="000000"/>
              </w:rPr>
              <w:t>daadwerkelijk door Inschrijver zijn uitgevoerd: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4DC402ED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5FD36410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1AEAE6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Doet Inschrijver voor</w:t>
            </w:r>
            <w:r w:rsidR="00FF68A0">
              <w:rPr>
                <w:rFonts w:cs="Calibri"/>
                <w:color w:val="000000"/>
              </w:rPr>
              <w:t xml:space="preserve"> de referentieopdracht</w:t>
            </w:r>
            <w:r w:rsidRPr="007836AB">
              <w:rPr>
                <w:rFonts w:cs="Calibri"/>
                <w:color w:val="000000"/>
              </w:rPr>
              <w:t xml:space="preserve"> een beroep op een Derde?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9B25D49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6AB18A5D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3816119D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>Indien Inschrijver voor het referentieproject een beroep doet op een Derde, invullen welke Derde en voor welke onderdelen: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41AE893B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4BB2AC87" w14:textId="77777777" w:rsidR="00DB2A99" w:rsidRDefault="00DB2A99" w:rsidP="00DB2A99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DB2A99" w:rsidRPr="00A94450" w14:paraId="21A1992F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0919468" w14:textId="77777777" w:rsidR="00DB2A99" w:rsidRPr="00A94450" w:rsidRDefault="00DB2A99" w:rsidP="00D02EEF">
            <w:pPr>
              <w:pStyle w:val="Koptabel"/>
            </w:pPr>
            <w:r>
              <w:t>Gegevens referent / opdrachtgever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F719B3" w14:textId="77777777" w:rsidR="00DB2A99" w:rsidRPr="00A94450" w:rsidRDefault="00DB2A99" w:rsidP="00D02EEF">
            <w:pPr>
              <w:pStyle w:val="Koptabel"/>
            </w:pPr>
            <w:r w:rsidRPr="00A94450">
              <w:t>Invulvelden</w:t>
            </w:r>
          </w:p>
        </w:tc>
      </w:tr>
      <w:tr w:rsidR="00DB2A99" w:rsidRPr="0020054C" w14:paraId="10E756D6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F7E598B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opdrachtgever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3E0F8D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7175C30D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5FB1594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Type organisatie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C778D54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3F0BF7CC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DC8CD5F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Adres en vestigingsplaats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B7B94E6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499FCE7B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92E2872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Naam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AD2875E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55D7B21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2C11A68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51EB378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43AB3F35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D84911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Telefoonnummer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A77DECD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1BA49AD7" w14:textId="77777777" w:rsidR="007836AB" w:rsidRPr="007C5551" w:rsidRDefault="007836AB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Verklaring en ondertekening Inschrijver</w:t>
      </w:r>
    </w:p>
    <w:p w14:paraId="14D4E1A1" w14:textId="77777777" w:rsidR="00766311" w:rsidRDefault="00766311" w:rsidP="007836AB">
      <w:r w:rsidRPr="00766311">
        <w:t xml:space="preserve">Inschrijver verklaart </w:t>
      </w:r>
      <w:r>
        <w:t xml:space="preserve">bovenstaande </w:t>
      </w:r>
      <w:r w:rsidRPr="00766311">
        <w:t>gegevens</w:t>
      </w:r>
      <w:r>
        <w:t xml:space="preserve"> n</w:t>
      </w:r>
      <w:r w:rsidRPr="00766311">
        <w:t>aar waarheid te hebben ingevuld</w:t>
      </w:r>
      <w:r>
        <w:t>.</w:t>
      </w:r>
    </w:p>
    <w:p w14:paraId="45E0A7D1" w14:textId="77777777" w:rsidR="00766311" w:rsidRDefault="00766311" w:rsidP="007836AB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22519645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92DDF5" w14:textId="77777777" w:rsidR="007836AB" w:rsidRPr="00A94450" w:rsidRDefault="00766311" w:rsidP="00F6026B">
            <w:pPr>
              <w:pStyle w:val="Koptabel"/>
            </w:pPr>
            <w:r>
              <w:t>Inschrijver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B59E275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7836AB" w:rsidRPr="0020054C" w14:paraId="3C95CF7A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EFEA0E5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Inschrijver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96F4422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171867">
              <w:rPr>
                <w:rFonts w:cs="Calibri"/>
                <w:color w:val="000000"/>
                <w:highlight w:val="cyan"/>
              </w:rPr>
              <w:t>[</w:t>
            </w:r>
            <w:r>
              <w:rPr>
                <w:rFonts w:cs="Calibri"/>
                <w:color w:val="000000"/>
                <w:highlight w:val="cyan"/>
              </w:rPr>
              <w:t xml:space="preserve">  </w:t>
            </w:r>
            <w:r w:rsidRPr="00171867">
              <w:rPr>
                <w:rFonts w:cs="Calibri"/>
                <w:color w:val="000000"/>
                <w:highlight w:val="cyan"/>
              </w:rPr>
              <w:t xml:space="preserve"> ]</w:t>
            </w:r>
          </w:p>
        </w:tc>
      </w:tr>
      <w:tr w:rsidR="007836AB" w:rsidRPr="0020054C" w14:paraId="2B203610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A45505D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tekenbevoegde functionaris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28DFD8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B632DF4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DC6E06D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tekenbevoegde functionaris: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19C7C8F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2E877826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6E69F5C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87C95B2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309D48F9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E192345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6AE343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5C34843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0544D0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2D968F" w14:textId="77777777" w:rsidR="007836AB" w:rsidRDefault="007836AB" w:rsidP="00F6026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  <w:p w14:paraId="65F5D239" w14:textId="77777777" w:rsidR="00766311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  <w:p w14:paraId="228ED2AA" w14:textId="77777777" w:rsidR="00766311" w:rsidRPr="007836AB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65C05418" w14:textId="77777777" w:rsidR="00FF68A0" w:rsidRPr="007C5551" w:rsidRDefault="00766311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Tevredenheidsverklaring referent / opdrachtgever van de referentieopdracht</w:t>
      </w:r>
      <w:r w:rsidR="00FF68A0" w:rsidRPr="007C5551">
        <w:rPr>
          <w:rStyle w:val="Intensievebenadrukking"/>
        </w:rPr>
        <w:t xml:space="preserve"> </w:t>
      </w:r>
    </w:p>
    <w:p w14:paraId="1E670612" w14:textId="12D8FA79" w:rsidR="00F11DF2" w:rsidRPr="00657ACF" w:rsidRDefault="00F11DF2" w:rsidP="00F11DF2">
      <w:pPr>
        <w:spacing w:line="240" w:lineRule="auto"/>
        <w:contextualSpacing/>
      </w:pPr>
      <w:r w:rsidRPr="00657ACF">
        <w:t>Door het indienen van een separate tevredenheidsverklaring volgens eigen format welke in ieder geval is ondertekend door een bevoegde en/of relevante functionaris van de opdrachtgever van de referentieopdracht.</w:t>
      </w:r>
    </w:p>
    <w:p w14:paraId="7160A2D9" w14:textId="77777777" w:rsidR="00F11DF2" w:rsidRPr="00657ACF" w:rsidRDefault="00F11DF2" w:rsidP="00F11DF2">
      <w:pPr>
        <w:spacing w:line="240" w:lineRule="auto"/>
        <w:contextualSpacing/>
      </w:pPr>
      <w:r w:rsidRPr="00657ACF">
        <w:t>OF</w:t>
      </w:r>
    </w:p>
    <w:p w14:paraId="23545585" w14:textId="0DD1487F" w:rsidR="00F11DF2" w:rsidRDefault="00F11DF2" w:rsidP="00F11DF2">
      <w:pPr>
        <w:spacing w:line="240" w:lineRule="auto"/>
        <w:contextualSpacing/>
      </w:pPr>
      <w:r w:rsidRPr="00657ACF">
        <w:t>Door het invullen en ondertekenen van het referentieblad:</w:t>
      </w:r>
    </w:p>
    <w:p w14:paraId="409BBC0D" w14:textId="77777777" w:rsidR="00801E64" w:rsidRPr="00657ACF" w:rsidRDefault="00801E64" w:rsidP="00F11DF2">
      <w:pPr>
        <w:spacing w:line="240" w:lineRule="auto"/>
        <w:contextualSpacing/>
      </w:pPr>
    </w:p>
    <w:p w14:paraId="75619E5D" w14:textId="77777777" w:rsidR="00F11DF2" w:rsidRDefault="00F11DF2" w:rsidP="00F11DF2">
      <w:r w:rsidRPr="00FF68A0">
        <w:rPr>
          <w:highlight w:val="green"/>
        </w:rPr>
        <w:t>[invulvelden]</w:t>
      </w:r>
      <w:r>
        <w:t xml:space="preserve"> in te vullen door referent / opdrachtgever van de referentieopdracht:</w:t>
      </w:r>
    </w:p>
    <w:p w14:paraId="3D0547D4" w14:textId="77777777" w:rsidR="00884508" w:rsidRDefault="00884508" w:rsidP="00884508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884508" w:rsidRPr="00A94450" w14:paraId="5B322F00" w14:textId="77777777" w:rsidTr="00D02EEF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EA1552E" w14:textId="77777777" w:rsidR="00884508" w:rsidRPr="00A94450" w:rsidRDefault="00884508" w:rsidP="00D02EEF">
            <w:pPr>
              <w:pStyle w:val="Koptabel"/>
            </w:pPr>
            <w:r>
              <w:t>Referent / opdrachtgever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E4D6BEC" w14:textId="77777777" w:rsidR="00884508" w:rsidRPr="00A94450" w:rsidRDefault="00884508" w:rsidP="00D02EEF">
            <w:pPr>
              <w:pStyle w:val="Koptabel"/>
            </w:pPr>
            <w:r w:rsidRPr="00A94450">
              <w:t>Invulvelden</w:t>
            </w:r>
          </w:p>
        </w:tc>
      </w:tr>
      <w:tr w:rsidR="00884508" w:rsidRPr="0020054C" w14:paraId="707202AB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F41ECEA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92677D">
              <w:t>De referentieopdracht is op een vakkundige en regelmatige wijze uitgevoerd en opgeleverd: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F2AA5A7" w14:textId="77777777" w:rsidR="00884508" w:rsidRPr="0092677D" w:rsidRDefault="008E73C9" w:rsidP="00D02EEF">
            <w:sdt>
              <w:sdtPr>
                <w:id w:val="-11034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7221A692" w14:textId="77777777" w:rsidR="00884508" w:rsidRPr="0092677D" w:rsidRDefault="008E73C9" w:rsidP="00D02EEF">
            <w:pPr>
              <w:spacing w:line="240" w:lineRule="auto"/>
            </w:pPr>
            <w:sdt>
              <w:sdtPr>
                <w:id w:val="7621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10002401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20054C" w14:paraId="7FADB109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DD3ED3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t xml:space="preserve">Referent / opdrachtgever van de referentieopdracht is </w:t>
            </w:r>
            <w:r w:rsidRPr="0092677D">
              <w:t xml:space="preserve">tevreden over de uitvoering van </w:t>
            </w:r>
            <w:r>
              <w:t>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C0034A" w14:textId="77777777" w:rsidR="00884508" w:rsidRPr="0092677D" w:rsidRDefault="008E73C9" w:rsidP="00D02EEF">
            <w:sdt>
              <w:sdtPr>
                <w:id w:val="46069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3B4AF12B" w14:textId="77777777" w:rsidR="00884508" w:rsidRPr="0092677D" w:rsidRDefault="008E73C9" w:rsidP="00D02EEF">
            <w:pPr>
              <w:spacing w:line="240" w:lineRule="auto"/>
            </w:pPr>
            <w:sdt>
              <w:sdtPr>
                <w:id w:val="-314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4512DCCE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FF68A0" w14:paraId="74022C4E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6D9D2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Eventuele bijzonderheden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933D1B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7E793DDD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26A94B7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Naam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D7E502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283BA3C1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C4733B6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Functie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977A4D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44FAC7CC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305FD68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7D72D89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73E7E455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3CFAD95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Datum ondertekening: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430A1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20054C" w14:paraId="64940D27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2F7D01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2DB470A" w14:textId="77777777" w:rsidR="00884508" w:rsidRPr="00FF68A0" w:rsidRDefault="00884508" w:rsidP="00D02EEF">
            <w:pPr>
              <w:rPr>
                <w:rFonts w:cs="Calibri"/>
                <w:color w:val="000000"/>
                <w:highlight w:val="green"/>
              </w:rPr>
            </w:pPr>
            <w:r w:rsidRPr="00FF68A0">
              <w:rPr>
                <w:rFonts w:cs="Calibri"/>
                <w:color w:val="000000"/>
                <w:highlight w:val="green"/>
              </w:rPr>
              <w:t>[   ]</w:t>
            </w:r>
          </w:p>
          <w:p w14:paraId="0140FC8A" w14:textId="77777777" w:rsidR="00884508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  <w:p w14:paraId="3524EC8F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1EC98965" w14:textId="77777777" w:rsidR="00A875FA" w:rsidRDefault="00A875FA" w:rsidP="00F11DF2"/>
    <w:sectPr w:rsidR="00A875FA" w:rsidSect="00171867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F2907" w14:textId="77777777" w:rsidR="002A246E" w:rsidRDefault="002A246E" w:rsidP="00096F21">
      <w:r>
        <w:separator/>
      </w:r>
    </w:p>
  </w:endnote>
  <w:endnote w:type="continuationSeparator" w:id="0">
    <w:p w14:paraId="1DE4D379" w14:textId="77777777" w:rsidR="002A246E" w:rsidRDefault="002A246E" w:rsidP="00096F21">
      <w:r>
        <w:continuationSeparator/>
      </w:r>
    </w:p>
  </w:endnote>
  <w:endnote w:type="continuationNotice" w:id="1">
    <w:p w14:paraId="6067C896" w14:textId="77777777" w:rsidR="002A246E" w:rsidRDefault="002A246E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4000" w14:textId="77777777" w:rsidR="005210FE" w:rsidRDefault="005210FE" w:rsidP="00096F21">
    <w:pPr>
      <w:pStyle w:val="Voettekst"/>
      <w:rPr>
        <w:lang w:bidi="nl-NL"/>
      </w:rPr>
    </w:pPr>
  </w:p>
  <w:p w14:paraId="6161211B" w14:textId="347E48B6" w:rsidR="005D4FDD" w:rsidRPr="00A94450" w:rsidRDefault="00D91516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8E73C9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8</w:t>
    </w: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– </w:t>
    </w:r>
    <w:r w:rsidR="00855CB5" w:rsidRPr="00855CB5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Referentieblad Geschiktheidseis kerncompetenties in referentieopdracht</w:t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B88F" w14:textId="77777777" w:rsidR="002A246E" w:rsidRDefault="002A246E" w:rsidP="00096F21">
      <w:r>
        <w:separator/>
      </w:r>
    </w:p>
  </w:footnote>
  <w:footnote w:type="continuationSeparator" w:id="0">
    <w:p w14:paraId="6F04117A" w14:textId="77777777" w:rsidR="002A246E" w:rsidRDefault="002A246E" w:rsidP="00096F21">
      <w:r>
        <w:continuationSeparator/>
      </w:r>
    </w:p>
  </w:footnote>
  <w:footnote w:type="continuationNotice" w:id="1">
    <w:p w14:paraId="6F603BE0" w14:textId="77777777" w:rsidR="002A246E" w:rsidRDefault="002A246E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3F93" w14:textId="77777777" w:rsidR="000A1756" w:rsidRDefault="000A1756" w:rsidP="00096F21">
    <w:pPr>
      <w:pStyle w:val="Koptekst"/>
    </w:pPr>
  </w:p>
  <w:p w14:paraId="5A22AC43" w14:textId="77777777" w:rsidR="000A1756" w:rsidRDefault="000A1756" w:rsidP="00096F21">
    <w:pPr>
      <w:pStyle w:val="Koptekst"/>
    </w:pPr>
  </w:p>
  <w:p w14:paraId="7F377993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1AD"/>
    <w:multiLevelType w:val="hybridMultilevel"/>
    <w:tmpl w:val="F0B86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00976"/>
    <w:multiLevelType w:val="hybridMultilevel"/>
    <w:tmpl w:val="45ECC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74A"/>
    <w:multiLevelType w:val="hybridMultilevel"/>
    <w:tmpl w:val="A2B208DA"/>
    <w:lvl w:ilvl="0" w:tplc="EDB6E7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C6D3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08C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9E3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A589C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87288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5B8A8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1EC7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C238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2D30C5D"/>
    <w:multiLevelType w:val="hybridMultilevel"/>
    <w:tmpl w:val="04C07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65AA0642"/>
    <w:multiLevelType w:val="hybridMultilevel"/>
    <w:tmpl w:val="81228498"/>
    <w:lvl w:ilvl="0" w:tplc="389644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3727E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F802C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3C21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FF461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2CCD2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B00EE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3C4C5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4C27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6DFE669C"/>
    <w:multiLevelType w:val="hybridMultilevel"/>
    <w:tmpl w:val="8B2478DE"/>
    <w:lvl w:ilvl="0" w:tplc="601EDC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304F8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446E7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A94C1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40D5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ED4EE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66C6C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D4F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DAC0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D5C64"/>
    <w:multiLevelType w:val="hybridMultilevel"/>
    <w:tmpl w:val="40B8612A"/>
    <w:lvl w:ilvl="0" w:tplc="C178BD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711176">
    <w:abstractNumId w:val="4"/>
  </w:num>
  <w:num w:numId="2" w16cid:durableId="1852404849">
    <w:abstractNumId w:val="11"/>
  </w:num>
  <w:num w:numId="3" w16cid:durableId="994452798">
    <w:abstractNumId w:val="9"/>
  </w:num>
  <w:num w:numId="4" w16cid:durableId="222568843">
    <w:abstractNumId w:val="1"/>
  </w:num>
  <w:num w:numId="5" w16cid:durableId="996541991">
    <w:abstractNumId w:val="15"/>
  </w:num>
  <w:num w:numId="6" w16cid:durableId="7829336">
    <w:abstractNumId w:val="7"/>
  </w:num>
  <w:num w:numId="7" w16cid:durableId="1526214007">
    <w:abstractNumId w:val="8"/>
  </w:num>
  <w:num w:numId="8" w16cid:durableId="2072462316">
    <w:abstractNumId w:val="14"/>
  </w:num>
  <w:num w:numId="9" w16cid:durableId="2112627514">
    <w:abstractNumId w:val="6"/>
  </w:num>
  <w:num w:numId="10" w16cid:durableId="1312294355">
    <w:abstractNumId w:val="2"/>
  </w:num>
  <w:num w:numId="11" w16cid:durableId="1133446850">
    <w:abstractNumId w:val="3"/>
  </w:num>
  <w:num w:numId="12" w16cid:durableId="674114543">
    <w:abstractNumId w:val="13"/>
  </w:num>
  <w:num w:numId="13" w16cid:durableId="679086243">
    <w:abstractNumId w:val="12"/>
  </w:num>
  <w:num w:numId="14" w16cid:durableId="1439905209">
    <w:abstractNumId w:val="5"/>
  </w:num>
  <w:num w:numId="15" w16cid:durableId="1810705553">
    <w:abstractNumId w:val="0"/>
  </w:num>
  <w:num w:numId="16" w16cid:durableId="904415789">
    <w:abstractNumId w:val="10"/>
  </w:num>
  <w:num w:numId="17" w16cid:durableId="15994068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C5"/>
    <w:rsid w:val="00004D4D"/>
    <w:rsid w:val="0000535C"/>
    <w:rsid w:val="000146FF"/>
    <w:rsid w:val="000256F9"/>
    <w:rsid w:val="00034C4F"/>
    <w:rsid w:val="000448C3"/>
    <w:rsid w:val="00054C83"/>
    <w:rsid w:val="00062094"/>
    <w:rsid w:val="000622A2"/>
    <w:rsid w:val="0006313F"/>
    <w:rsid w:val="00063D85"/>
    <w:rsid w:val="00064EE2"/>
    <w:rsid w:val="00075B59"/>
    <w:rsid w:val="00081722"/>
    <w:rsid w:val="00090F7F"/>
    <w:rsid w:val="00096F21"/>
    <w:rsid w:val="000A1756"/>
    <w:rsid w:val="000B584E"/>
    <w:rsid w:val="000C50EC"/>
    <w:rsid w:val="000D6EDF"/>
    <w:rsid w:val="000E27D1"/>
    <w:rsid w:val="00121D70"/>
    <w:rsid w:val="00133664"/>
    <w:rsid w:val="001349CF"/>
    <w:rsid w:val="00140215"/>
    <w:rsid w:val="001413FF"/>
    <w:rsid w:val="00143268"/>
    <w:rsid w:val="00147804"/>
    <w:rsid w:val="00147827"/>
    <w:rsid w:val="00150D3B"/>
    <w:rsid w:val="00162534"/>
    <w:rsid w:val="00171867"/>
    <w:rsid w:val="00183BFF"/>
    <w:rsid w:val="00186254"/>
    <w:rsid w:val="00190480"/>
    <w:rsid w:val="001B0348"/>
    <w:rsid w:val="001D5FDA"/>
    <w:rsid w:val="001E1AA6"/>
    <w:rsid w:val="001F59C5"/>
    <w:rsid w:val="0020054C"/>
    <w:rsid w:val="00202DB8"/>
    <w:rsid w:val="002110C0"/>
    <w:rsid w:val="00236E1E"/>
    <w:rsid w:val="00237DB5"/>
    <w:rsid w:val="002562C9"/>
    <w:rsid w:val="00285CE3"/>
    <w:rsid w:val="002864CE"/>
    <w:rsid w:val="002A246E"/>
    <w:rsid w:val="002A4BBC"/>
    <w:rsid w:val="002A76A6"/>
    <w:rsid w:val="002A7F1D"/>
    <w:rsid w:val="002B10AC"/>
    <w:rsid w:val="002C0549"/>
    <w:rsid w:val="002D529D"/>
    <w:rsid w:val="002F25F8"/>
    <w:rsid w:val="002F6B67"/>
    <w:rsid w:val="00302D60"/>
    <w:rsid w:val="00303CD7"/>
    <w:rsid w:val="00342C06"/>
    <w:rsid w:val="00347915"/>
    <w:rsid w:val="00353C82"/>
    <w:rsid w:val="003608C7"/>
    <w:rsid w:val="00387E3A"/>
    <w:rsid w:val="00395410"/>
    <w:rsid w:val="003A0789"/>
    <w:rsid w:val="003A3E43"/>
    <w:rsid w:val="003E082C"/>
    <w:rsid w:val="004070B7"/>
    <w:rsid w:val="0043015E"/>
    <w:rsid w:val="00430E8D"/>
    <w:rsid w:val="004318AD"/>
    <w:rsid w:val="00443ED6"/>
    <w:rsid w:val="004520F9"/>
    <w:rsid w:val="00464781"/>
    <w:rsid w:val="004741DD"/>
    <w:rsid w:val="00475026"/>
    <w:rsid w:val="00493279"/>
    <w:rsid w:val="004941C4"/>
    <w:rsid w:val="004A310C"/>
    <w:rsid w:val="004E20E2"/>
    <w:rsid w:val="004F4FE9"/>
    <w:rsid w:val="00503E0D"/>
    <w:rsid w:val="005210FE"/>
    <w:rsid w:val="005227EC"/>
    <w:rsid w:val="0052709D"/>
    <w:rsid w:val="005355A5"/>
    <w:rsid w:val="00545822"/>
    <w:rsid w:val="005905E2"/>
    <w:rsid w:val="00591C18"/>
    <w:rsid w:val="005A1605"/>
    <w:rsid w:val="005D4FDD"/>
    <w:rsid w:val="005D514E"/>
    <w:rsid w:val="005F4E79"/>
    <w:rsid w:val="0062450A"/>
    <w:rsid w:val="0063116B"/>
    <w:rsid w:val="00632CB8"/>
    <w:rsid w:val="0063599E"/>
    <w:rsid w:val="0064194B"/>
    <w:rsid w:val="006444BD"/>
    <w:rsid w:val="00657ACF"/>
    <w:rsid w:val="00660714"/>
    <w:rsid w:val="00662B8F"/>
    <w:rsid w:val="00666809"/>
    <w:rsid w:val="006720D9"/>
    <w:rsid w:val="0068035D"/>
    <w:rsid w:val="006A597C"/>
    <w:rsid w:val="006E1D74"/>
    <w:rsid w:val="006E20C5"/>
    <w:rsid w:val="006E648A"/>
    <w:rsid w:val="00703C1B"/>
    <w:rsid w:val="00712C5B"/>
    <w:rsid w:val="00747D8B"/>
    <w:rsid w:val="0076269F"/>
    <w:rsid w:val="00766311"/>
    <w:rsid w:val="007674AD"/>
    <w:rsid w:val="007707A7"/>
    <w:rsid w:val="0078076D"/>
    <w:rsid w:val="007816CA"/>
    <w:rsid w:val="007836AB"/>
    <w:rsid w:val="00787E9D"/>
    <w:rsid w:val="007968AF"/>
    <w:rsid w:val="007C1C51"/>
    <w:rsid w:val="007C2BF1"/>
    <w:rsid w:val="007C5551"/>
    <w:rsid w:val="007D034A"/>
    <w:rsid w:val="007E1231"/>
    <w:rsid w:val="007E186E"/>
    <w:rsid w:val="007E4F8A"/>
    <w:rsid w:val="0080047A"/>
    <w:rsid w:val="00801E64"/>
    <w:rsid w:val="008053FA"/>
    <w:rsid w:val="0081395B"/>
    <w:rsid w:val="00830E26"/>
    <w:rsid w:val="00835F58"/>
    <w:rsid w:val="00855CB5"/>
    <w:rsid w:val="00867998"/>
    <w:rsid w:val="00867B82"/>
    <w:rsid w:val="00884508"/>
    <w:rsid w:val="008865E5"/>
    <w:rsid w:val="008A4D41"/>
    <w:rsid w:val="008B4D43"/>
    <w:rsid w:val="008B4DAF"/>
    <w:rsid w:val="008D7B23"/>
    <w:rsid w:val="008E73C9"/>
    <w:rsid w:val="008F3366"/>
    <w:rsid w:val="008F4F7D"/>
    <w:rsid w:val="008F54BE"/>
    <w:rsid w:val="009176A5"/>
    <w:rsid w:val="00917B12"/>
    <w:rsid w:val="00923CA8"/>
    <w:rsid w:val="0092411E"/>
    <w:rsid w:val="0092677D"/>
    <w:rsid w:val="0094428E"/>
    <w:rsid w:val="00950066"/>
    <w:rsid w:val="0096017D"/>
    <w:rsid w:val="00962201"/>
    <w:rsid w:val="00963535"/>
    <w:rsid w:val="00980653"/>
    <w:rsid w:val="0098664B"/>
    <w:rsid w:val="009C4C10"/>
    <w:rsid w:val="009D38FA"/>
    <w:rsid w:val="009D40D9"/>
    <w:rsid w:val="009E112F"/>
    <w:rsid w:val="009E1740"/>
    <w:rsid w:val="009E5869"/>
    <w:rsid w:val="009F2D30"/>
    <w:rsid w:val="00A0655B"/>
    <w:rsid w:val="00A32246"/>
    <w:rsid w:val="00A34EB3"/>
    <w:rsid w:val="00A35EEB"/>
    <w:rsid w:val="00A37195"/>
    <w:rsid w:val="00A40409"/>
    <w:rsid w:val="00A47755"/>
    <w:rsid w:val="00A47EBD"/>
    <w:rsid w:val="00A60AD7"/>
    <w:rsid w:val="00A76A7F"/>
    <w:rsid w:val="00A81A62"/>
    <w:rsid w:val="00A875FA"/>
    <w:rsid w:val="00A901C7"/>
    <w:rsid w:val="00A9240F"/>
    <w:rsid w:val="00A9425F"/>
    <w:rsid w:val="00A94450"/>
    <w:rsid w:val="00AA25AB"/>
    <w:rsid w:val="00AB3113"/>
    <w:rsid w:val="00AD3D3E"/>
    <w:rsid w:val="00AE22B3"/>
    <w:rsid w:val="00AE51E5"/>
    <w:rsid w:val="00AF3549"/>
    <w:rsid w:val="00B03C19"/>
    <w:rsid w:val="00B14C2C"/>
    <w:rsid w:val="00B517B1"/>
    <w:rsid w:val="00B52218"/>
    <w:rsid w:val="00B553F7"/>
    <w:rsid w:val="00B92CD3"/>
    <w:rsid w:val="00B96834"/>
    <w:rsid w:val="00BA1B56"/>
    <w:rsid w:val="00BA6AFD"/>
    <w:rsid w:val="00BB76B1"/>
    <w:rsid w:val="00BB78B3"/>
    <w:rsid w:val="00BE72C1"/>
    <w:rsid w:val="00BF0F09"/>
    <w:rsid w:val="00BF2F04"/>
    <w:rsid w:val="00BF60FD"/>
    <w:rsid w:val="00C02263"/>
    <w:rsid w:val="00C10641"/>
    <w:rsid w:val="00C110A4"/>
    <w:rsid w:val="00C4694D"/>
    <w:rsid w:val="00C469B0"/>
    <w:rsid w:val="00C47376"/>
    <w:rsid w:val="00C7172B"/>
    <w:rsid w:val="00C92197"/>
    <w:rsid w:val="00CA1913"/>
    <w:rsid w:val="00CB09B7"/>
    <w:rsid w:val="00CC5CE3"/>
    <w:rsid w:val="00CD2DD7"/>
    <w:rsid w:val="00CD57BC"/>
    <w:rsid w:val="00CF1682"/>
    <w:rsid w:val="00CF18C5"/>
    <w:rsid w:val="00D1339A"/>
    <w:rsid w:val="00D416D0"/>
    <w:rsid w:val="00D41961"/>
    <w:rsid w:val="00D462D2"/>
    <w:rsid w:val="00D51F18"/>
    <w:rsid w:val="00D61B84"/>
    <w:rsid w:val="00D702F0"/>
    <w:rsid w:val="00D73415"/>
    <w:rsid w:val="00D75EA5"/>
    <w:rsid w:val="00D7638F"/>
    <w:rsid w:val="00D77E24"/>
    <w:rsid w:val="00D91516"/>
    <w:rsid w:val="00D96EF2"/>
    <w:rsid w:val="00D97759"/>
    <w:rsid w:val="00DA059E"/>
    <w:rsid w:val="00DB2A99"/>
    <w:rsid w:val="00DD57A5"/>
    <w:rsid w:val="00DE0748"/>
    <w:rsid w:val="00DE6280"/>
    <w:rsid w:val="00DF1CB7"/>
    <w:rsid w:val="00E036A2"/>
    <w:rsid w:val="00E30B75"/>
    <w:rsid w:val="00E45785"/>
    <w:rsid w:val="00E47CDE"/>
    <w:rsid w:val="00E72201"/>
    <w:rsid w:val="00E741BB"/>
    <w:rsid w:val="00E7456C"/>
    <w:rsid w:val="00E94654"/>
    <w:rsid w:val="00EB4241"/>
    <w:rsid w:val="00EC767F"/>
    <w:rsid w:val="00EE6DA1"/>
    <w:rsid w:val="00F016F9"/>
    <w:rsid w:val="00F11DF2"/>
    <w:rsid w:val="00F235D2"/>
    <w:rsid w:val="00F32241"/>
    <w:rsid w:val="00F413D8"/>
    <w:rsid w:val="00F516F1"/>
    <w:rsid w:val="00F533DD"/>
    <w:rsid w:val="00F67765"/>
    <w:rsid w:val="00F70036"/>
    <w:rsid w:val="00F73E65"/>
    <w:rsid w:val="00F84C74"/>
    <w:rsid w:val="00F9170F"/>
    <w:rsid w:val="00F91A8A"/>
    <w:rsid w:val="00F9241E"/>
    <w:rsid w:val="00FA4C36"/>
    <w:rsid w:val="00FB3D9E"/>
    <w:rsid w:val="00FB5BB8"/>
    <w:rsid w:val="00FC22ED"/>
    <w:rsid w:val="00FC6BC9"/>
    <w:rsid w:val="00FD6570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18306"/>
  <w15:chartTrackingRefBased/>
  <w15:docId w15:val="{4E18482C-293D-467E-8285-5D8054EC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9445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A9445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45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45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A1913"/>
    <w:rPr>
      <w:color w:val="666666"/>
    </w:rPr>
  </w:style>
  <w:style w:type="paragraph" w:customStyle="1" w:styleId="Koptabel">
    <w:name w:val="Kop tabel"/>
    <w:basedOn w:val="Standaard"/>
    <w:link w:val="KoptabelChar"/>
    <w:qFormat/>
    <w:rsid w:val="00A9445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A9445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Nadruk">
    <w:name w:val="Emphasis"/>
    <w:uiPriority w:val="20"/>
    <w:qFormat/>
    <w:rsid w:val="00835F58"/>
    <w:rPr>
      <w:rFonts w:ascii="Bahnschrift SemiCondensed" w:hAnsi="Bahnschrift SemiCondensed"/>
      <w:color w:val="003867"/>
      <w:sz w:val="21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7C5551"/>
    <w:rPr>
      <w:rFonts w:ascii="Bahnschrift SemiCondensed" w:eastAsiaTheme="minorHAnsi" w:hAnsi="Bahnschrift SemiCondensed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3\users$\TBusers\WIJJA02\Mijn%20Downloads\Bijlage%20X%20-%20Referentieblad%20Geschiktheidseis%20referentieopdracht%20-%20openbare%20procedure%20(april%202026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137240D00749ECB7C979CA5EF005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1AA4B0-447C-4640-B29A-EB7D189FAA73}"/>
      </w:docPartPr>
      <w:docPartBody>
        <w:p w:rsidR="007101B1" w:rsidRDefault="007101B1">
          <w:pPr>
            <w:pStyle w:val="31137240D00749ECB7C979CA5EF005B6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B1"/>
    <w:rsid w:val="000448C3"/>
    <w:rsid w:val="00200232"/>
    <w:rsid w:val="004E20E2"/>
    <w:rsid w:val="007101B1"/>
    <w:rsid w:val="00730B6B"/>
    <w:rsid w:val="00AC1EF9"/>
    <w:rsid w:val="00D1339A"/>
    <w:rsid w:val="00FB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31137240D00749ECB7C979CA5EF005B6">
    <w:name w:val="31137240D00749ECB7C979CA5EF00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2FACD-705E-4000-9323-B116FA34C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purl.org/dc/terms/"/>
    <ds:schemaRef ds:uri="http://schemas.openxmlformats.org/package/2006/metadata/core-properties"/>
    <ds:schemaRef ds:uri="968092ac-094d-4b25-8875-bf4b9d8d8c13"/>
    <ds:schemaRef ds:uri="http://schemas.microsoft.com/office/2006/documentManagement/types"/>
    <ds:schemaRef ds:uri="a0cf0202-a5c5-484a-8f56-a5c31f00845a"/>
    <ds:schemaRef ds:uri="http://schemas.microsoft.com/office/infopath/2007/PartnerControls"/>
    <ds:schemaRef ds:uri="http://purl.org/dc/elements/1.1/"/>
    <ds:schemaRef ds:uri="http://schemas.microsoft.com/office/2006/metadata/properties"/>
    <ds:schemaRef ds:uri="f7f8b349-3925-43c0-afb0-a9f218744f1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Referentieblad Geschiktheidseis referentieopdracht - openbare procedure (april 2026)</Template>
  <TotalTime>24</TotalTime>
  <Pages>4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31</cp:revision>
  <cp:lastPrinted>2026-01-16T09:23:00Z</cp:lastPrinted>
  <dcterms:created xsi:type="dcterms:W3CDTF">2026-06-01T13:49:00Z</dcterms:created>
  <dcterms:modified xsi:type="dcterms:W3CDTF">2026-06-18T11:10:00Z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