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3EC9FADD" w:rsidR="00D822D3" w:rsidRDefault="00016399" w:rsidP="00EE6BAF">
      <w:pPr>
        <w:pStyle w:val="BijlageInhKop"/>
      </w:pPr>
      <w:r>
        <w:t xml:space="preserve">Bijlage </w:t>
      </w:r>
      <w:r w:rsidR="00536239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33123843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ED132D" w:rsidRPr="006E28FF">
        <w:rPr>
          <w:i/>
        </w:rPr>
        <w:t>“</w:t>
      </w:r>
      <w:r w:rsidR="00DA60D8">
        <w:rPr>
          <w:i/>
        </w:rPr>
        <w:t>Haagknippen West Betuwe</w:t>
      </w:r>
      <w:r w:rsidR="00ED132D" w:rsidRPr="006E28FF">
        <w:rPr>
          <w:i/>
        </w:rPr>
        <w:t>”</w:t>
      </w:r>
      <w:r w:rsidR="00ED132D" w:rsidRPr="006E28FF">
        <w:t xml:space="preserve"> </w:t>
      </w:r>
      <w:r w:rsidRPr="006E28FF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4"/>
        <w:gridCol w:w="6673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5223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44082867" w14:textId="77777777" w:rsidR="008D49F0" w:rsidRPr="00492B99" w:rsidRDefault="008D49F0" w:rsidP="008D49F0"/>
        </w:tc>
      </w:tr>
    </w:tbl>
    <w:p w14:paraId="6EA9E814" w14:textId="564AA5C3" w:rsidR="00F277ED" w:rsidRDefault="00F277ED" w:rsidP="00EE6BAF"/>
    <w:p w14:paraId="08C60E53" w14:textId="77777777" w:rsidR="00F277ED" w:rsidRDefault="00F277E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5223"/>
      </w:tblGrid>
      <w:tr w:rsidR="008D49F0" w:rsidRPr="00492B99" w14:paraId="2FB23DF4" w14:textId="77777777" w:rsidTr="00F277ED">
        <w:tc>
          <w:tcPr>
            <w:tcW w:w="8947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F277ED">
        <w:tc>
          <w:tcPr>
            <w:tcW w:w="372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23" w:type="dxa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F277ED">
        <w:tc>
          <w:tcPr>
            <w:tcW w:w="372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23" w:type="dxa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F277ED">
        <w:tc>
          <w:tcPr>
            <w:tcW w:w="372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23" w:type="dxa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F277ED">
        <w:tc>
          <w:tcPr>
            <w:tcW w:w="372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23" w:type="dxa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4"/>
        <w:gridCol w:w="5223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C46B" w14:textId="77777777" w:rsidR="00967D38" w:rsidRDefault="00967D38">
      <w:r>
        <w:separator/>
      </w:r>
    </w:p>
  </w:endnote>
  <w:endnote w:type="continuationSeparator" w:id="0">
    <w:p w14:paraId="3E2885B2" w14:textId="77777777" w:rsidR="00967D38" w:rsidRDefault="0096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0EEF" w14:textId="77777777" w:rsidR="00536239" w:rsidRDefault="005362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7FF38DDA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536239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C142" w14:textId="77777777" w:rsidR="00536239" w:rsidRDefault="005362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5062B" w14:textId="77777777" w:rsidR="00967D38" w:rsidRDefault="00967D38">
      <w:r>
        <w:separator/>
      </w:r>
    </w:p>
  </w:footnote>
  <w:footnote w:type="continuationSeparator" w:id="0">
    <w:p w14:paraId="6C6A228B" w14:textId="77777777" w:rsidR="00967D38" w:rsidRDefault="0096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CD36" w14:textId="77777777" w:rsidR="00536239" w:rsidRDefault="005362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92A5B" w14:textId="77777777" w:rsidR="00536239" w:rsidRDefault="005362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A7A17"/>
    <w:rsid w:val="004D4FBF"/>
    <w:rsid w:val="00501792"/>
    <w:rsid w:val="00530FAE"/>
    <w:rsid w:val="00536239"/>
    <w:rsid w:val="005539D9"/>
    <w:rsid w:val="00553C8C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E28FF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647BB"/>
    <w:rsid w:val="00967D38"/>
    <w:rsid w:val="009873C2"/>
    <w:rsid w:val="0099636C"/>
    <w:rsid w:val="009C3D60"/>
    <w:rsid w:val="009C5EBE"/>
    <w:rsid w:val="009F3AAC"/>
    <w:rsid w:val="009F4622"/>
    <w:rsid w:val="00A06BF4"/>
    <w:rsid w:val="00A10586"/>
    <w:rsid w:val="00A136DE"/>
    <w:rsid w:val="00A86668"/>
    <w:rsid w:val="00B22FCD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A60D8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277ED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277ED"/>
    <w:rPr>
      <w:rFonts w:eastAsiaTheme="minorHAnsi"/>
      <w:kern w:val="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277ED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277ED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1CDF7A-A2BF-4388-8E54-30DC38F8C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2026-05-28T13:01:00Z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