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64A32FB4" w:rsidR="0074766E" w:rsidRDefault="0074766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4</w:t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Referentieverklaring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D0F7E05" w14:textId="5C602801" w:rsidR="00F17537" w:rsidRDefault="00841BFF" w:rsidP="00F008F3">
                            <w:pPr>
                              <w:pStyle w:val="titel0"/>
                            </w:pPr>
                            <w:r>
                              <w:t>Duurzame geschenke</w:t>
                            </w:r>
                            <w:r w:rsidR="00CD0DF8">
                              <w:t>n</w:t>
                            </w:r>
                            <w:r w:rsidR="00FB1801">
                              <w:t xml:space="preserve"> 2026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409E37EA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41BFF">
                              <w:rPr>
                                <w:sz w:val="24"/>
                                <w:szCs w:val="24"/>
                              </w:rPr>
                              <w:t>DG</w:t>
                            </w:r>
                            <w:r w:rsidR="00B74249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74766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D977FE9" w14:textId="5173A1EA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841BFF">
                              <w:rPr>
                                <w:sz w:val="24"/>
                                <w:szCs w:val="24"/>
                              </w:rPr>
                              <w:t xml:space="preserve">16 juni </w:t>
                            </w:r>
                            <w:r w:rsidR="00FB1801">
                              <w:rPr>
                                <w:sz w:val="24"/>
                                <w:szCs w:val="24"/>
                              </w:rPr>
                              <w:t>2026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64A32FB4" w:rsidR="0074766E" w:rsidRDefault="0074766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4</w:t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Referentieverklaring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D0F7E05" w14:textId="5C602801" w:rsidR="00F17537" w:rsidRDefault="00841BFF" w:rsidP="00F008F3">
                      <w:pPr>
                        <w:pStyle w:val="titel0"/>
                      </w:pPr>
                      <w:r>
                        <w:t>Duurzame geschenke</w:t>
                      </w:r>
                      <w:r w:rsidR="00CD0DF8">
                        <w:t>n</w:t>
                      </w:r>
                      <w:r w:rsidR="00FB1801">
                        <w:t xml:space="preserve"> 2026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409E37EA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841BFF">
                        <w:rPr>
                          <w:sz w:val="24"/>
                          <w:szCs w:val="24"/>
                        </w:rPr>
                        <w:t>DG</w:t>
                      </w:r>
                      <w:r w:rsidR="00B74249">
                        <w:rPr>
                          <w:sz w:val="24"/>
                          <w:szCs w:val="24"/>
                        </w:rPr>
                        <w:t>202</w:t>
                      </w:r>
                      <w:r w:rsidR="0074766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D977FE9" w14:textId="5173A1EA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841BFF">
                        <w:rPr>
                          <w:sz w:val="24"/>
                          <w:szCs w:val="24"/>
                        </w:rPr>
                        <w:t xml:space="preserve">16 juni </w:t>
                      </w:r>
                      <w:r w:rsidR="00FB1801">
                        <w:rPr>
                          <w:sz w:val="24"/>
                          <w:szCs w:val="24"/>
                        </w:rPr>
                        <w:t>2026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77777777" w:rsidR="008C5626" w:rsidRPr="008C5626" w:rsidRDefault="008C5626" w:rsidP="008C5626"/>
    <w:p w14:paraId="35EDAD4F" w14:textId="77777777" w:rsidR="008C5626" w:rsidRPr="008C5626" w:rsidRDefault="008C5626" w:rsidP="008C5626"/>
    <w:p w14:paraId="7A1E7EAC" w14:textId="77777777" w:rsidR="008C5626" w:rsidRPr="008C5626" w:rsidRDefault="008C5626" w:rsidP="008C5626"/>
    <w:p w14:paraId="7EEE778E" w14:textId="77777777" w:rsidR="008C5626" w:rsidRPr="008C5626" w:rsidRDefault="008C5626" w:rsidP="008C5626"/>
    <w:p w14:paraId="1D6D7228" w14:textId="77777777" w:rsidR="008C5626" w:rsidRPr="008C5626" w:rsidRDefault="008C5626" w:rsidP="008C5626"/>
    <w:p w14:paraId="0AC12DD8" w14:textId="77777777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5E0284D7" w14:textId="77777777" w:rsidR="002A6274" w:rsidRDefault="00672044" w:rsidP="002A6274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7D6051F">
                <wp:simplePos x="0" y="0"/>
                <wp:positionH relativeFrom="column">
                  <wp:posOffset>-685800</wp:posOffset>
                </wp:positionH>
                <wp:positionV relativeFrom="paragraph">
                  <wp:posOffset>574675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5BFE9" id="Rectangle 32" o:spid="_x0000_s1026" style="position:absolute;margin-left:-54pt;margin-top:45.2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CUoGYS4QAAAAw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 w:rsidR="008C5626">
        <w:br w:type="page"/>
      </w:r>
      <w:bookmarkStart w:id="2" w:name="_Hlk211348982"/>
    </w:p>
    <w:p w14:paraId="53AED923" w14:textId="77777777" w:rsidR="002A6274" w:rsidRDefault="002A6274" w:rsidP="002A6274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</w:pPr>
    </w:p>
    <w:p w14:paraId="72D6D381" w14:textId="7AC95C4F" w:rsidR="009606A3" w:rsidRPr="002A6274" w:rsidRDefault="009606A3" w:rsidP="002A6274">
      <w:pPr>
        <w:pStyle w:val="Kop10"/>
        <w:keepNext/>
        <w:keepLines/>
        <w:pageBreakBefore w:val="0"/>
        <w:widowControl/>
        <w:numPr>
          <w:ilvl w:val="0"/>
          <w:numId w:val="33"/>
        </w:numPr>
        <w:spacing w:before="240" w:after="60" w:line="276" w:lineRule="auto"/>
        <w:contextualSpacing w:val="0"/>
        <w:rPr>
          <w:rFonts w:eastAsia="Times New Roman" w:cs="Times New Roman"/>
          <w:b/>
          <w:bCs w:val="0"/>
          <w:kern w:val="0"/>
          <w:szCs w:val="24"/>
          <w:lang w:eastAsia="en-US"/>
        </w:rPr>
      </w:pPr>
      <w:r w:rsidRPr="002A6274">
        <w:rPr>
          <w:rFonts w:eastAsia="Times New Roman" w:cs="Times New Roman"/>
          <w:b/>
          <w:bCs w:val="0"/>
          <w:kern w:val="0"/>
          <w:szCs w:val="24"/>
          <w:lang w:eastAsia="en-US"/>
        </w:rPr>
        <w:t>Gegevens Inschrijver</w:t>
      </w:r>
    </w:p>
    <w:p w14:paraId="367CFBC4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87"/>
      </w:tblGrid>
      <w:tr w:rsidR="009606A3" w:rsidRPr="009606A3" w14:paraId="7AA39929" w14:textId="77777777" w:rsidTr="00FB1801">
        <w:trPr>
          <w:trHeight w:val="4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D36A70" w14:textId="77777777" w:rsidR="009606A3" w:rsidRPr="009606A3" w:rsidRDefault="009606A3" w:rsidP="009606A3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9606A3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3B88" w14:textId="77777777" w:rsidR="009606A3" w:rsidRPr="009606A3" w:rsidRDefault="009606A3" w:rsidP="009606A3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9606A3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9606A3">
              <w:rPr>
                <w:rFonts w:eastAsia="Calibri"/>
                <w:bCs/>
                <w:szCs w:val="18"/>
                <w:lang w:eastAsia="en-US"/>
              </w:rPr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7137A20B" w14:textId="426E870C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Voorwaarden bij referentieverklaring</w:t>
      </w:r>
    </w:p>
    <w:p w14:paraId="7E506C6A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</w:p>
    <w:p w14:paraId="5E2188BA" w14:textId="7FA3AD40" w:rsidR="009606A3" w:rsidRDefault="009606A3" w:rsidP="002A6274">
      <w:pPr>
        <w:pStyle w:val="Lijstalinea"/>
        <w:numPr>
          <w:ilvl w:val="0"/>
          <w:numId w:val="34"/>
        </w:numPr>
        <w:spacing w:line="276" w:lineRule="auto"/>
        <w:rPr>
          <w:rFonts w:eastAsia="Calibri"/>
          <w:szCs w:val="18"/>
          <w:lang w:eastAsia="en-US"/>
        </w:rPr>
      </w:pPr>
      <w:r w:rsidRPr="002A6274">
        <w:rPr>
          <w:rFonts w:eastAsia="Calibri"/>
          <w:szCs w:val="18"/>
          <w:lang w:eastAsia="en-US"/>
        </w:rPr>
        <w:t xml:space="preserve">gaat het om een referentieopdracht in </w:t>
      </w:r>
      <w:proofErr w:type="spellStart"/>
      <w:r w:rsidRPr="002A6274">
        <w:rPr>
          <w:rFonts w:eastAsia="Calibri"/>
          <w:szCs w:val="18"/>
          <w:lang w:eastAsia="en-US"/>
        </w:rPr>
        <w:t>onderaanneming</w:t>
      </w:r>
      <w:proofErr w:type="spellEnd"/>
      <w:r w:rsidRPr="002A6274">
        <w:rPr>
          <w:rFonts w:eastAsia="Calibri"/>
          <w:szCs w:val="18"/>
          <w:lang w:eastAsia="en-US"/>
        </w:rPr>
        <w:t xml:space="preserve">? Dan vermeldt u de waarde van het gedeelte </w:t>
      </w:r>
      <w:r w:rsidR="00FB1801">
        <w:rPr>
          <w:rFonts w:eastAsia="Calibri"/>
          <w:szCs w:val="18"/>
          <w:lang w:eastAsia="en-US"/>
        </w:rPr>
        <w:t xml:space="preserve">                 </w:t>
      </w:r>
      <w:r w:rsidRPr="002A6274">
        <w:rPr>
          <w:rFonts w:eastAsia="Calibri"/>
          <w:szCs w:val="18"/>
          <w:lang w:eastAsia="en-US"/>
        </w:rPr>
        <w:t xml:space="preserve">dat in </w:t>
      </w:r>
      <w:proofErr w:type="spellStart"/>
      <w:r w:rsidRPr="002A6274">
        <w:rPr>
          <w:rFonts w:eastAsia="Calibri"/>
          <w:szCs w:val="18"/>
          <w:lang w:eastAsia="en-US"/>
        </w:rPr>
        <w:t>onderaanneming</w:t>
      </w:r>
      <w:proofErr w:type="spellEnd"/>
      <w:r w:rsidRPr="002A6274">
        <w:rPr>
          <w:rFonts w:eastAsia="Calibri"/>
          <w:szCs w:val="18"/>
          <w:lang w:eastAsia="en-US"/>
        </w:rPr>
        <w:t xml:space="preserve"> is uitgevoerd.</w:t>
      </w:r>
    </w:p>
    <w:p w14:paraId="055180DE" w14:textId="77777777" w:rsidR="002A6274" w:rsidRPr="002A6274" w:rsidRDefault="002A6274" w:rsidP="002A6274">
      <w:pPr>
        <w:pStyle w:val="Lijstalinea"/>
        <w:spacing w:line="276" w:lineRule="auto"/>
        <w:ind w:left="1080"/>
        <w:rPr>
          <w:rFonts w:eastAsia="Calibri"/>
          <w:szCs w:val="18"/>
          <w:lang w:eastAsia="en-US"/>
        </w:rPr>
      </w:pPr>
    </w:p>
    <w:p w14:paraId="478728E7" w14:textId="46B511D8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Kruis hieronder aan welke kerncompetentie door welke referentie bewezen wordt</w:t>
      </w:r>
    </w:p>
    <w:p w14:paraId="2738FDE3" w14:textId="77777777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b/>
          <w:szCs w:val="18"/>
          <w:lang w:eastAsia="en-US"/>
        </w:rPr>
      </w:pPr>
    </w:p>
    <w:p w14:paraId="0D453EEE" w14:textId="75081060" w:rsidR="009606A3" w:rsidRPr="009606A3" w:rsidRDefault="009606A3" w:rsidP="00504A42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908" w:hanging="176"/>
        <w:textAlignment w:val="baseline"/>
        <w:rPr>
          <w:szCs w:val="18"/>
          <w:lang w:eastAsia="en-US"/>
        </w:rPr>
      </w:pPr>
      <w:r w:rsidRPr="009606A3">
        <w:rPr>
          <w:szCs w:val="18"/>
          <w:lang w:eastAsia="en-US"/>
        </w:rPr>
        <w:t xml:space="preserve">N.B. De </w:t>
      </w:r>
      <w:r w:rsidR="00504A42">
        <w:rPr>
          <w:szCs w:val="18"/>
          <w:lang w:eastAsia="en-US"/>
        </w:rPr>
        <w:t>3</w:t>
      </w:r>
      <w:r w:rsidR="00FB1801">
        <w:rPr>
          <w:szCs w:val="18"/>
          <w:lang w:eastAsia="en-US"/>
        </w:rPr>
        <w:t xml:space="preserve"> </w:t>
      </w:r>
      <w:r w:rsidRPr="009606A3">
        <w:rPr>
          <w:szCs w:val="18"/>
          <w:lang w:eastAsia="en-US"/>
        </w:rPr>
        <w:t>competenties dienen ten minste éénmaal voor te komen binnen het maximum</w:t>
      </w:r>
      <w:r w:rsidR="002A6274">
        <w:rPr>
          <w:szCs w:val="18"/>
          <w:lang w:eastAsia="en-US"/>
        </w:rPr>
        <w:t xml:space="preserve"> </w:t>
      </w:r>
      <w:r w:rsidR="00504A42">
        <w:rPr>
          <w:szCs w:val="18"/>
          <w:lang w:eastAsia="en-US"/>
        </w:rPr>
        <w:t>3</w:t>
      </w:r>
      <w:r w:rsidR="002A6274">
        <w:rPr>
          <w:szCs w:val="18"/>
          <w:lang w:eastAsia="en-US"/>
        </w:rPr>
        <w:t xml:space="preserve"> </w:t>
      </w:r>
      <w:r w:rsidRPr="009606A3">
        <w:rPr>
          <w:szCs w:val="18"/>
          <w:lang w:eastAsia="en-US"/>
        </w:rPr>
        <w:t xml:space="preserve">van de aangeleverde referentieopdrachten. </w:t>
      </w:r>
      <w:r w:rsidR="00504A42" w:rsidRPr="00504A42">
        <w:rPr>
          <w:szCs w:val="18"/>
          <w:lang w:eastAsia="en-US"/>
        </w:rPr>
        <w:t xml:space="preserve">Indien een referentie meerdere gevraagde kerncompetenties bevat, mag u diezelfde referentie gebruiken ter onderbouwing van meerdere kerncompetenties. </w:t>
      </w:r>
    </w:p>
    <w:p w14:paraId="348BF552" w14:textId="77777777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szCs w:val="18"/>
          <w:lang w:eastAsia="en-US"/>
        </w:rPr>
      </w:pPr>
    </w:p>
    <w:p w14:paraId="784F21DA" w14:textId="77777777" w:rsidR="009606A3" w:rsidRPr="009606A3" w:rsidRDefault="009606A3" w:rsidP="009606A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18"/>
          <w:lang w:eastAsia="en-US"/>
        </w:rPr>
      </w:pPr>
      <w:r w:rsidRPr="009606A3">
        <w:rPr>
          <w:szCs w:val="18"/>
          <w:lang w:eastAsia="en-US"/>
        </w:rPr>
        <w:t xml:space="preserve">Uit de gezamenlijke ingediende referenties blijkt dat Inschrijver ervaring heeft met: </w:t>
      </w:r>
    </w:p>
    <w:p w14:paraId="0ED2AAF3" w14:textId="77777777" w:rsidR="009606A3" w:rsidRPr="009606A3" w:rsidRDefault="009606A3" w:rsidP="009606A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18"/>
          <w:lang w:eastAsia="en-US"/>
        </w:rPr>
      </w:pPr>
    </w:p>
    <w:tbl>
      <w:tblPr>
        <w:tblStyle w:val="Tabelraster3"/>
        <w:tblW w:w="9918" w:type="dxa"/>
        <w:tblInd w:w="0" w:type="dxa"/>
        <w:tblLook w:val="04A0" w:firstRow="1" w:lastRow="0" w:firstColumn="1" w:lastColumn="0" w:noHBand="0" w:noVBand="1"/>
      </w:tblPr>
      <w:tblGrid>
        <w:gridCol w:w="813"/>
        <w:gridCol w:w="7120"/>
        <w:gridCol w:w="1985"/>
      </w:tblGrid>
      <w:tr w:rsidR="009606A3" w:rsidRPr="009606A3" w14:paraId="3079BEB9" w14:textId="77777777" w:rsidTr="00841BF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DE68" w14:textId="77777777" w:rsidR="009606A3" w:rsidRPr="009606A3" w:rsidRDefault="009606A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a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2AA" w14:textId="7EAFC76F" w:rsidR="00504A42" w:rsidRPr="00504A42" w:rsidRDefault="00504A42" w:rsidP="00504A42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504A42">
              <w:rPr>
                <w:rFonts w:eastAsia="Calibri"/>
                <w:szCs w:val="18"/>
                <w:lang w:val="nl-NL"/>
              </w:rPr>
              <w:t>het leveren van geschenken of vergelijkbare producten aan organisaties van vergelijkbare omvang</w:t>
            </w:r>
            <w:r w:rsidR="00841BFF">
              <w:rPr>
                <w:rFonts w:eastAsia="Calibri"/>
                <w:szCs w:val="18"/>
                <w:lang w:val="nl-NL"/>
              </w:rPr>
              <w:t>.</w:t>
            </w:r>
          </w:p>
          <w:p w14:paraId="4705031D" w14:textId="43D94D8F" w:rsidR="00FB1801" w:rsidRPr="00FB1801" w:rsidRDefault="00FB1801" w:rsidP="00DB3FFB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4661" w14:textId="060AC223" w:rsidR="009606A3" w:rsidRPr="00841BFF" w:rsidRDefault="00B2158B" w:rsidP="009606A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sdt>
              <w:sdtPr>
                <w:rPr>
                  <w:rFonts w:eastAsia="Calibri"/>
                  <w:szCs w:val="18"/>
                </w:rPr>
                <w:id w:val="-214095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42" w:rsidRPr="00841BFF">
                  <w:rPr>
                    <w:rFonts w:ascii="Segoe UI Symbol" w:eastAsia="Calibri" w:hAnsi="Segoe UI Symbol" w:cs="Segoe UI Symbol"/>
                    <w:szCs w:val="18"/>
                  </w:rPr>
                  <w:t>☐</w:t>
                </w:r>
              </w:sdtContent>
            </w:sdt>
            <w:r w:rsidR="00504A42" w:rsidRPr="00841BFF">
              <w:rPr>
                <w:rFonts w:eastAsia="Calibri"/>
                <w:szCs w:val="18"/>
              </w:rPr>
              <w:t xml:space="preserve"> 1    </w:t>
            </w:r>
            <w:sdt>
              <w:sdtPr>
                <w:rPr>
                  <w:rFonts w:eastAsia="Calibri"/>
                  <w:szCs w:val="18"/>
                </w:rPr>
                <w:id w:val="32879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42" w:rsidRPr="00841BFF">
                  <w:rPr>
                    <w:rFonts w:ascii="Segoe UI Symbol" w:eastAsia="Calibri" w:hAnsi="Segoe UI Symbol" w:cs="Segoe UI Symbol"/>
                    <w:szCs w:val="18"/>
                  </w:rPr>
                  <w:t>☐</w:t>
                </w:r>
              </w:sdtContent>
            </w:sdt>
            <w:r w:rsidR="00504A42" w:rsidRPr="00841BFF">
              <w:rPr>
                <w:rFonts w:eastAsia="Calibri"/>
                <w:szCs w:val="18"/>
              </w:rPr>
              <w:t xml:space="preserve"> 2</w:t>
            </w:r>
            <w:r w:rsidR="00841BFF">
              <w:rPr>
                <w:rFonts w:eastAsia="Calibri"/>
                <w:szCs w:val="18"/>
              </w:rPr>
              <w:t xml:space="preserve">   </w:t>
            </w:r>
            <w:r w:rsidR="00504A42" w:rsidRPr="00841BFF">
              <w:rPr>
                <w:rFonts w:eastAsia="Calibri"/>
                <w:szCs w:val="18"/>
              </w:rPr>
              <w:t xml:space="preserve"> </w:t>
            </w:r>
            <w:sdt>
              <w:sdtPr>
                <w:rPr>
                  <w:rFonts w:eastAsia="Calibri"/>
                  <w:szCs w:val="18"/>
                </w:rPr>
                <w:id w:val="-194028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BF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04A42" w:rsidRPr="00841BFF">
              <w:rPr>
                <w:rFonts w:eastAsia="Calibri"/>
                <w:szCs w:val="18"/>
              </w:rPr>
              <w:t xml:space="preserve"> 3</w:t>
            </w:r>
          </w:p>
        </w:tc>
      </w:tr>
      <w:tr w:rsidR="009606A3" w:rsidRPr="009606A3" w14:paraId="6B78EE9F" w14:textId="77777777" w:rsidTr="00841BF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7D9F" w14:textId="77777777" w:rsidR="009606A3" w:rsidRPr="009606A3" w:rsidRDefault="009606A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b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06A8" w14:textId="0FEDDC3E" w:rsidR="00504A42" w:rsidRPr="00504A42" w:rsidRDefault="00504A42" w:rsidP="00504A42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 w:rsidRPr="00504A42">
              <w:rPr>
                <w:rFonts w:eastAsia="Calibri"/>
                <w:szCs w:val="18"/>
                <w:lang w:val="nl-NL"/>
              </w:rPr>
              <w:t>het aanbieden van een breed assortiment via een webshop of bestelportaal;</w:t>
            </w:r>
            <w:r w:rsidR="00841BFF">
              <w:rPr>
                <w:rFonts w:eastAsia="Calibri"/>
                <w:szCs w:val="18"/>
                <w:lang w:val="nl-NL"/>
              </w:rPr>
              <w:t>.</w:t>
            </w:r>
          </w:p>
          <w:p w14:paraId="2D5E225E" w14:textId="0281375A" w:rsidR="009606A3" w:rsidRPr="00D14BC5" w:rsidRDefault="009606A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F51" w14:textId="100C3CE4" w:rsidR="009606A3" w:rsidRPr="00841BFF" w:rsidRDefault="00B2158B" w:rsidP="009606A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sdt>
              <w:sdtPr>
                <w:rPr>
                  <w:rFonts w:eastAsia="Calibri"/>
                  <w:szCs w:val="18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841BFF">
                  <w:rPr>
                    <w:rFonts w:ascii="Segoe UI Symbol" w:eastAsia="Calibri" w:hAnsi="Segoe UI Symbol" w:cs="Segoe UI Symbol"/>
                    <w:szCs w:val="18"/>
                  </w:rPr>
                  <w:t>☐</w:t>
                </w:r>
              </w:sdtContent>
            </w:sdt>
            <w:r w:rsidR="009606A3" w:rsidRPr="00841BFF">
              <w:rPr>
                <w:rFonts w:eastAsia="Calibri"/>
                <w:szCs w:val="18"/>
              </w:rPr>
              <w:t xml:space="preserve"> 1    </w:t>
            </w:r>
            <w:sdt>
              <w:sdtPr>
                <w:rPr>
                  <w:rFonts w:eastAsia="Calibri"/>
                  <w:szCs w:val="18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841BFF">
                  <w:rPr>
                    <w:rFonts w:ascii="Segoe UI Symbol" w:eastAsia="Calibri" w:hAnsi="Segoe UI Symbol" w:cs="Segoe UI Symbol"/>
                    <w:szCs w:val="18"/>
                  </w:rPr>
                  <w:t>☐</w:t>
                </w:r>
              </w:sdtContent>
            </w:sdt>
            <w:r w:rsidR="009606A3" w:rsidRPr="00841BFF">
              <w:rPr>
                <w:rFonts w:eastAsia="Calibri"/>
                <w:szCs w:val="18"/>
              </w:rPr>
              <w:t xml:space="preserve"> 2</w:t>
            </w:r>
            <w:r w:rsidR="00841BFF">
              <w:rPr>
                <w:rFonts w:eastAsia="Calibri"/>
                <w:szCs w:val="18"/>
              </w:rPr>
              <w:t xml:space="preserve">    </w:t>
            </w:r>
            <w:r w:rsidR="009606A3" w:rsidRPr="00841BFF">
              <w:rPr>
                <w:rFonts w:eastAsia="Calibri"/>
                <w:szCs w:val="18"/>
              </w:rPr>
              <w:t xml:space="preserve"> </w:t>
            </w:r>
            <w:sdt>
              <w:sdtPr>
                <w:rPr>
                  <w:rFonts w:eastAsia="Calibri"/>
                  <w:szCs w:val="18"/>
                </w:rPr>
                <w:id w:val="-124927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42" w:rsidRPr="00841BFF">
                  <w:rPr>
                    <w:rFonts w:ascii="Segoe UI Symbol" w:eastAsia="Calibri" w:hAnsi="Segoe UI Symbol" w:cs="Segoe UI Symbol"/>
                    <w:szCs w:val="18"/>
                  </w:rPr>
                  <w:t>☐</w:t>
                </w:r>
              </w:sdtContent>
            </w:sdt>
            <w:r w:rsidR="009606A3" w:rsidRPr="00841BFF">
              <w:rPr>
                <w:rFonts w:eastAsia="Calibri"/>
                <w:szCs w:val="18"/>
              </w:rPr>
              <w:t xml:space="preserve"> </w:t>
            </w:r>
            <w:r w:rsidR="00504A42" w:rsidRPr="00841BFF">
              <w:rPr>
                <w:rFonts w:eastAsia="Calibri"/>
                <w:szCs w:val="18"/>
              </w:rPr>
              <w:t>3</w:t>
            </w:r>
          </w:p>
        </w:tc>
      </w:tr>
      <w:tr w:rsidR="00504A42" w:rsidRPr="009606A3" w14:paraId="2F0124B2" w14:textId="77777777" w:rsidTr="00841BF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9491" w14:textId="7B5FC7C1" w:rsidR="00504A42" w:rsidRPr="009606A3" w:rsidRDefault="00504A42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C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2AE0" w14:textId="3326E787" w:rsidR="00504A42" w:rsidRPr="00504A42" w:rsidRDefault="00504A42" w:rsidP="00504A42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 w:rsidRPr="00504A42">
              <w:rPr>
                <w:rFonts w:eastAsia="Calibri"/>
                <w:szCs w:val="18"/>
                <w:lang w:val="nl-NL"/>
              </w:rPr>
              <w:t xml:space="preserve">het leveren van duurzame producten, waarbij aandacht is voor herkomst, milieu en sociale aspecten. </w:t>
            </w:r>
          </w:p>
          <w:p w14:paraId="78A54ED9" w14:textId="77777777" w:rsidR="00504A42" w:rsidRPr="00504A42" w:rsidRDefault="00504A42" w:rsidP="00504A42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C24E" w14:textId="6D65E6BB" w:rsidR="00504A42" w:rsidRPr="00841BFF" w:rsidRDefault="00B2158B" w:rsidP="009606A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sdt>
              <w:sdtPr>
                <w:rPr>
                  <w:rFonts w:eastAsia="Calibri"/>
                  <w:szCs w:val="18"/>
                </w:rPr>
                <w:id w:val="-3457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42" w:rsidRPr="00841BFF">
                  <w:rPr>
                    <w:rFonts w:ascii="Segoe UI Symbol" w:eastAsia="Calibri" w:hAnsi="Segoe UI Symbol" w:cs="Segoe UI Symbol"/>
                    <w:szCs w:val="18"/>
                  </w:rPr>
                  <w:t>☐</w:t>
                </w:r>
              </w:sdtContent>
            </w:sdt>
            <w:r w:rsidR="00504A42" w:rsidRPr="00841BFF">
              <w:rPr>
                <w:rFonts w:eastAsia="Calibri"/>
                <w:szCs w:val="18"/>
              </w:rPr>
              <w:t xml:space="preserve"> 1    </w:t>
            </w:r>
            <w:sdt>
              <w:sdtPr>
                <w:rPr>
                  <w:rFonts w:eastAsia="Calibri"/>
                  <w:szCs w:val="18"/>
                </w:rPr>
                <w:id w:val="-207665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42" w:rsidRPr="00841BFF">
                  <w:rPr>
                    <w:rFonts w:ascii="Segoe UI Symbol" w:eastAsia="Calibri" w:hAnsi="Segoe UI Symbol" w:cs="Segoe UI Symbol"/>
                    <w:szCs w:val="18"/>
                  </w:rPr>
                  <w:t>☐</w:t>
                </w:r>
              </w:sdtContent>
            </w:sdt>
            <w:r w:rsidR="00504A42" w:rsidRPr="00841BFF">
              <w:rPr>
                <w:rFonts w:eastAsia="Calibri"/>
                <w:szCs w:val="18"/>
              </w:rPr>
              <w:t xml:space="preserve"> 2</w:t>
            </w:r>
            <w:r w:rsidR="00841BFF">
              <w:rPr>
                <w:rFonts w:eastAsia="Calibri"/>
                <w:szCs w:val="18"/>
              </w:rPr>
              <w:t xml:space="preserve">     </w:t>
            </w:r>
            <w:sdt>
              <w:sdtPr>
                <w:rPr>
                  <w:rFonts w:eastAsia="Calibri"/>
                  <w:szCs w:val="18"/>
                </w:rPr>
                <w:id w:val="20806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42" w:rsidRPr="00841BFF">
                  <w:rPr>
                    <w:rFonts w:ascii="Segoe UI Symbol" w:eastAsia="Calibri" w:hAnsi="Segoe UI Symbol" w:cs="Segoe UI Symbol"/>
                    <w:szCs w:val="18"/>
                  </w:rPr>
                  <w:t>☐</w:t>
                </w:r>
              </w:sdtContent>
            </w:sdt>
            <w:r w:rsidR="00504A42" w:rsidRPr="00841BFF">
              <w:rPr>
                <w:rFonts w:eastAsia="Calibri"/>
                <w:szCs w:val="18"/>
              </w:rPr>
              <w:t xml:space="preserve"> 3</w:t>
            </w:r>
          </w:p>
        </w:tc>
      </w:tr>
    </w:tbl>
    <w:p w14:paraId="797E146D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bookmarkEnd w:id="2"/>
    <w:p w14:paraId="74E29873" w14:textId="6DFC2A4D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Referentie 1</w:t>
      </w:r>
    </w:p>
    <w:p w14:paraId="33FF618C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9606A3" w:rsidRPr="009606A3" w14:paraId="0B98EF84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5BE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0AB7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15DDE8AC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70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4C3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9606A3" w14:paraId="3CE6673B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BB10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57F0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15C3C2D6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227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105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361EF523" w14:textId="77777777" w:rsidTr="00FB180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9BF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AB3B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4EB3CDFB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B99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9B26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04154072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3E56024C" w14:textId="77777777" w:rsidR="009606A3" w:rsidRPr="009606A3" w:rsidRDefault="009606A3" w:rsidP="009606A3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>Referentie 2</w:t>
      </w:r>
    </w:p>
    <w:p w14:paraId="04A2EFE2" w14:textId="77777777" w:rsidR="009606A3" w:rsidRPr="009606A3" w:rsidRDefault="009606A3" w:rsidP="009606A3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9606A3" w:rsidRPr="009606A3" w14:paraId="495B445E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7582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F636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2C59D2E1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051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8EC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9606A3" w14:paraId="6216C3CF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D9C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C22B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0A966273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463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9AE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4B01AD5F" w14:textId="77777777" w:rsidTr="00FB180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7BEA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B4E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055C2672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419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426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3B3B8488" w14:textId="77777777" w:rsidR="009606A3" w:rsidRPr="009606A3" w:rsidRDefault="009606A3" w:rsidP="009606A3">
      <w:pPr>
        <w:spacing w:line="276" w:lineRule="auto"/>
        <w:rPr>
          <w:rFonts w:eastAsia="Calibri"/>
          <w:b/>
          <w:szCs w:val="18"/>
          <w:lang w:eastAsia="en-US"/>
        </w:rPr>
      </w:pPr>
    </w:p>
    <w:p w14:paraId="54BD02AD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  <w:r w:rsidRPr="009606A3">
        <w:rPr>
          <w:rFonts w:eastAsia="Calibri"/>
          <w:b/>
          <w:szCs w:val="18"/>
          <w:lang w:eastAsia="en-US"/>
        </w:rPr>
        <w:tab/>
      </w:r>
    </w:p>
    <w:p w14:paraId="624A5FDD" w14:textId="7411D4C8" w:rsidR="00504A42" w:rsidRPr="009606A3" w:rsidRDefault="00504A42" w:rsidP="00504A42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 xml:space="preserve">Referentie </w:t>
      </w:r>
      <w:r>
        <w:rPr>
          <w:rFonts w:eastAsia="Calibri"/>
          <w:b/>
          <w:sz w:val="24"/>
          <w:lang w:eastAsia="en-US"/>
        </w:rPr>
        <w:t>3</w:t>
      </w:r>
    </w:p>
    <w:p w14:paraId="5A4C8490" w14:textId="77777777" w:rsidR="00504A42" w:rsidRPr="009606A3" w:rsidRDefault="00504A42" w:rsidP="00504A42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504A42" w:rsidRPr="009606A3" w14:paraId="74CC1CC5" w14:textId="77777777" w:rsidTr="00343C3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7C00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F738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504A42" w:rsidRPr="009606A3" w14:paraId="09BB557D" w14:textId="77777777" w:rsidTr="00343C3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B477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1FA9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504A42" w:rsidRPr="009606A3" w14:paraId="2E8D7463" w14:textId="77777777" w:rsidTr="00343C3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4DA3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4D03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504A42" w:rsidRPr="009606A3" w14:paraId="53D430DB" w14:textId="77777777" w:rsidTr="00343C3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BD08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7ED3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504A42" w:rsidRPr="009606A3" w14:paraId="5BBDDF28" w14:textId="77777777" w:rsidTr="00343C32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10FC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5BB5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504A42" w:rsidRPr="009606A3" w14:paraId="2D08E671" w14:textId="77777777" w:rsidTr="00343C32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E869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C6AE" w14:textId="77777777" w:rsidR="00504A42" w:rsidRPr="009606A3" w:rsidRDefault="00504A42" w:rsidP="00343C32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497D3FBD" w14:textId="77777777" w:rsidR="00504A42" w:rsidRPr="009606A3" w:rsidRDefault="00504A42" w:rsidP="00504A42">
      <w:pPr>
        <w:spacing w:line="276" w:lineRule="auto"/>
        <w:rPr>
          <w:rFonts w:eastAsia="Calibri"/>
          <w:b/>
          <w:szCs w:val="18"/>
          <w:lang w:eastAsia="en-US"/>
        </w:rPr>
      </w:pPr>
    </w:p>
    <w:p w14:paraId="65030276" w14:textId="77777777" w:rsidR="00504A42" w:rsidRPr="009606A3" w:rsidRDefault="00504A42" w:rsidP="00504A42">
      <w:pPr>
        <w:spacing w:line="276" w:lineRule="auto"/>
        <w:rPr>
          <w:b/>
          <w:bCs/>
          <w:szCs w:val="18"/>
          <w:lang w:eastAsia="en-US"/>
        </w:rPr>
      </w:pPr>
      <w:r w:rsidRPr="009606A3">
        <w:rPr>
          <w:rFonts w:eastAsia="Calibri"/>
          <w:b/>
          <w:szCs w:val="18"/>
          <w:lang w:eastAsia="en-US"/>
        </w:rPr>
        <w:tab/>
      </w:r>
    </w:p>
    <w:p w14:paraId="3F8249AD" w14:textId="77777777" w:rsidR="00504A42" w:rsidRPr="009606A3" w:rsidRDefault="00504A42" w:rsidP="00504A42">
      <w:pPr>
        <w:spacing w:line="276" w:lineRule="auto"/>
        <w:rPr>
          <w:rFonts w:eastAsia="Calibri"/>
          <w:szCs w:val="18"/>
          <w:lang w:eastAsia="en-US"/>
        </w:rPr>
      </w:pPr>
    </w:p>
    <w:p w14:paraId="0DA9AFBB" w14:textId="77777777" w:rsidR="009606A3" w:rsidRPr="009606A3" w:rsidRDefault="009606A3" w:rsidP="009606A3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bookmarkEnd w:id="0"/>
    <w:bookmarkEnd w:id="1"/>
    <w:sectPr w:rsidR="009606A3" w:rsidRPr="009606A3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52674A05" w:rsidR="00F17537" w:rsidRPr="00ED0F87" w:rsidRDefault="00ED0F87" w:rsidP="002E14E1">
          <w:pPr>
            <w:rPr>
              <w:rStyle w:val="Huisstijl-Rubricering"/>
              <w:b w:val="0"/>
              <w:bCs/>
            </w:rPr>
          </w:pPr>
          <w:r w:rsidRPr="00ED0F87">
            <w:rPr>
              <w:rStyle w:val="Huisstijl-Rubricering"/>
              <w:b w:val="0"/>
              <w:bCs/>
            </w:rPr>
            <w:t xml:space="preserve">Bijlage </w:t>
          </w:r>
          <w:r w:rsidR="002A6274">
            <w:rPr>
              <w:rStyle w:val="Huisstijl-Rubricering"/>
              <w:b w:val="0"/>
              <w:bCs/>
            </w:rPr>
            <w:t>4</w:t>
          </w:r>
        </w:p>
      </w:tc>
      <w:tc>
        <w:tcPr>
          <w:tcW w:w="1392" w:type="dxa"/>
        </w:tcPr>
        <w:p w14:paraId="145E5081" w14:textId="77777777" w:rsidR="00F17537" w:rsidRPr="006B1455" w:rsidRDefault="00F17537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6617">
            <w:t>4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96617">
              <w:t>33</w:t>
            </w:r>
          </w:fldSimple>
          <w:bookmarkStart w:id="3" w:name="_Toc209500356"/>
        </w:p>
      </w:tc>
    </w:tr>
    <w:bookmarkEnd w:id="3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0245532"/>
    <w:multiLevelType w:val="hybridMultilevel"/>
    <w:tmpl w:val="49F83B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3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3464275B"/>
    <w:multiLevelType w:val="hybridMultilevel"/>
    <w:tmpl w:val="2F8EE80E"/>
    <w:lvl w:ilvl="0" w:tplc="51CC8A74">
      <w:start w:val="1"/>
      <w:numFmt w:val="decimal"/>
      <w:lvlText w:val="%1."/>
      <w:lvlJc w:val="left"/>
      <w:pPr>
        <w:ind w:left="720" w:hanging="360"/>
      </w:pPr>
      <w:rPr>
        <w:rFonts w:eastAsia="MS Mincho" w:cs="Aria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8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E9B4A2A"/>
    <w:multiLevelType w:val="multilevel"/>
    <w:tmpl w:val="C620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CF6391"/>
    <w:multiLevelType w:val="hybridMultilevel"/>
    <w:tmpl w:val="D94242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3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9"/>
  </w:num>
  <w:num w:numId="3" w16cid:durableId="1523545689">
    <w:abstractNumId w:val="15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3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30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9"/>
  </w:num>
  <w:num w:numId="13" w16cid:durableId="1523668658">
    <w:abstractNumId w:val="14"/>
  </w:num>
  <w:num w:numId="14" w16cid:durableId="471948900">
    <w:abstractNumId w:val="32"/>
  </w:num>
  <w:num w:numId="15" w16cid:durableId="1012217575">
    <w:abstractNumId w:val="31"/>
  </w:num>
  <w:num w:numId="16" w16cid:durableId="1137912186">
    <w:abstractNumId w:val="18"/>
  </w:num>
  <w:num w:numId="17" w16cid:durableId="1680110512">
    <w:abstractNumId w:val="19"/>
  </w:num>
  <w:num w:numId="18" w16cid:durableId="1210528337">
    <w:abstractNumId w:val="8"/>
  </w:num>
  <w:num w:numId="19" w16cid:durableId="2015765871">
    <w:abstractNumId w:val="33"/>
  </w:num>
  <w:num w:numId="20" w16cid:durableId="842430009">
    <w:abstractNumId w:val="20"/>
  </w:num>
  <w:num w:numId="21" w16cid:durableId="121966067">
    <w:abstractNumId w:val="13"/>
  </w:num>
  <w:num w:numId="22" w16cid:durableId="986009075">
    <w:abstractNumId w:val="10"/>
  </w:num>
  <w:num w:numId="23" w16cid:durableId="1898976426">
    <w:abstractNumId w:val="21"/>
  </w:num>
  <w:num w:numId="24" w16cid:durableId="1172648874">
    <w:abstractNumId w:val="2"/>
  </w:num>
  <w:num w:numId="25" w16cid:durableId="385954008">
    <w:abstractNumId w:val="17"/>
  </w:num>
  <w:num w:numId="26" w16cid:durableId="1355689346">
    <w:abstractNumId w:val="7"/>
  </w:num>
  <w:num w:numId="27" w16cid:durableId="236063039">
    <w:abstractNumId w:val="24"/>
  </w:num>
  <w:num w:numId="28" w16cid:durableId="707461503">
    <w:abstractNumId w:val="34"/>
  </w:num>
  <w:num w:numId="29" w16cid:durableId="1289049498">
    <w:abstractNumId w:val="12"/>
  </w:num>
  <w:num w:numId="30" w16cid:durableId="48576882">
    <w:abstractNumId w:val="26"/>
  </w:num>
  <w:num w:numId="31" w16cid:durableId="1605065965">
    <w:abstractNumId w:val="11"/>
  </w:num>
  <w:num w:numId="32" w16cid:durableId="884801847">
    <w:abstractNumId w:val="22"/>
  </w:num>
  <w:num w:numId="33" w16cid:durableId="1220823562">
    <w:abstractNumId w:val="16"/>
  </w:num>
  <w:num w:numId="34" w16cid:durableId="1572735658">
    <w:abstractNumId w:val="28"/>
  </w:num>
  <w:num w:numId="35" w16cid:durableId="1408725773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77F87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579C"/>
    <w:rsid w:val="001E617E"/>
    <w:rsid w:val="001E6857"/>
    <w:rsid w:val="001F0BB3"/>
    <w:rsid w:val="001F3857"/>
    <w:rsid w:val="00200736"/>
    <w:rsid w:val="0020437E"/>
    <w:rsid w:val="00205270"/>
    <w:rsid w:val="0020540E"/>
    <w:rsid w:val="0020580F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3BE5"/>
    <w:rsid w:val="00286998"/>
    <w:rsid w:val="00292564"/>
    <w:rsid w:val="002A3B03"/>
    <w:rsid w:val="002A3DE2"/>
    <w:rsid w:val="002A53A3"/>
    <w:rsid w:val="002A5F44"/>
    <w:rsid w:val="002A627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41C8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A42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01E3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4E76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A5C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22F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1BFF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06361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06A3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353B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4C4A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17E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58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039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4002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0DF8"/>
    <w:rsid w:val="00CD1C0E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4BC5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3FFB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2F07"/>
    <w:rsid w:val="00E94CE6"/>
    <w:rsid w:val="00EA05B2"/>
    <w:rsid w:val="00EA411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0F87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801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9606A3"/>
    <w:pPr>
      <w:spacing w:line="300" w:lineRule="exact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2A627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87F1AC27D0049AA1D7101886EA0C8" ma:contentTypeVersion="1" ma:contentTypeDescription="Een nieuw document maken." ma:contentTypeScope="" ma:versionID="d23caf1b3963cc730ba7b861105443ba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d13826bb8b544fd415341b721ed7e32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95CEB-A5C0-4EA0-8643-712C520A00B0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d6b8fa9-af20-45d1-aa0d-a93a9d1c5e27"/>
  </ds:schemaRefs>
</ds:datastoreItem>
</file>

<file path=customXml/itemProps3.xml><?xml version="1.0" encoding="utf-8"?>
<ds:datastoreItem xmlns:ds="http://schemas.openxmlformats.org/officeDocument/2006/customXml" ds:itemID="{34AA01B0-C286-45BF-9DC6-C147AB56F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6150BD-0347-483D-BD0B-0A7E615CD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2364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Nales, E.B. (LDCR)</cp:lastModifiedBy>
  <cp:revision>2</cp:revision>
  <cp:lastPrinted>2017-01-31T14:22:00Z</cp:lastPrinted>
  <dcterms:created xsi:type="dcterms:W3CDTF">2026-06-12T14:11:00Z</dcterms:created>
  <dcterms:modified xsi:type="dcterms:W3CDTF">2026-06-12T14:11:00Z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0x010100A6B87F1AC27D0049AA1D7101886EA0C8</vt:lpwstr>
  </property>
</Properties>
</file>